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7D260"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u w:val="single"/>
          <w:lang w:val="uk-UA" w:eastAsia="ru-RU"/>
        </w:rPr>
        <w:t>Національний  університет «Полтавська політехніка імені Юрія Кондратюка»</w:t>
      </w:r>
    </w:p>
    <w:p w14:paraId="5FEE8451" w14:textId="77777777" w:rsidR="00C1203E" w:rsidRPr="00944211" w:rsidRDefault="00C1203E" w:rsidP="00C1203E">
      <w:pPr>
        <w:spacing w:after="0" w:line="240" w:lineRule="auto"/>
        <w:jc w:val="center"/>
        <w:rPr>
          <w:rFonts w:eastAsia="Arial Unicode MS"/>
          <w:color w:val="000000"/>
          <w:sz w:val="18"/>
          <w:szCs w:val="18"/>
          <w:lang w:val="uk-UA" w:eastAsia="ru-RU"/>
        </w:rPr>
      </w:pPr>
      <w:r w:rsidRPr="00944211">
        <w:rPr>
          <w:rFonts w:eastAsia="Arial Unicode MS"/>
          <w:color w:val="000000"/>
          <w:sz w:val="18"/>
          <w:szCs w:val="18"/>
          <w:lang w:val="uk-UA" w:eastAsia="ru-RU"/>
        </w:rPr>
        <w:t>(повне найменування вищого навчального закладу)</w:t>
      </w:r>
    </w:p>
    <w:p w14:paraId="5C56F04A"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lang w:val="uk-UA" w:eastAsia="ru-RU"/>
        </w:rPr>
        <w:t>_</w:t>
      </w:r>
      <w:r w:rsidRPr="00944211">
        <w:rPr>
          <w:rFonts w:eastAsia="Arial Unicode MS"/>
          <w:color w:val="000000"/>
          <w:szCs w:val="28"/>
          <w:u w:val="single"/>
          <w:lang w:val="uk-UA" w:eastAsia="ru-RU"/>
        </w:rPr>
        <w:t>Навчально науковий інститут інформаційних технологій та робототехніки</w:t>
      </w:r>
      <w:r w:rsidRPr="00944211">
        <w:rPr>
          <w:rFonts w:eastAsia="Arial Unicode MS"/>
          <w:color w:val="000000"/>
          <w:szCs w:val="28"/>
          <w:lang w:val="uk-UA" w:eastAsia="ru-RU"/>
        </w:rPr>
        <w:t>_</w:t>
      </w:r>
    </w:p>
    <w:p w14:paraId="0E4D310F" w14:textId="77777777" w:rsidR="00C1203E" w:rsidRPr="00944211" w:rsidRDefault="00C1203E" w:rsidP="00C1203E">
      <w:pPr>
        <w:spacing w:after="0" w:line="240" w:lineRule="auto"/>
        <w:jc w:val="center"/>
        <w:rPr>
          <w:rFonts w:eastAsia="Arial Unicode MS"/>
          <w:color w:val="000000"/>
          <w:sz w:val="18"/>
          <w:szCs w:val="18"/>
          <w:lang w:val="uk-UA" w:eastAsia="ru-RU"/>
        </w:rPr>
      </w:pPr>
      <w:r w:rsidRPr="00944211">
        <w:rPr>
          <w:rFonts w:eastAsia="Arial Unicode MS"/>
          <w:color w:val="000000"/>
          <w:sz w:val="18"/>
          <w:szCs w:val="18"/>
          <w:lang w:val="uk-UA" w:eastAsia="ru-RU"/>
        </w:rPr>
        <w:t>(повна назва факультету)</w:t>
      </w:r>
    </w:p>
    <w:p w14:paraId="425FCEB0"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lang w:val="uk-UA" w:eastAsia="ru-RU"/>
        </w:rPr>
        <w:t>_</w:t>
      </w:r>
      <w:r w:rsidRPr="00944211">
        <w:rPr>
          <w:rFonts w:eastAsia="Arial Unicode MS"/>
          <w:color w:val="000000"/>
          <w:szCs w:val="28"/>
          <w:u w:val="single"/>
          <w:lang w:val="uk-UA" w:eastAsia="ru-RU"/>
        </w:rPr>
        <w:t>Кафедра комп’ютерних та інформаційних технологій і систем</w:t>
      </w:r>
      <w:r w:rsidRPr="00944211">
        <w:rPr>
          <w:rFonts w:eastAsia="Arial Unicode MS"/>
          <w:color w:val="000000"/>
          <w:szCs w:val="28"/>
          <w:lang w:val="uk-UA" w:eastAsia="ru-RU"/>
        </w:rPr>
        <w:t>_</w:t>
      </w:r>
    </w:p>
    <w:p w14:paraId="7088FF4A" w14:textId="77777777" w:rsidR="00C1203E" w:rsidRPr="00944211" w:rsidRDefault="00C1203E" w:rsidP="00C1203E">
      <w:pPr>
        <w:spacing w:after="0" w:line="240" w:lineRule="auto"/>
        <w:jc w:val="center"/>
        <w:rPr>
          <w:rFonts w:eastAsia="Arial Unicode MS"/>
          <w:color w:val="000000"/>
          <w:sz w:val="18"/>
          <w:szCs w:val="18"/>
          <w:lang w:val="uk-UA" w:eastAsia="ru-RU"/>
        </w:rPr>
      </w:pPr>
      <w:r w:rsidRPr="00944211">
        <w:rPr>
          <w:rFonts w:eastAsia="Arial Unicode MS"/>
          <w:color w:val="000000"/>
          <w:sz w:val="18"/>
          <w:szCs w:val="18"/>
          <w:lang w:val="uk-UA" w:eastAsia="ru-RU"/>
        </w:rPr>
        <w:t>(повна назва кафедри)</w:t>
      </w:r>
    </w:p>
    <w:p w14:paraId="52B6B36A" w14:textId="77777777" w:rsidR="00C1203E" w:rsidRPr="00944211" w:rsidRDefault="00C1203E" w:rsidP="00C1203E">
      <w:pPr>
        <w:spacing w:after="0" w:line="240" w:lineRule="auto"/>
        <w:jc w:val="center"/>
        <w:rPr>
          <w:rFonts w:eastAsia="Arial Unicode MS"/>
          <w:color w:val="000000"/>
          <w:szCs w:val="28"/>
          <w:lang w:val="uk-UA" w:eastAsia="ru-RU"/>
        </w:rPr>
      </w:pPr>
    </w:p>
    <w:p w14:paraId="460DDB53" w14:textId="77777777" w:rsidR="00C1203E" w:rsidRPr="00944211" w:rsidRDefault="00C1203E" w:rsidP="00C1203E">
      <w:pPr>
        <w:spacing w:after="0" w:line="240" w:lineRule="auto"/>
        <w:jc w:val="center"/>
        <w:rPr>
          <w:rFonts w:eastAsia="Arial Unicode MS"/>
          <w:color w:val="000000"/>
          <w:szCs w:val="28"/>
          <w:lang w:val="uk-UA" w:eastAsia="ru-RU"/>
        </w:rPr>
      </w:pPr>
    </w:p>
    <w:p w14:paraId="1CA3D59F" w14:textId="77777777" w:rsidR="00C1203E" w:rsidRPr="00944211" w:rsidRDefault="00C1203E" w:rsidP="00C1203E">
      <w:pPr>
        <w:spacing w:after="0" w:line="240" w:lineRule="auto"/>
        <w:jc w:val="center"/>
        <w:rPr>
          <w:rFonts w:eastAsia="Arial Unicode MS"/>
          <w:color w:val="000000"/>
          <w:szCs w:val="28"/>
          <w:lang w:val="uk-UA" w:eastAsia="ru-RU"/>
        </w:rPr>
      </w:pPr>
    </w:p>
    <w:p w14:paraId="5446FFC4" w14:textId="77777777" w:rsidR="00C1203E" w:rsidRPr="00944211" w:rsidRDefault="00C1203E" w:rsidP="00C1203E">
      <w:pPr>
        <w:spacing w:after="0" w:line="240" w:lineRule="auto"/>
        <w:jc w:val="center"/>
        <w:rPr>
          <w:rFonts w:eastAsia="Arial Unicode MS"/>
          <w:color w:val="000000"/>
          <w:szCs w:val="28"/>
          <w:lang w:val="uk-UA" w:eastAsia="ru-RU"/>
        </w:rPr>
      </w:pPr>
    </w:p>
    <w:p w14:paraId="42CED539" w14:textId="77777777" w:rsidR="00C1203E" w:rsidRPr="00944211" w:rsidRDefault="00C1203E" w:rsidP="00C1203E">
      <w:pPr>
        <w:spacing w:after="0" w:line="240" w:lineRule="auto"/>
        <w:jc w:val="center"/>
        <w:rPr>
          <w:rFonts w:eastAsia="Arial Unicode MS"/>
          <w:color w:val="000000"/>
          <w:szCs w:val="28"/>
          <w:lang w:val="uk-UA" w:eastAsia="ru-RU"/>
        </w:rPr>
      </w:pPr>
    </w:p>
    <w:p w14:paraId="13D6CF71" w14:textId="77777777" w:rsidR="00C1203E" w:rsidRPr="00944211" w:rsidRDefault="00C1203E" w:rsidP="00C1203E">
      <w:pPr>
        <w:spacing w:after="0" w:line="240" w:lineRule="auto"/>
        <w:jc w:val="center"/>
        <w:rPr>
          <w:rFonts w:eastAsia="Arial Unicode MS"/>
          <w:color w:val="000000"/>
          <w:szCs w:val="28"/>
          <w:lang w:val="uk-UA" w:eastAsia="ru-RU"/>
        </w:rPr>
      </w:pPr>
    </w:p>
    <w:p w14:paraId="32E0CC76" w14:textId="77777777" w:rsidR="00C1203E" w:rsidRPr="00944211" w:rsidRDefault="00C1203E" w:rsidP="00C1203E">
      <w:pPr>
        <w:spacing w:after="0" w:line="240" w:lineRule="auto"/>
        <w:jc w:val="center"/>
        <w:rPr>
          <w:rFonts w:eastAsia="Arial Unicode MS"/>
          <w:b/>
          <w:color w:val="000000"/>
          <w:szCs w:val="24"/>
          <w:lang w:val="uk-UA" w:eastAsia="ru-RU"/>
        </w:rPr>
      </w:pPr>
      <w:bookmarkStart w:id="0" w:name="_Toc371077955"/>
      <w:bookmarkStart w:id="1" w:name="_Toc372725382"/>
      <w:bookmarkStart w:id="2" w:name="_Toc408658959"/>
      <w:r w:rsidRPr="00944211">
        <w:rPr>
          <w:rFonts w:eastAsia="Arial Unicode MS"/>
          <w:b/>
          <w:color w:val="000000"/>
          <w:szCs w:val="24"/>
          <w:lang w:val="uk-UA" w:eastAsia="ru-RU"/>
        </w:rPr>
        <w:t>Пояснювальна записка</w:t>
      </w:r>
      <w:bookmarkEnd w:id="0"/>
      <w:bookmarkEnd w:id="1"/>
      <w:bookmarkEnd w:id="2"/>
    </w:p>
    <w:p w14:paraId="75109D5C" w14:textId="77777777" w:rsidR="00C1203E" w:rsidRPr="00944211" w:rsidRDefault="00C1203E" w:rsidP="00C1203E">
      <w:pPr>
        <w:spacing w:after="0" w:line="240" w:lineRule="auto"/>
        <w:jc w:val="center"/>
        <w:rPr>
          <w:rFonts w:eastAsia="Arial Unicode MS"/>
          <w:b/>
          <w:color w:val="000000"/>
          <w:szCs w:val="24"/>
          <w:lang w:val="uk-UA" w:eastAsia="ru-RU"/>
        </w:rPr>
      </w:pPr>
      <w:bookmarkStart w:id="3" w:name="_Toc371077956"/>
      <w:bookmarkStart w:id="4" w:name="_Toc372725383"/>
      <w:bookmarkStart w:id="5" w:name="_Toc408658960"/>
      <w:r w:rsidRPr="00944211">
        <w:rPr>
          <w:rFonts w:eastAsia="Arial Unicode MS"/>
          <w:b/>
          <w:color w:val="000000"/>
          <w:szCs w:val="24"/>
          <w:lang w:val="uk-UA" w:eastAsia="ru-RU"/>
        </w:rPr>
        <w:t>до дипломного проекту (роботи)</w:t>
      </w:r>
      <w:bookmarkEnd w:id="3"/>
      <w:bookmarkEnd w:id="4"/>
      <w:bookmarkEnd w:id="5"/>
    </w:p>
    <w:p w14:paraId="1971D21A"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lang w:val="uk-UA" w:eastAsia="ru-RU"/>
        </w:rPr>
        <w:t>_____________</w:t>
      </w:r>
      <w:r w:rsidR="00C84476" w:rsidRPr="00944211">
        <w:rPr>
          <w:rFonts w:eastAsia="Arial Unicode MS"/>
          <w:color w:val="000000"/>
          <w:szCs w:val="28"/>
          <w:u w:val="single"/>
          <w:lang w:val="uk-UA" w:eastAsia="ru-RU"/>
        </w:rPr>
        <w:t>магістра</w:t>
      </w:r>
      <w:r w:rsidRPr="00944211">
        <w:rPr>
          <w:rFonts w:eastAsia="Arial Unicode MS"/>
          <w:color w:val="000000"/>
          <w:szCs w:val="28"/>
          <w:lang w:val="uk-UA" w:eastAsia="ru-RU"/>
        </w:rPr>
        <w:t>_____________</w:t>
      </w:r>
    </w:p>
    <w:p w14:paraId="3E95F6B4" w14:textId="77777777" w:rsidR="00C1203E" w:rsidRPr="00944211" w:rsidRDefault="00C1203E" w:rsidP="00C1203E">
      <w:pPr>
        <w:spacing w:after="0" w:line="240" w:lineRule="auto"/>
        <w:jc w:val="center"/>
        <w:rPr>
          <w:rFonts w:eastAsia="Arial Unicode MS"/>
          <w:color w:val="000000"/>
          <w:sz w:val="18"/>
          <w:szCs w:val="18"/>
          <w:lang w:val="uk-UA" w:eastAsia="ru-RU"/>
        </w:rPr>
      </w:pPr>
      <w:r w:rsidRPr="00944211">
        <w:rPr>
          <w:rFonts w:eastAsia="Arial Unicode MS"/>
          <w:color w:val="000000"/>
          <w:sz w:val="18"/>
          <w:szCs w:val="18"/>
          <w:lang w:val="uk-UA" w:eastAsia="ru-RU"/>
        </w:rPr>
        <w:t>(освітньо-кваліфікаційний рівень)</w:t>
      </w:r>
    </w:p>
    <w:p w14:paraId="1A262744" w14:textId="77777777" w:rsidR="00C1203E" w:rsidRPr="00944211" w:rsidRDefault="00C1203E" w:rsidP="00C1203E">
      <w:pPr>
        <w:spacing w:after="0" w:line="360" w:lineRule="auto"/>
        <w:jc w:val="center"/>
        <w:rPr>
          <w:rFonts w:eastAsia="Arial Unicode MS"/>
          <w:color w:val="000000"/>
          <w:szCs w:val="28"/>
          <w:lang w:val="uk-UA" w:eastAsia="ru-RU"/>
        </w:rPr>
      </w:pPr>
      <w:r w:rsidRPr="00944211">
        <w:rPr>
          <w:rFonts w:eastAsia="Arial Unicode MS"/>
          <w:color w:val="000000"/>
          <w:szCs w:val="28"/>
          <w:lang w:val="uk-UA" w:eastAsia="ru-RU"/>
        </w:rPr>
        <w:t xml:space="preserve">на тему </w:t>
      </w:r>
    </w:p>
    <w:p w14:paraId="44BD274E" w14:textId="77777777" w:rsidR="00C1203E" w:rsidRPr="00944211" w:rsidRDefault="00506F70" w:rsidP="00C1203E">
      <w:pPr>
        <w:spacing w:after="0" w:line="240" w:lineRule="auto"/>
        <w:jc w:val="center"/>
        <w:rPr>
          <w:rFonts w:eastAsia="Arial Unicode MS"/>
          <w:color w:val="000000"/>
          <w:szCs w:val="28"/>
          <w:lang w:val="uk-UA" w:eastAsia="ru-RU"/>
        </w:rPr>
      </w:pPr>
      <w:r w:rsidRPr="00944211">
        <w:rPr>
          <w:rFonts w:eastAsia="Times New Roman"/>
          <w:color w:val="000000"/>
          <w:szCs w:val="28"/>
          <w:u w:val="single"/>
          <w:lang w:val="uk-UA" w:eastAsia="uk-UA"/>
        </w:rPr>
        <w:t>Розробка CRM-системи з використанням сучасних технологій і фреймворків в епоху діджиталізації економіки та бізнесу</w:t>
      </w:r>
    </w:p>
    <w:p w14:paraId="2799BFBE" w14:textId="77777777" w:rsidR="00C1203E" w:rsidRPr="00944211" w:rsidRDefault="00C1203E" w:rsidP="00C1203E">
      <w:pPr>
        <w:spacing w:after="0" w:line="240" w:lineRule="auto"/>
        <w:jc w:val="center"/>
        <w:rPr>
          <w:rFonts w:eastAsia="Arial Unicode MS"/>
          <w:color w:val="000000"/>
          <w:szCs w:val="28"/>
          <w:lang w:val="uk-UA" w:eastAsia="ru-RU"/>
        </w:rPr>
      </w:pPr>
    </w:p>
    <w:p w14:paraId="505D9EC9" w14:textId="77777777" w:rsidR="00C1203E" w:rsidRPr="00944211" w:rsidRDefault="00C1203E" w:rsidP="00C1203E">
      <w:pPr>
        <w:spacing w:after="0" w:line="240" w:lineRule="auto"/>
        <w:jc w:val="center"/>
        <w:rPr>
          <w:rFonts w:eastAsia="Arial Unicode MS"/>
          <w:color w:val="000000"/>
          <w:sz w:val="24"/>
          <w:szCs w:val="24"/>
          <w:lang w:val="uk-UA" w:eastAsia="ru-RU"/>
        </w:rPr>
      </w:pPr>
    </w:p>
    <w:p w14:paraId="32A158CA" w14:textId="77777777" w:rsidR="00C1203E" w:rsidRPr="00944211" w:rsidRDefault="00C1203E" w:rsidP="00C1203E">
      <w:pPr>
        <w:spacing w:after="0" w:line="240" w:lineRule="auto"/>
        <w:jc w:val="center"/>
        <w:rPr>
          <w:rFonts w:eastAsia="Arial Unicode MS"/>
          <w:color w:val="000000"/>
          <w:sz w:val="24"/>
          <w:szCs w:val="24"/>
          <w:lang w:val="uk-UA" w:eastAsia="ru-RU"/>
        </w:rPr>
      </w:pPr>
    </w:p>
    <w:p w14:paraId="72D81A11" w14:textId="77777777" w:rsidR="00C1203E" w:rsidRPr="00944211" w:rsidRDefault="00C1203E" w:rsidP="00C1203E">
      <w:pPr>
        <w:spacing w:after="0" w:line="240" w:lineRule="auto"/>
        <w:jc w:val="center"/>
        <w:rPr>
          <w:rFonts w:eastAsia="Arial Unicode MS"/>
          <w:color w:val="000000"/>
          <w:sz w:val="24"/>
          <w:szCs w:val="24"/>
          <w:lang w:val="uk-UA" w:eastAsia="ru-RU"/>
        </w:rPr>
      </w:pPr>
    </w:p>
    <w:p w14:paraId="676CF276" w14:textId="77777777" w:rsidR="00C1203E" w:rsidRPr="00944211" w:rsidRDefault="00C1203E" w:rsidP="00C1203E">
      <w:pPr>
        <w:spacing w:after="0" w:line="240" w:lineRule="auto"/>
        <w:jc w:val="center"/>
        <w:rPr>
          <w:rFonts w:eastAsia="Arial Unicode MS"/>
          <w:color w:val="000000"/>
          <w:sz w:val="24"/>
          <w:szCs w:val="24"/>
          <w:lang w:val="uk-UA" w:eastAsia="ru-RU"/>
        </w:rPr>
      </w:pPr>
    </w:p>
    <w:p w14:paraId="599E9579" w14:textId="77777777" w:rsidR="00C1203E" w:rsidRPr="00944211" w:rsidRDefault="00C1203E" w:rsidP="00C1203E">
      <w:pPr>
        <w:spacing w:after="0" w:line="240" w:lineRule="auto"/>
        <w:ind w:left="3969"/>
        <w:jc w:val="center"/>
        <w:rPr>
          <w:rFonts w:eastAsia="Arial Unicode MS"/>
          <w:color w:val="000000"/>
          <w:szCs w:val="28"/>
          <w:lang w:val="uk-UA" w:eastAsia="ru-RU"/>
        </w:rPr>
      </w:pPr>
    </w:p>
    <w:p w14:paraId="33D91F6B" w14:textId="77777777" w:rsidR="00C1203E" w:rsidRPr="00944211" w:rsidRDefault="00C1203E" w:rsidP="00C1203E">
      <w:pPr>
        <w:spacing w:after="0" w:line="240" w:lineRule="auto"/>
        <w:ind w:left="3969"/>
        <w:rPr>
          <w:rFonts w:eastAsia="Arial Unicode MS"/>
          <w:color w:val="000000"/>
          <w:szCs w:val="28"/>
          <w:lang w:val="uk-UA" w:eastAsia="ru-RU"/>
        </w:rPr>
      </w:pPr>
      <w:r w:rsidRPr="00944211">
        <w:rPr>
          <w:rFonts w:eastAsia="Arial Unicode MS"/>
          <w:color w:val="000000"/>
          <w:szCs w:val="28"/>
          <w:lang w:val="uk-UA" w:eastAsia="ru-RU"/>
        </w:rPr>
        <w:t xml:space="preserve">Виконав: студент </w:t>
      </w:r>
      <w:r w:rsidRPr="00944211">
        <w:rPr>
          <w:rFonts w:eastAsia="Arial Unicode MS"/>
          <w:color w:val="000000"/>
          <w:szCs w:val="28"/>
          <w:u w:val="single"/>
          <w:lang w:val="uk-UA" w:eastAsia="ru-RU"/>
        </w:rPr>
        <w:t>6</w:t>
      </w:r>
      <w:r w:rsidRPr="00944211">
        <w:rPr>
          <w:rFonts w:eastAsia="Arial Unicode MS"/>
          <w:color w:val="000000"/>
          <w:szCs w:val="28"/>
          <w:lang w:val="uk-UA" w:eastAsia="ru-RU"/>
        </w:rPr>
        <w:t xml:space="preserve"> курсу, групи </w:t>
      </w:r>
      <w:r w:rsidRPr="00944211">
        <w:rPr>
          <w:rFonts w:eastAsia="Arial Unicode MS"/>
          <w:color w:val="000000"/>
          <w:sz w:val="24"/>
          <w:szCs w:val="24"/>
          <w:u w:val="single" w:color="000000"/>
          <w:lang w:val="uk-UA" w:eastAsia="ru-RU"/>
        </w:rPr>
        <w:t>601-ТН</w:t>
      </w:r>
    </w:p>
    <w:p w14:paraId="2B972B42" w14:textId="77777777" w:rsidR="00C1203E" w:rsidRPr="00944211" w:rsidRDefault="00C1203E" w:rsidP="00C1203E">
      <w:pPr>
        <w:spacing w:after="0" w:line="240" w:lineRule="auto"/>
        <w:ind w:left="3969"/>
        <w:rPr>
          <w:rFonts w:eastAsia="Arial Unicode MS"/>
          <w:color w:val="000000"/>
          <w:szCs w:val="28"/>
          <w:lang w:val="uk-UA" w:eastAsia="ru-RU"/>
        </w:rPr>
      </w:pPr>
      <w:r w:rsidRPr="00944211">
        <w:rPr>
          <w:rFonts w:eastAsia="Arial Unicode MS"/>
          <w:color w:val="000000"/>
          <w:szCs w:val="28"/>
          <w:lang w:val="uk-UA" w:eastAsia="ru-RU"/>
        </w:rPr>
        <w:t xml:space="preserve">спеціальності </w:t>
      </w:r>
    </w:p>
    <w:p w14:paraId="61633F38" w14:textId="77777777" w:rsidR="00C1203E" w:rsidRPr="00944211" w:rsidRDefault="00C1203E" w:rsidP="00C1203E">
      <w:pPr>
        <w:spacing w:after="0" w:line="240" w:lineRule="auto"/>
        <w:ind w:left="3969"/>
        <w:rPr>
          <w:rFonts w:eastAsia="Arial Unicode MS"/>
          <w:color w:val="000000"/>
          <w:sz w:val="24"/>
          <w:szCs w:val="24"/>
          <w:lang w:val="uk-UA" w:eastAsia="ru-RU"/>
        </w:rPr>
      </w:pPr>
      <w:r w:rsidRPr="00944211">
        <w:rPr>
          <w:rFonts w:eastAsia="Arial Unicode MS"/>
          <w:color w:val="000000"/>
          <w:sz w:val="24"/>
          <w:szCs w:val="24"/>
          <w:u w:val="single"/>
          <w:lang w:val="uk-UA" w:eastAsia="ru-RU"/>
        </w:rPr>
        <w:t>__</w:t>
      </w:r>
      <w:r w:rsidRPr="00944211">
        <w:rPr>
          <w:rFonts w:eastAsia="Arial Unicode MS"/>
          <w:color w:val="000000"/>
          <w:szCs w:val="28"/>
          <w:u w:val="single"/>
          <w:lang w:val="uk-UA" w:eastAsia="ru-RU"/>
        </w:rPr>
        <w:t xml:space="preserve">122      Комп’ютерні науки             </w:t>
      </w:r>
      <w:r w:rsidRPr="00944211">
        <w:rPr>
          <w:rFonts w:eastAsia="Arial Unicode MS"/>
          <w:color w:val="000000"/>
          <w:sz w:val="24"/>
          <w:szCs w:val="24"/>
          <w:lang w:val="uk-UA" w:eastAsia="ru-RU"/>
        </w:rPr>
        <w:t>_</w:t>
      </w:r>
    </w:p>
    <w:p w14:paraId="377D22AF" w14:textId="77777777" w:rsidR="00C1203E" w:rsidRPr="00944211" w:rsidRDefault="00C1203E" w:rsidP="00C1203E">
      <w:pPr>
        <w:spacing w:after="0" w:line="240" w:lineRule="auto"/>
        <w:ind w:left="3969"/>
        <w:jc w:val="center"/>
        <w:rPr>
          <w:rFonts w:eastAsia="Arial Unicode MS"/>
          <w:color w:val="000000"/>
          <w:sz w:val="18"/>
          <w:szCs w:val="18"/>
          <w:lang w:val="uk-UA" w:eastAsia="ru-RU"/>
        </w:rPr>
      </w:pPr>
      <w:r w:rsidRPr="00944211">
        <w:rPr>
          <w:rFonts w:eastAsia="Arial Unicode MS"/>
          <w:color w:val="000000"/>
          <w:sz w:val="18"/>
          <w:szCs w:val="18"/>
          <w:lang w:val="uk-UA" w:eastAsia="ru-RU"/>
        </w:rPr>
        <w:t>(шифр і назва напряму)</w:t>
      </w:r>
    </w:p>
    <w:p w14:paraId="56A85729" w14:textId="77777777" w:rsidR="00C1203E" w:rsidRPr="00944211" w:rsidRDefault="00C1203E" w:rsidP="00C1203E">
      <w:pPr>
        <w:spacing w:after="0" w:line="240" w:lineRule="auto"/>
        <w:ind w:left="3969"/>
        <w:rPr>
          <w:rFonts w:eastAsia="Arial Unicode MS"/>
          <w:color w:val="000000"/>
          <w:sz w:val="24"/>
          <w:szCs w:val="24"/>
          <w:lang w:val="uk-UA" w:eastAsia="ru-RU"/>
        </w:rPr>
      </w:pPr>
      <w:r w:rsidRPr="00944211">
        <w:rPr>
          <w:rFonts w:eastAsia="Arial Unicode MS"/>
          <w:color w:val="000000"/>
          <w:sz w:val="24"/>
          <w:szCs w:val="24"/>
          <w:lang w:val="uk-UA" w:eastAsia="ru-RU"/>
        </w:rPr>
        <w:t>______________</w:t>
      </w:r>
      <w:r w:rsidRPr="00944211">
        <w:rPr>
          <w:rFonts w:eastAsia="Arial Unicode MS"/>
          <w:color w:val="000000"/>
          <w:sz w:val="24"/>
          <w:szCs w:val="24"/>
          <w:u w:val="single"/>
          <w:lang w:val="uk-UA" w:eastAsia="ru-RU"/>
        </w:rPr>
        <w:t>Шахно В.О_____________</w:t>
      </w:r>
    </w:p>
    <w:p w14:paraId="13249398" w14:textId="77777777" w:rsidR="00C1203E" w:rsidRPr="00944211" w:rsidRDefault="00C1203E" w:rsidP="00C1203E">
      <w:pPr>
        <w:spacing w:after="0" w:line="240" w:lineRule="auto"/>
        <w:ind w:left="3969"/>
        <w:jc w:val="center"/>
        <w:rPr>
          <w:rFonts w:eastAsia="Arial Unicode MS"/>
          <w:color w:val="000000"/>
          <w:sz w:val="18"/>
          <w:szCs w:val="18"/>
          <w:lang w:val="uk-UA" w:eastAsia="ru-RU"/>
        </w:rPr>
      </w:pPr>
      <w:r w:rsidRPr="00944211">
        <w:rPr>
          <w:rFonts w:eastAsia="Arial Unicode MS"/>
          <w:color w:val="000000"/>
          <w:sz w:val="18"/>
          <w:szCs w:val="18"/>
          <w:lang w:val="uk-UA" w:eastAsia="ru-RU"/>
        </w:rPr>
        <w:t>(прізвище та ініціали)</w:t>
      </w:r>
    </w:p>
    <w:p w14:paraId="7D3EDD92" w14:textId="77777777" w:rsidR="00C1203E" w:rsidRPr="00944211" w:rsidRDefault="00C1203E" w:rsidP="00C1203E">
      <w:pPr>
        <w:spacing w:after="0" w:line="240" w:lineRule="auto"/>
        <w:ind w:left="3969"/>
        <w:rPr>
          <w:rFonts w:eastAsia="Arial Unicode MS"/>
          <w:color w:val="000000"/>
          <w:sz w:val="24"/>
          <w:szCs w:val="24"/>
          <w:lang w:val="uk-UA" w:eastAsia="ru-RU"/>
        </w:rPr>
      </w:pPr>
      <w:r w:rsidRPr="00944211">
        <w:rPr>
          <w:rFonts w:eastAsia="Arial Unicode MS"/>
          <w:color w:val="000000"/>
          <w:szCs w:val="28"/>
          <w:lang w:val="uk-UA" w:eastAsia="ru-RU"/>
        </w:rPr>
        <w:t xml:space="preserve">Керівник </w:t>
      </w:r>
      <w:r w:rsidRPr="00944211">
        <w:rPr>
          <w:rFonts w:eastAsia="Arial Unicode MS"/>
          <w:color w:val="000000"/>
          <w:sz w:val="24"/>
          <w:szCs w:val="24"/>
          <w:lang w:val="uk-UA" w:eastAsia="ru-RU"/>
        </w:rPr>
        <w:t>_____</w:t>
      </w:r>
      <w:r w:rsidRPr="00944211">
        <w:rPr>
          <w:rFonts w:eastAsia="Arial Unicode MS"/>
          <w:color w:val="000000"/>
          <w:sz w:val="24"/>
          <w:szCs w:val="24"/>
          <w:u w:val="single"/>
          <w:lang w:val="uk-UA" w:eastAsia="ru-RU"/>
        </w:rPr>
        <w:t xml:space="preserve">Янко А.С </w:t>
      </w:r>
      <w:r w:rsidRPr="00944211">
        <w:rPr>
          <w:rFonts w:eastAsia="Arial Unicode MS"/>
          <w:color w:val="000000"/>
          <w:sz w:val="24"/>
          <w:szCs w:val="24"/>
          <w:lang w:val="uk-UA" w:eastAsia="ru-RU"/>
        </w:rPr>
        <w:t>_____________</w:t>
      </w:r>
    </w:p>
    <w:p w14:paraId="6FC72272" w14:textId="77777777" w:rsidR="00C1203E" w:rsidRPr="00944211" w:rsidRDefault="00C1203E" w:rsidP="00C1203E">
      <w:pPr>
        <w:spacing w:after="0" w:line="240" w:lineRule="auto"/>
        <w:ind w:left="3969"/>
        <w:jc w:val="center"/>
        <w:rPr>
          <w:rFonts w:eastAsia="Arial Unicode MS"/>
          <w:color w:val="000000"/>
          <w:sz w:val="18"/>
          <w:szCs w:val="18"/>
          <w:lang w:val="uk-UA" w:eastAsia="ru-RU"/>
        </w:rPr>
      </w:pPr>
      <w:r w:rsidRPr="00944211">
        <w:rPr>
          <w:rFonts w:eastAsia="Arial Unicode MS"/>
          <w:color w:val="000000"/>
          <w:sz w:val="18"/>
          <w:szCs w:val="18"/>
          <w:lang w:val="uk-UA" w:eastAsia="ru-RU"/>
        </w:rPr>
        <w:t>(прізвище та ініціали)</w:t>
      </w:r>
    </w:p>
    <w:p w14:paraId="45816BB8" w14:textId="77777777" w:rsidR="00C1203E" w:rsidRPr="00944211" w:rsidRDefault="00C1203E" w:rsidP="00C1203E">
      <w:pPr>
        <w:spacing w:after="0" w:line="240" w:lineRule="auto"/>
        <w:ind w:left="3969"/>
        <w:rPr>
          <w:rFonts w:eastAsia="Arial Unicode MS"/>
          <w:color w:val="000000"/>
          <w:sz w:val="24"/>
          <w:szCs w:val="24"/>
          <w:lang w:val="uk-UA" w:eastAsia="ru-RU"/>
        </w:rPr>
      </w:pPr>
      <w:r w:rsidRPr="00944211">
        <w:rPr>
          <w:rFonts w:eastAsia="Arial Unicode MS"/>
          <w:color w:val="000000"/>
          <w:szCs w:val="28"/>
          <w:lang w:val="uk-UA" w:eastAsia="ru-RU"/>
        </w:rPr>
        <w:t>Рецензент</w:t>
      </w:r>
      <w:r w:rsidRPr="00944211">
        <w:rPr>
          <w:rFonts w:eastAsia="Arial Unicode MS"/>
          <w:color w:val="000000"/>
          <w:sz w:val="24"/>
          <w:szCs w:val="24"/>
          <w:lang w:val="uk-UA" w:eastAsia="ru-RU"/>
        </w:rPr>
        <w:t xml:space="preserve"> </w:t>
      </w:r>
      <w:r w:rsidR="0040093E">
        <w:rPr>
          <w:rFonts w:eastAsia="Arial Unicode MS"/>
          <w:color w:val="000000"/>
          <w:sz w:val="24"/>
          <w:szCs w:val="24"/>
          <w:lang w:val="uk-UA" w:eastAsia="ru-RU"/>
        </w:rPr>
        <w:t>__________________________</w:t>
      </w:r>
    </w:p>
    <w:p w14:paraId="110E58E0" w14:textId="77777777" w:rsidR="00C1203E" w:rsidRPr="00944211" w:rsidRDefault="00C1203E" w:rsidP="00C1203E">
      <w:pPr>
        <w:spacing w:after="0" w:line="240" w:lineRule="auto"/>
        <w:ind w:left="3969"/>
        <w:jc w:val="center"/>
        <w:rPr>
          <w:rFonts w:eastAsia="Arial Unicode MS"/>
          <w:color w:val="000000"/>
          <w:sz w:val="18"/>
          <w:szCs w:val="18"/>
          <w:lang w:val="uk-UA" w:eastAsia="ru-RU"/>
        </w:rPr>
      </w:pPr>
      <w:r w:rsidRPr="00944211">
        <w:rPr>
          <w:rFonts w:eastAsia="Arial Unicode MS"/>
          <w:color w:val="000000"/>
          <w:sz w:val="18"/>
          <w:szCs w:val="18"/>
          <w:lang w:val="uk-UA" w:eastAsia="ru-RU"/>
        </w:rPr>
        <w:t>(прізвище та ініціали)</w:t>
      </w:r>
    </w:p>
    <w:p w14:paraId="6E74337B" w14:textId="77777777" w:rsidR="00C1203E" w:rsidRPr="00944211" w:rsidRDefault="00C1203E" w:rsidP="00C1203E">
      <w:pPr>
        <w:spacing w:after="0" w:line="240" w:lineRule="auto"/>
        <w:jc w:val="center"/>
        <w:rPr>
          <w:rFonts w:eastAsia="Arial Unicode MS"/>
          <w:color w:val="000000"/>
          <w:szCs w:val="28"/>
          <w:lang w:val="uk-UA" w:eastAsia="ru-RU"/>
        </w:rPr>
      </w:pPr>
    </w:p>
    <w:p w14:paraId="7AE7F908" w14:textId="77777777" w:rsidR="00C1203E" w:rsidRPr="00944211" w:rsidRDefault="00C1203E" w:rsidP="00C1203E">
      <w:pPr>
        <w:spacing w:after="0" w:line="240" w:lineRule="auto"/>
        <w:jc w:val="center"/>
        <w:rPr>
          <w:rFonts w:eastAsia="Arial Unicode MS"/>
          <w:color w:val="000000"/>
          <w:szCs w:val="28"/>
          <w:lang w:val="uk-UA" w:eastAsia="ru-RU"/>
        </w:rPr>
      </w:pPr>
    </w:p>
    <w:p w14:paraId="304991C8" w14:textId="77777777" w:rsidR="00C1203E" w:rsidRPr="00944211" w:rsidRDefault="00C1203E" w:rsidP="00C1203E">
      <w:pPr>
        <w:spacing w:after="0" w:line="240" w:lineRule="auto"/>
        <w:jc w:val="center"/>
        <w:rPr>
          <w:rFonts w:eastAsia="Arial Unicode MS"/>
          <w:color w:val="000000"/>
          <w:szCs w:val="28"/>
          <w:lang w:val="uk-UA" w:eastAsia="ru-RU"/>
        </w:rPr>
      </w:pPr>
    </w:p>
    <w:p w14:paraId="116A7276" w14:textId="77777777" w:rsidR="00C1203E" w:rsidRPr="00944211" w:rsidRDefault="00C1203E" w:rsidP="00C1203E">
      <w:pPr>
        <w:spacing w:after="0" w:line="240" w:lineRule="auto"/>
        <w:jc w:val="center"/>
        <w:rPr>
          <w:rFonts w:eastAsia="Arial Unicode MS"/>
          <w:color w:val="000000"/>
          <w:szCs w:val="28"/>
          <w:lang w:val="uk-UA" w:eastAsia="ru-RU"/>
        </w:rPr>
      </w:pPr>
    </w:p>
    <w:p w14:paraId="3BB5D350" w14:textId="77777777" w:rsidR="00C1203E" w:rsidRPr="00944211" w:rsidRDefault="00C1203E" w:rsidP="00C1203E">
      <w:pPr>
        <w:spacing w:after="0" w:line="240" w:lineRule="auto"/>
        <w:jc w:val="center"/>
        <w:rPr>
          <w:rFonts w:eastAsia="Arial Unicode MS"/>
          <w:color w:val="000000"/>
          <w:szCs w:val="28"/>
          <w:lang w:val="uk-UA" w:eastAsia="ru-RU"/>
        </w:rPr>
      </w:pPr>
    </w:p>
    <w:p w14:paraId="4978719D" w14:textId="77777777" w:rsidR="00C1203E" w:rsidRPr="00944211" w:rsidRDefault="00C1203E" w:rsidP="00C1203E">
      <w:pPr>
        <w:spacing w:after="0" w:line="240" w:lineRule="auto"/>
        <w:jc w:val="center"/>
        <w:rPr>
          <w:rFonts w:eastAsia="Arial Unicode MS"/>
          <w:color w:val="000000"/>
          <w:szCs w:val="28"/>
          <w:lang w:val="uk-UA" w:eastAsia="ru-RU"/>
        </w:rPr>
      </w:pPr>
    </w:p>
    <w:p w14:paraId="2CAB6DCD" w14:textId="77777777" w:rsidR="00C1203E" w:rsidRDefault="00C1203E" w:rsidP="00C1203E">
      <w:pPr>
        <w:spacing w:after="0" w:line="240" w:lineRule="auto"/>
        <w:jc w:val="center"/>
        <w:rPr>
          <w:rFonts w:eastAsia="Arial Unicode MS"/>
          <w:color w:val="000000"/>
          <w:szCs w:val="28"/>
          <w:lang w:val="uk-UA" w:eastAsia="ru-RU"/>
        </w:rPr>
      </w:pPr>
    </w:p>
    <w:p w14:paraId="47A01C2D" w14:textId="77777777" w:rsidR="004337EF" w:rsidRDefault="004337EF" w:rsidP="00C1203E">
      <w:pPr>
        <w:spacing w:after="0" w:line="240" w:lineRule="auto"/>
        <w:jc w:val="center"/>
        <w:rPr>
          <w:rFonts w:eastAsia="Arial Unicode MS"/>
          <w:color w:val="000000"/>
          <w:szCs w:val="28"/>
          <w:lang w:val="uk-UA" w:eastAsia="ru-RU"/>
        </w:rPr>
      </w:pPr>
    </w:p>
    <w:p w14:paraId="6465C7DB" w14:textId="77777777" w:rsidR="004337EF" w:rsidRPr="00944211" w:rsidRDefault="004337EF" w:rsidP="00C1203E">
      <w:pPr>
        <w:spacing w:after="0" w:line="240" w:lineRule="auto"/>
        <w:jc w:val="center"/>
        <w:rPr>
          <w:rFonts w:eastAsia="Arial Unicode MS"/>
          <w:color w:val="000000"/>
          <w:szCs w:val="28"/>
          <w:lang w:val="uk-UA" w:eastAsia="ru-RU"/>
        </w:rPr>
      </w:pPr>
    </w:p>
    <w:p w14:paraId="2FB110C6" w14:textId="77777777" w:rsidR="00C1203E" w:rsidRPr="00944211" w:rsidRDefault="00C1203E" w:rsidP="00C1203E">
      <w:pPr>
        <w:spacing w:after="0" w:line="240" w:lineRule="auto"/>
        <w:jc w:val="center"/>
        <w:rPr>
          <w:rFonts w:eastAsia="Arial Unicode MS"/>
          <w:color w:val="000000"/>
          <w:szCs w:val="28"/>
          <w:lang w:val="uk-UA" w:eastAsia="ru-RU"/>
        </w:rPr>
      </w:pPr>
    </w:p>
    <w:p w14:paraId="36DD4B34" w14:textId="77777777" w:rsidR="00C1203E" w:rsidRPr="00944211" w:rsidRDefault="00C1203E" w:rsidP="00C1203E">
      <w:pPr>
        <w:spacing w:after="0" w:line="240" w:lineRule="auto"/>
        <w:jc w:val="center"/>
        <w:rPr>
          <w:rFonts w:eastAsia="Arial Unicode MS"/>
          <w:color w:val="000000"/>
          <w:szCs w:val="28"/>
          <w:lang w:val="uk-UA" w:eastAsia="ru-RU"/>
        </w:rPr>
      </w:pPr>
    </w:p>
    <w:p w14:paraId="629AEA79" w14:textId="77777777" w:rsidR="00C1203E" w:rsidRPr="00944211" w:rsidRDefault="00C1203E" w:rsidP="00C1203E">
      <w:pPr>
        <w:spacing w:after="0" w:line="240" w:lineRule="auto"/>
        <w:rPr>
          <w:rFonts w:eastAsia="Arial Unicode MS"/>
          <w:color w:val="000000"/>
          <w:szCs w:val="28"/>
          <w:lang w:val="uk-UA" w:eastAsia="ru-RU"/>
        </w:rPr>
      </w:pPr>
    </w:p>
    <w:p w14:paraId="6C2202F7"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lang w:val="uk-UA" w:eastAsia="ru-RU"/>
        </w:rPr>
        <w:t>Полтава – 2022 року</w:t>
      </w:r>
    </w:p>
    <w:p w14:paraId="6FD8A3DB" w14:textId="77777777" w:rsidR="00C1203E" w:rsidRPr="00944211" w:rsidRDefault="00C1203E" w:rsidP="00C1203E">
      <w:pPr>
        <w:widowControl w:val="0"/>
        <w:autoSpaceDE w:val="0"/>
        <w:autoSpaceDN w:val="0"/>
        <w:spacing w:after="0" w:line="240" w:lineRule="auto"/>
        <w:jc w:val="center"/>
        <w:rPr>
          <w:rFonts w:eastAsia="Times New Roman"/>
          <w:noProof/>
          <w:lang w:val="uk-UA"/>
        </w:rPr>
        <w:sectPr w:rsidR="00C1203E" w:rsidRPr="00944211" w:rsidSect="00DF4F2B">
          <w:pgSz w:w="11910" w:h="16840"/>
          <w:pgMar w:top="1134" w:right="567" w:bottom="1134" w:left="1701" w:header="708" w:footer="708" w:gutter="0"/>
          <w:cols w:space="720"/>
        </w:sectPr>
      </w:pPr>
    </w:p>
    <w:p w14:paraId="6512F893"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lastRenderedPageBreak/>
        <w:t>МІНІСТЕРСТВО ОСВІТИ І НАУКИ УКРАЇНИ</w:t>
      </w:r>
    </w:p>
    <w:p w14:paraId="23D70E86"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 xml:space="preserve">НАЦІОНАЛЬНИЙ УНІВЕРСИТЕТ </w:t>
      </w:r>
    </w:p>
    <w:p w14:paraId="0C54EC78"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«ПОЛТАВСЬКА ПОЛІТЕХНІКА ІМЕНІ ЮРІЯ КОНДРАТЮКА»</w:t>
      </w:r>
    </w:p>
    <w:p w14:paraId="31007D81"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p>
    <w:p w14:paraId="7ADB8365"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r w:rsidRPr="00944211">
        <w:rPr>
          <w:rFonts w:eastAsia="Times New Roman"/>
          <w:b/>
          <w:noProof/>
          <w:szCs w:val="28"/>
          <w:lang w:val="uk-UA"/>
        </w:rPr>
        <w:t xml:space="preserve">НАВЧАЛЬНО НАУКОВИЙ ІНСТИТУТ ІНФОРМАЦІЙНИХ ТЕХНОЛОГІЙ ТА РОБОТОТЕХНІКИ </w:t>
      </w:r>
    </w:p>
    <w:p w14:paraId="524CA91C"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p>
    <w:p w14:paraId="620074E8"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КАФЕДРА КОМП’ЮТЕРНИХ ТА ІНФОРМАЦІЙНИХ ТЕХНОЛОГІЙ І СИСТЕМ</w:t>
      </w:r>
    </w:p>
    <w:p w14:paraId="4691CB09"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p>
    <w:p w14:paraId="6227018B"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p>
    <w:p w14:paraId="0D731335"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 xml:space="preserve">КВАЛІФІКАЦІЙНА РОБОТА </w:t>
      </w:r>
      <w:r w:rsidR="00C84476" w:rsidRPr="00944211">
        <w:rPr>
          <w:rFonts w:eastAsia="Times New Roman"/>
          <w:b/>
          <w:noProof/>
          <w:szCs w:val="28"/>
          <w:lang w:val="uk-UA" w:eastAsia="uk-UA"/>
        </w:rPr>
        <w:t>МАГІСТРА</w:t>
      </w:r>
    </w:p>
    <w:p w14:paraId="12B48657" w14:textId="77777777" w:rsidR="00C1203E" w:rsidRPr="00944211" w:rsidRDefault="00C1203E" w:rsidP="00C1203E">
      <w:pPr>
        <w:widowControl w:val="0"/>
        <w:autoSpaceDE w:val="0"/>
        <w:autoSpaceDN w:val="0"/>
        <w:spacing w:after="0" w:line="240" w:lineRule="auto"/>
        <w:rPr>
          <w:rFonts w:eastAsia="Times New Roman"/>
          <w:noProof/>
          <w:szCs w:val="28"/>
          <w:lang w:val="uk-UA" w:eastAsia="uk-UA"/>
        </w:rPr>
      </w:pPr>
    </w:p>
    <w:p w14:paraId="32925FEB" w14:textId="77777777" w:rsidR="00C1203E" w:rsidRPr="00944211" w:rsidRDefault="00C84476"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спеціальність 122 «Комп’ютерні</w:t>
      </w:r>
      <w:r w:rsidR="00C1203E" w:rsidRPr="00944211">
        <w:rPr>
          <w:rFonts w:eastAsia="Times New Roman"/>
          <w:b/>
          <w:noProof/>
          <w:szCs w:val="28"/>
          <w:lang w:val="uk-UA" w:eastAsia="uk-UA"/>
        </w:rPr>
        <w:t xml:space="preserve"> </w:t>
      </w:r>
      <w:r w:rsidRPr="00944211">
        <w:rPr>
          <w:rFonts w:eastAsia="Times New Roman"/>
          <w:b/>
          <w:noProof/>
          <w:szCs w:val="28"/>
          <w:lang w:val="uk-UA" w:eastAsia="uk-UA"/>
        </w:rPr>
        <w:t>науки</w:t>
      </w:r>
      <w:r w:rsidR="00C1203E" w:rsidRPr="00944211">
        <w:rPr>
          <w:rFonts w:eastAsia="Times New Roman"/>
          <w:b/>
          <w:noProof/>
          <w:szCs w:val="28"/>
          <w:lang w:val="uk-UA" w:eastAsia="uk-UA"/>
        </w:rPr>
        <w:t>»</w:t>
      </w:r>
    </w:p>
    <w:p w14:paraId="34768992"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p>
    <w:p w14:paraId="42887FA7"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на тему</w:t>
      </w:r>
    </w:p>
    <w:p w14:paraId="09960CCD"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p>
    <w:p w14:paraId="5C75D3DC"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w:t>
      </w:r>
      <w:r w:rsidR="00506F70" w:rsidRPr="00944211">
        <w:rPr>
          <w:rFonts w:eastAsia="Times New Roman"/>
          <w:b/>
          <w:noProof/>
          <w:szCs w:val="28"/>
          <w:u w:val="single"/>
          <w:lang w:val="uk-UA" w:eastAsia="uk-UA"/>
        </w:rPr>
        <w:t>Розробка CRM-системи з використанням сучасних технологій і фреймворків в епоху діджиталізації економіки та бізнесу</w:t>
      </w:r>
      <w:r w:rsidRPr="00944211">
        <w:rPr>
          <w:rFonts w:eastAsia="Times New Roman"/>
          <w:b/>
          <w:noProof/>
          <w:szCs w:val="28"/>
          <w:lang w:val="uk-UA" w:eastAsia="uk-UA"/>
        </w:rPr>
        <w:t>»</w:t>
      </w:r>
    </w:p>
    <w:p w14:paraId="2F4D9263"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p>
    <w:p w14:paraId="4DF5B648"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p>
    <w:p w14:paraId="665ECB96" w14:textId="77777777" w:rsidR="00C1203E" w:rsidRPr="00944211" w:rsidRDefault="00C1203E" w:rsidP="00C1203E">
      <w:pPr>
        <w:widowControl w:val="0"/>
        <w:autoSpaceDE w:val="0"/>
        <w:autoSpaceDN w:val="0"/>
        <w:spacing w:before="240" w:after="60" w:line="240" w:lineRule="auto"/>
        <w:jc w:val="center"/>
        <w:outlineLvl w:val="4"/>
        <w:rPr>
          <w:rFonts w:eastAsia="Times New Roman"/>
          <w:b/>
          <w:bCs/>
          <w:iCs/>
          <w:noProof/>
          <w:szCs w:val="26"/>
          <w:lang w:val="uk-UA" w:eastAsia="uk-UA"/>
        </w:rPr>
      </w:pPr>
      <w:r w:rsidRPr="00944211">
        <w:rPr>
          <w:rFonts w:eastAsia="Times New Roman"/>
          <w:b/>
          <w:bCs/>
          <w:iCs/>
          <w:noProof/>
          <w:szCs w:val="26"/>
          <w:lang w:val="uk-UA" w:eastAsia="uk-UA"/>
        </w:rPr>
        <w:t>Студент</w:t>
      </w:r>
      <w:r w:rsidR="00C84476" w:rsidRPr="00944211">
        <w:rPr>
          <w:rFonts w:eastAsia="Times New Roman"/>
          <w:b/>
          <w:bCs/>
          <w:iCs/>
          <w:noProof/>
          <w:szCs w:val="26"/>
          <w:lang w:val="uk-UA" w:eastAsia="uk-UA"/>
        </w:rPr>
        <w:t>а групи 601-ТН</w:t>
      </w:r>
      <w:r w:rsidRPr="00944211">
        <w:rPr>
          <w:rFonts w:eastAsia="Times New Roman"/>
          <w:b/>
          <w:bCs/>
          <w:iCs/>
          <w:noProof/>
          <w:szCs w:val="26"/>
          <w:lang w:val="uk-UA" w:eastAsia="uk-UA"/>
        </w:rPr>
        <w:t xml:space="preserve">  Шахна Владислава Олександровича</w:t>
      </w:r>
    </w:p>
    <w:p w14:paraId="5DB514C1" w14:textId="77777777" w:rsidR="00C1203E" w:rsidRPr="00944211" w:rsidRDefault="00C1203E" w:rsidP="00C1203E">
      <w:pPr>
        <w:widowControl w:val="0"/>
        <w:autoSpaceDE w:val="0"/>
        <w:autoSpaceDN w:val="0"/>
        <w:spacing w:before="240" w:after="60" w:line="240" w:lineRule="auto"/>
        <w:outlineLvl w:val="4"/>
        <w:rPr>
          <w:rFonts w:eastAsia="Times New Roman"/>
          <w:b/>
          <w:bCs/>
          <w:i/>
          <w:iCs/>
          <w:noProof/>
          <w:szCs w:val="26"/>
          <w:lang w:val="uk-UA" w:eastAsia="uk-UA"/>
        </w:rPr>
      </w:pPr>
      <w:r w:rsidRPr="00944211">
        <w:rPr>
          <w:rFonts w:eastAsia="Times New Roman"/>
          <w:b/>
          <w:bCs/>
          <w:i/>
          <w:iCs/>
          <w:noProof/>
          <w:szCs w:val="26"/>
          <w:lang w:val="uk-UA" w:eastAsia="uk-UA"/>
        </w:rPr>
        <w:t xml:space="preserve"> </w:t>
      </w:r>
    </w:p>
    <w:p w14:paraId="06EA1319" w14:textId="77777777" w:rsidR="00C1203E" w:rsidRPr="00944211" w:rsidRDefault="00C1203E" w:rsidP="00C1203E">
      <w:pPr>
        <w:widowControl w:val="0"/>
        <w:autoSpaceDE w:val="0"/>
        <w:autoSpaceDN w:val="0"/>
        <w:spacing w:after="0" w:line="240" w:lineRule="auto"/>
        <w:jc w:val="right"/>
        <w:rPr>
          <w:rFonts w:eastAsia="Times New Roman"/>
          <w:b/>
          <w:noProof/>
          <w:szCs w:val="28"/>
          <w:lang w:val="uk-UA" w:eastAsia="uk-UA"/>
        </w:rPr>
      </w:pPr>
    </w:p>
    <w:p w14:paraId="5CEB5789" w14:textId="77777777" w:rsidR="00C1203E" w:rsidRPr="00944211" w:rsidRDefault="00C1203E" w:rsidP="00C1203E">
      <w:pPr>
        <w:widowControl w:val="0"/>
        <w:autoSpaceDE w:val="0"/>
        <w:autoSpaceDN w:val="0"/>
        <w:spacing w:after="0" w:line="240" w:lineRule="auto"/>
        <w:ind w:left="5664"/>
        <w:rPr>
          <w:rFonts w:eastAsia="Times New Roman"/>
          <w:noProof/>
          <w:szCs w:val="28"/>
          <w:lang w:val="uk-UA" w:eastAsia="uk-UA"/>
        </w:rPr>
      </w:pPr>
      <w:r w:rsidRPr="00944211">
        <w:rPr>
          <w:rFonts w:eastAsia="Times New Roman"/>
          <w:noProof/>
          <w:szCs w:val="28"/>
          <w:lang w:val="uk-UA" w:eastAsia="uk-UA"/>
        </w:rPr>
        <w:t>Керівник роботи</w:t>
      </w:r>
    </w:p>
    <w:p w14:paraId="4B89F81D" w14:textId="77777777" w:rsidR="00C1203E" w:rsidRPr="00944211" w:rsidRDefault="00C1203E" w:rsidP="00C1203E">
      <w:pPr>
        <w:widowControl w:val="0"/>
        <w:autoSpaceDE w:val="0"/>
        <w:autoSpaceDN w:val="0"/>
        <w:spacing w:after="0" w:line="240" w:lineRule="auto"/>
        <w:ind w:left="5664"/>
        <w:rPr>
          <w:rFonts w:eastAsia="Times New Roman"/>
          <w:noProof/>
          <w:szCs w:val="28"/>
          <w:lang w:val="uk-UA" w:eastAsia="uk-UA"/>
        </w:rPr>
      </w:pPr>
      <w:r w:rsidRPr="00944211">
        <w:rPr>
          <w:rFonts w:eastAsia="Times New Roman"/>
          <w:noProof/>
          <w:szCs w:val="28"/>
          <w:lang w:val="uk-UA" w:eastAsia="uk-UA"/>
        </w:rPr>
        <w:t>кандидат технічних наук,</w:t>
      </w:r>
    </w:p>
    <w:p w14:paraId="0700461B" w14:textId="77777777" w:rsidR="00C1203E" w:rsidRPr="00944211" w:rsidRDefault="00C1203E" w:rsidP="00C1203E">
      <w:pPr>
        <w:widowControl w:val="0"/>
        <w:autoSpaceDE w:val="0"/>
        <w:autoSpaceDN w:val="0"/>
        <w:spacing w:after="0" w:line="240" w:lineRule="auto"/>
        <w:ind w:left="5664"/>
        <w:rPr>
          <w:rFonts w:eastAsia="Times New Roman"/>
          <w:noProof/>
          <w:szCs w:val="28"/>
          <w:lang w:val="uk-UA" w:eastAsia="uk-UA"/>
        </w:rPr>
      </w:pPr>
      <w:r w:rsidRPr="00944211">
        <w:rPr>
          <w:rFonts w:eastAsia="Times New Roman"/>
          <w:noProof/>
          <w:szCs w:val="28"/>
          <w:lang w:val="uk-UA" w:eastAsia="uk-UA"/>
        </w:rPr>
        <w:t>доцент Янко.А.С</w:t>
      </w:r>
    </w:p>
    <w:p w14:paraId="308E3DEB" w14:textId="77777777" w:rsidR="00C1203E" w:rsidRPr="00944211" w:rsidRDefault="00C1203E" w:rsidP="00C1203E">
      <w:pPr>
        <w:widowControl w:val="0"/>
        <w:autoSpaceDE w:val="0"/>
        <w:autoSpaceDN w:val="0"/>
        <w:spacing w:after="0" w:line="240" w:lineRule="auto"/>
        <w:rPr>
          <w:rFonts w:eastAsia="Times New Roman"/>
          <w:b/>
          <w:noProof/>
          <w:color w:val="FF0000"/>
          <w:szCs w:val="28"/>
          <w:lang w:val="uk-UA" w:eastAsia="uk-UA"/>
        </w:rPr>
      </w:pPr>
    </w:p>
    <w:p w14:paraId="5BEA3E7B" w14:textId="77777777" w:rsidR="00C1203E" w:rsidRPr="00944211" w:rsidRDefault="00C1203E" w:rsidP="00C1203E">
      <w:pPr>
        <w:widowControl w:val="0"/>
        <w:autoSpaceDE w:val="0"/>
        <w:autoSpaceDN w:val="0"/>
        <w:spacing w:after="0" w:line="240" w:lineRule="auto"/>
        <w:ind w:firstLine="5670"/>
        <w:rPr>
          <w:rFonts w:eastAsia="Times New Roman"/>
          <w:noProof/>
          <w:szCs w:val="28"/>
          <w:lang w:val="uk-UA" w:eastAsia="uk-UA"/>
        </w:rPr>
      </w:pPr>
      <w:r w:rsidRPr="00944211">
        <w:rPr>
          <w:rFonts w:eastAsia="Times New Roman"/>
          <w:noProof/>
          <w:szCs w:val="28"/>
          <w:lang w:val="uk-UA" w:eastAsia="uk-UA"/>
        </w:rPr>
        <w:t xml:space="preserve">Завідувач кафедри </w:t>
      </w:r>
    </w:p>
    <w:p w14:paraId="446BD3EB" w14:textId="77777777" w:rsidR="00C1203E" w:rsidRPr="00944211" w:rsidRDefault="00C1203E" w:rsidP="00C1203E">
      <w:pPr>
        <w:widowControl w:val="0"/>
        <w:autoSpaceDE w:val="0"/>
        <w:autoSpaceDN w:val="0"/>
        <w:spacing w:after="0" w:line="240" w:lineRule="auto"/>
        <w:ind w:firstLine="5670"/>
        <w:rPr>
          <w:rFonts w:eastAsia="Times New Roman"/>
          <w:noProof/>
          <w:szCs w:val="28"/>
          <w:lang w:val="uk-UA" w:eastAsia="uk-UA"/>
        </w:rPr>
      </w:pPr>
      <w:r w:rsidRPr="00944211">
        <w:rPr>
          <w:rFonts w:eastAsia="Times New Roman"/>
          <w:noProof/>
          <w:szCs w:val="28"/>
          <w:lang w:val="uk-UA" w:eastAsia="uk-UA"/>
        </w:rPr>
        <w:t>кандидат технічних наук,</w:t>
      </w:r>
    </w:p>
    <w:p w14:paraId="77ADB309" w14:textId="77777777" w:rsidR="00C1203E" w:rsidRPr="00944211" w:rsidRDefault="00C1203E" w:rsidP="00C1203E">
      <w:pPr>
        <w:widowControl w:val="0"/>
        <w:autoSpaceDE w:val="0"/>
        <w:autoSpaceDN w:val="0"/>
        <w:spacing w:after="0" w:line="240" w:lineRule="auto"/>
        <w:ind w:firstLine="5670"/>
        <w:rPr>
          <w:rFonts w:eastAsia="Times New Roman"/>
          <w:noProof/>
          <w:szCs w:val="28"/>
          <w:lang w:val="uk-UA" w:eastAsia="uk-UA"/>
        </w:rPr>
      </w:pPr>
      <w:r w:rsidRPr="00944211">
        <w:rPr>
          <w:rFonts w:eastAsia="Times New Roman"/>
          <w:noProof/>
          <w:szCs w:val="28"/>
          <w:lang w:val="uk-UA" w:eastAsia="uk-UA"/>
        </w:rPr>
        <w:t>доцент Головко Г.В.</w:t>
      </w:r>
    </w:p>
    <w:p w14:paraId="5DBA6A36" w14:textId="77777777" w:rsidR="00C1203E" w:rsidRPr="00944211" w:rsidRDefault="00C1203E" w:rsidP="00C1203E">
      <w:pPr>
        <w:widowControl w:val="0"/>
        <w:autoSpaceDE w:val="0"/>
        <w:autoSpaceDN w:val="0"/>
        <w:spacing w:after="0" w:line="240" w:lineRule="auto"/>
        <w:jc w:val="right"/>
        <w:rPr>
          <w:rFonts w:eastAsia="Times New Roman"/>
          <w:noProof/>
          <w:szCs w:val="28"/>
          <w:lang w:val="uk-UA" w:eastAsia="uk-UA"/>
        </w:rPr>
      </w:pPr>
    </w:p>
    <w:p w14:paraId="538982E4" w14:textId="77777777" w:rsidR="00C1203E" w:rsidRPr="00944211" w:rsidRDefault="00C1203E" w:rsidP="00C1203E">
      <w:pPr>
        <w:widowControl w:val="0"/>
        <w:autoSpaceDE w:val="0"/>
        <w:autoSpaceDN w:val="0"/>
        <w:spacing w:after="0" w:line="240" w:lineRule="auto"/>
        <w:jc w:val="right"/>
        <w:rPr>
          <w:rFonts w:eastAsia="Times New Roman"/>
          <w:noProof/>
          <w:szCs w:val="28"/>
          <w:lang w:val="uk-UA" w:eastAsia="uk-UA"/>
        </w:rPr>
      </w:pPr>
    </w:p>
    <w:p w14:paraId="5D6F4688" w14:textId="77777777" w:rsidR="00C1203E" w:rsidRPr="00944211" w:rsidRDefault="00C1203E" w:rsidP="00C1203E">
      <w:pPr>
        <w:widowControl w:val="0"/>
        <w:autoSpaceDE w:val="0"/>
        <w:autoSpaceDN w:val="0"/>
        <w:spacing w:after="0" w:line="240" w:lineRule="auto"/>
        <w:jc w:val="right"/>
        <w:rPr>
          <w:rFonts w:eastAsia="Times New Roman"/>
          <w:noProof/>
          <w:szCs w:val="28"/>
          <w:lang w:val="uk-UA" w:eastAsia="uk-UA"/>
        </w:rPr>
      </w:pPr>
    </w:p>
    <w:p w14:paraId="10F1CA38" w14:textId="77777777" w:rsidR="00C1203E" w:rsidRDefault="00C1203E" w:rsidP="00C1203E">
      <w:pPr>
        <w:widowControl w:val="0"/>
        <w:autoSpaceDE w:val="0"/>
        <w:autoSpaceDN w:val="0"/>
        <w:spacing w:after="0" w:line="240" w:lineRule="auto"/>
        <w:jc w:val="center"/>
        <w:rPr>
          <w:rFonts w:eastAsia="Times New Roman"/>
          <w:noProof/>
          <w:szCs w:val="28"/>
          <w:lang w:val="uk-UA" w:eastAsia="uk-UA"/>
        </w:rPr>
      </w:pPr>
    </w:p>
    <w:p w14:paraId="26E76EA8" w14:textId="77777777" w:rsidR="004337EF" w:rsidRDefault="004337EF" w:rsidP="00C1203E">
      <w:pPr>
        <w:widowControl w:val="0"/>
        <w:autoSpaceDE w:val="0"/>
        <w:autoSpaceDN w:val="0"/>
        <w:spacing w:after="0" w:line="240" w:lineRule="auto"/>
        <w:jc w:val="center"/>
        <w:rPr>
          <w:rFonts w:eastAsia="Times New Roman"/>
          <w:noProof/>
          <w:szCs w:val="28"/>
          <w:lang w:val="uk-UA" w:eastAsia="uk-UA"/>
        </w:rPr>
      </w:pPr>
    </w:p>
    <w:p w14:paraId="178CF23C" w14:textId="77777777" w:rsidR="004337EF" w:rsidRDefault="004337EF" w:rsidP="00C1203E">
      <w:pPr>
        <w:widowControl w:val="0"/>
        <w:autoSpaceDE w:val="0"/>
        <w:autoSpaceDN w:val="0"/>
        <w:spacing w:after="0" w:line="240" w:lineRule="auto"/>
        <w:jc w:val="center"/>
        <w:rPr>
          <w:rFonts w:eastAsia="Times New Roman"/>
          <w:noProof/>
          <w:szCs w:val="28"/>
          <w:lang w:val="uk-UA" w:eastAsia="uk-UA"/>
        </w:rPr>
      </w:pPr>
    </w:p>
    <w:p w14:paraId="15359B0D" w14:textId="77777777" w:rsidR="004337EF" w:rsidRDefault="004337EF" w:rsidP="00C1203E">
      <w:pPr>
        <w:widowControl w:val="0"/>
        <w:autoSpaceDE w:val="0"/>
        <w:autoSpaceDN w:val="0"/>
        <w:spacing w:after="0" w:line="240" w:lineRule="auto"/>
        <w:jc w:val="center"/>
        <w:rPr>
          <w:rFonts w:eastAsia="Times New Roman"/>
          <w:noProof/>
          <w:szCs w:val="28"/>
          <w:lang w:val="uk-UA" w:eastAsia="uk-UA"/>
        </w:rPr>
      </w:pPr>
    </w:p>
    <w:p w14:paraId="4489FE7D" w14:textId="77777777" w:rsidR="004337EF" w:rsidRPr="00944211" w:rsidRDefault="004337EF" w:rsidP="00C1203E">
      <w:pPr>
        <w:widowControl w:val="0"/>
        <w:autoSpaceDE w:val="0"/>
        <w:autoSpaceDN w:val="0"/>
        <w:spacing w:after="0" w:line="240" w:lineRule="auto"/>
        <w:jc w:val="center"/>
        <w:rPr>
          <w:rFonts w:eastAsia="Times New Roman"/>
          <w:noProof/>
          <w:szCs w:val="28"/>
          <w:lang w:val="uk-UA" w:eastAsia="uk-UA"/>
        </w:rPr>
      </w:pPr>
    </w:p>
    <w:p w14:paraId="7CF4E729" w14:textId="77777777" w:rsidR="00C1203E" w:rsidRPr="00944211" w:rsidRDefault="00C1203E" w:rsidP="00C1203E">
      <w:pPr>
        <w:widowControl w:val="0"/>
        <w:autoSpaceDE w:val="0"/>
        <w:autoSpaceDN w:val="0"/>
        <w:spacing w:after="0" w:line="240" w:lineRule="auto"/>
        <w:jc w:val="center"/>
        <w:rPr>
          <w:rFonts w:eastAsia="Times New Roman"/>
          <w:noProof/>
          <w:szCs w:val="28"/>
          <w:lang w:val="uk-UA" w:eastAsia="uk-UA"/>
        </w:rPr>
      </w:pPr>
    </w:p>
    <w:p w14:paraId="5A55035C" w14:textId="77777777" w:rsidR="00C1203E" w:rsidRPr="00944211" w:rsidRDefault="00C1203E" w:rsidP="00C1203E">
      <w:pPr>
        <w:widowControl w:val="0"/>
        <w:autoSpaceDE w:val="0"/>
        <w:autoSpaceDN w:val="0"/>
        <w:spacing w:after="0" w:line="240" w:lineRule="auto"/>
        <w:jc w:val="center"/>
        <w:rPr>
          <w:rFonts w:eastAsia="Times New Roman"/>
          <w:noProof/>
          <w:szCs w:val="28"/>
          <w:lang w:val="uk-UA" w:eastAsia="uk-UA"/>
        </w:rPr>
      </w:pPr>
    </w:p>
    <w:p w14:paraId="0A6EB6D1" w14:textId="77777777" w:rsidR="00C1203E" w:rsidRPr="00944211" w:rsidRDefault="00C1203E" w:rsidP="00C1203E">
      <w:pPr>
        <w:widowControl w:val="0"/>
        <w:autoSpaceDE w:val="0"/>
        <w:autoSpaceDN w:val="0"/>
        <w:spacing w:after="0" w:line="240" w:lineRule="auto"/>
        <w:jc w:val="center"/>
        <w:rPr>
          <w:rFonts w:eastAsia="Times New Roman"/>
          <w:noProof/>
          <w:lang w:val="uk-UA"/>
        </w:rPr>
      </w:pPr>
      <w:r w:rsidRPr="00944211">
        <w:rPr>
          <w:rFonts w:eastAsia="Times New Roman"/>
          <w:noProof/>
          <w:szCs w:val="28"/>
          <w:lang w:val="uk-UA" w:eastAsia="uk-UA"/>
        </w:rPr>
        <w:t>Полтава – 2022</w:t>
      </w:r>
    </w:p>
    <w:p w14:paraId="546833F6" w14:textId="77777777" w:rsidR="009D3CF6" w:rsidRPr="00944211" w:rsidRDefault="00CD1DA6" w:rsidP="00D45A71">
      <w:pPr>
        <w:pStyle w:val="1"/>
        <w:rPr>
          <w:noProof/>
        </w:rPr>
      </w:pPr>
      <w:r w:rsidRPr="00944211">
        <w:br w:type="page"/>
      </w:r>
      <w:bookmarkStart w:id="6" w:name="_Toc74754022"/>
      <w:bookmarkStart w:id="7" w:name="_Toc118546443"/>
      <w:bookmarkStart w:id="8" w:name="_Toc119351941"/>
      <w:bookmarkStart w:id="9" w:name="_Toc119749790"/>
      <w:bookmarkStart w:id="10" w:name="_Toc119750480"/>
      <w:bookmarkStart w:id="11" w:name="_Toc119791400"/>
      <w:bookmarkStart w:id="12" w:name="_Toc121173359"/>
      <w:bookmarkStart w:id="13" w:name="_Toc121396623"/>
      <w:r w:rsidR="009D3CF6" w:rsidRPr="00944211">
        <w:rPr>
          <w:noProof/>
        </w:rPr>
        <w:lastRenderedPageBreak/>
        <w:t>РЕФЕРАТ</w:t>
      </w:r>
      <w:bookmarkEnd w:id="6"/>
      <w:bookmarkEnd w:id="7"/>
      <w:bookmarkEnd w:id="8"/>
      <w:bookmarkEnd w:id="9"/>
      <w:bookmarkEnd w:id="10"/>
      <w:bookmarkEnd w:id="11"/>
      <w:bookmarkEnd w:id="12"/>
      <w:bookmarkEnd w:id="13"/>
    </w:p>
    <w:p w14:paraId="3C9E3B82" w14:textId="77777777" w:rsidR="009D3CF6" w:rsidRPr="00944211" w:rsidRDefault="009D3CF6" w:rsidP="000E15A8">
      <w:pPr>
        <w:pStyle w:val="a5"/>
        <w:spacing w:line="360" w:lineRule="auto"/>
        <w:rPr>
          <w:b/>
          <w:noProof/>
          <w:sz w:val="30"/>
        </w:rPr>
      </w:pPr>
    </w:p>
    <w:p w14:paraId="1D5DCD95" w14:textId="77777777" w:rsidR="009D3CF6" w:rsidRPr="002F23B0" w:rsidRDefault="009D3CF6" w:rsidP="000E15A8">
      <w:pPr>
        <w:pStyle w:val="a5"/>
        <w:spacing w:line="360" w:lineRule="auto"/>
        <w:ind w:firstLine="709"/>
        <w:rPr>
          <w:noProof/>
        </w:rPr>
      </w:pPr>
      <w:r w:rsidRPr="00944211">
        <w:rPr>
          <w:noProof/>
          <w:spacing w:val="-1"/>
        </w:rPr>
        <w:t>Кваліфікаційна</w:t>
      </w:r>
      <w:r w:rsidRPr="00944211">
        <w:rPr>
          <w:noProof/>
          <w:spacing w:val="-11"/>
        </w:rPr>
        <w:t xml:space="preserve"> </w:t>
      </w:r>
      <w:r w:rsidRPr="00944211">
        <w:rPr>
          <w:noProof/>
        </w:rPr>
        <w:t>робота</w:t>
      </w:r>
      <w:r w:rsidRPr="00944211">
        <w:rPr>
          <w:noProof/>
          <w:spacing w:val="-11"/>
        </w:rPr>
        <w:t xml:space="preserve"> </w:t>
      </w:r>
      <w:r w:rsidRPr="00944211">
        <w:rPr>
          <w:noProof/>
        </w:rPr>
        <w:t>магістра:</w:t>
      </w:r>
      <w:r w:rsidRPr="00944211">
        <w:rPr>
          <w:noProof/>
          <w:spacing w:val="-11"/>
        </w:rPr>
        <w:t xml:space="preserve"> </w:t>
      </w:r>
      <w:r w:rsidR="009D0413">
        <w:rPr>
          <w:noProof/>
        </w:rPr>
        <w:t>86</w:t>
      </w:r>
      <w:r w:rsidRPr="002F23B0">
        <w:rPr>
          <w:noProof/>
          <w:spacing w:val="-12"/>
        </w:rPr>
        <w:t xml:space="preserve"> </w:t>
      </w:r>
      <w:r w:rsidRPr="002F23B0">
        <w:rPr>
          <w:noProof/>
        </w:rPr>
        <w:t>с.,</w:t>
      </w:r>
      <w:r w:rsidRPr="002F23B0">
        <w:rPr>
          <w:noProof/>
          <w:spacing w:val="-9"/>
        </w:rPr>
        <w:t xml:space="preserve"> </w:t>
      </w:r>
      <w:r w:rsidR="006F0974">
        <w:rPr>
          <w:noProof/>
        </w:rPr>
        <w:t>22</w:t>
      </w:r>
      <w:r w:rsidRPr="002F23B0">
        <w:rPr>
          <w:noProof/>
          <w:spacing w:val="-11"/>
        </w:rPr>
        <w:t xml:space="preserve"> </w:t>
      </w:r>
      <w:r w:rsidR="006F0974">
        <w:rPr>
          <w:noProof/>
        </w:rPr>
        <w:t>рисунка</w:t>
      </w:r>
      <w:r w:rsidRPr="002F23B0">
        <w:rPr>
          <w:noProof/>
        </w:rPr>
        <w:t xml:space="preserve">, </w:t>
      </w:r>
      <w:r w:rsidR="00CB596D" w:rsidRPr="002F23B0">
        <w:rPr>
          <w:noProof/>
        </w:rPr>
        <w:t>12 таблиць</w:t>
      </w:r>
      <w:r w:rsidRPr="002F23B0">
        <w:rPr>
          <w:noProof/>
          <w:spacing w:val="-9"/>
        </w:rPr>
        <w:t xml:space="preserve">, </w:t>
      </w:r>
      <w:r w:rsidR="00CB596D" w:rsidRPr="002F23B0">
        <w:rPr>
          <w:noProof/>
        </w:rPr>
        <w:t>3</w:t>
      </w:r>
      <w:r w:rsidR="002F23B0">
        <w:rPr>
          <w:noProof/>
        </w:rPr>
        <w:t xml:space="preserve"> додатки</w:t>
      </w:r>
      <w:r w:rsidRPr="002F23B0">
        <w:rPr>
          <w:noProof/>
        </w:rPr>
        <w:t>,</w:t>
      </w:r>
      <w:r w:rsidRPr="002F23B0">
        <w:rPr>
          <w:noProof/>
          <w:spacing w:val="-9"/>
        </w:rPr>
        <w:t xml:space="preserve"> </w:t>
      </w:r>
      <w:r w:rsidR="00CB596D" w:rsidRPr="002F23B0">
        <w:rPr>
          <w:noProof/>
        </w:rPr>
        <w:t>23</w:t>
      </w:r>
      <w:r w:rsidRPr="002F23B0">
        <w:rPr>
          <w:noProof/>
          <w:spacing w:val="-16"/>
        </w:rPr>
        <w:t xml:space="preserve"> </w:t>
      </w:r>
      <w:r w:rsidRPr="002F23B0">
        <w:rPr>
          <w:noProof/>
        </w:rPr>
        <w:t>джерел</w:t>
      </w:r>
      <w:r w:rsidR="002F23B0">
        <w:rPr>
          <w:noProof/>
        </w:rPr>
        <w:t>а</w:t>
      </w:r>
      <w:r w:rsidRPr="002F23B0">
        <w:rPr>
          <w:noProof/>
        </w:rPr>
        <w:t>.</w:t>
      </w:r>
    </w:p>
    <w:p w14:paraId="32A4A16D" w14:textId="77777777" w:rsidR="009D3CF6" w:rsidRPr="00944211" w:rsidRDefault="009D3CF6" w:rsidP="00397A4D">
      <w:pPr>
        <w:pStyle w:val="a5"/>
        <w:spacing w:line="360" w:lineRule="auto"/>
        <w:ind w:right="3" w:firstLine="720"/>
        <w:rPr>
          <w:noProof/>
        </w:rPr>
      </w:pPr>
      <w:r w:rsidRPr="00944211">
        <w:rPr>
          <w:b/>
          <w:noProof/>
        </w:rPr>
        <w:t>Об’єкт</w:t>
      </w:r>
      <w:r w:rsidRPr="00944211">
        <w:rPr>
          <w:b/>
          <w:noProof/>
          <w:spacing w:val="1"/>
        </w:rPr>
        <w:t xml:space="preserve"> </w:t>
      </w:r>
      <w:r w:rsidRPr="00944211">
        <w:rPr>
          <w:b/>
          <w:noProof/>
        </w:rPr>
        <w:t>дослідження</w:t>
      </w:r>
      <w:r w:rsidRPr="00944211">
        <w:rPr>
          <w:noProof/>
        </w:rPr>
        <w:t>:</w:t>
      </w:r>
      <w:r w:rsidRPr="00944211">
        <w:rPr>
          <w:noProof/>
          <w:spacing w:val="1"/>
        </w:rPr>
        <w:t xml:space="preserve"> </w:t>
      </w:r>
      <w:r w:rsidR="003472D8" w:rsidRPr="00944211">
        <w:rPr>
          <w:noProof/>
        </w:rPr>
        <w:t xml:space="preserve">процес розробки сучасних </w:t>
      </w:r>
      <w:r w:rsidR="002F23B0">
        <w:rPr>
          <w:noProof/>
          <w:lang w:val="en-US"/>
        </w:rPr>
        <w:t>CRM</w:t>
      </w:r>
      <w:r w:rsidR="002F23B0" w:rsidRPr="002F23B0">
        <w:rPr>
          <w:noProof/>
        </w:rPr>
        <w:t>-</w:t>
      </w:r>
      <w:r w:rsidR="002F23B0">
        <w:rPr>
          <w:noProof/>
        </w:rPr>
        <w:t xml:space="preserve">систем </w:t>
      </w:r>
      <w:r w:rsidR="003472D8" w:rsidRPr="00944211">
        <w:rPr>
          <w:noProof/>
        </w:rPr>
        <w:t xml:space="preserve">фреймворків та технології програмного забезпечення </w:t>
      </w:r>
      <w:r w:rsidR="002F23B0">
        <w:rPr>
          <w:noProof/>
        </w:rPr>
        <w:t>на мові</w:t>
      </w:r>
      <w:r w:rsidR="009E12B6" w:rsidRPr="009E12B6">
        <w:rPr>
          <w:noProof/>
        </w:rPr>
        <w:t xml:space="preserve"> програмування </w:t>
      </w:r>
      <w:r w:rsidR="003472D8" w:rsidRPr="00944211">
        <w:rPr>
          <w:noProof/>
        </w:rPr>
        <w:t>Java, як засіб створення CRM</w:t>
      </w:r>
      <w:r w:rsidR="00B87473" w:rsidRPr="00944211">
        <w:rPr>
          <w:noProof/>
        </w:rPr>
        <w:t>-системи.</w:t>
      </w:r>
    </w:p>
    <w:p w14:paraId="70D19355" w14:textId="77777777" w:rsidR="009D3CF6" w:rsidRPr="00B450F3" w:rsidRDefault="009D3CF6" w:rsidP="00397A4D">
      <w:pPr>
        <w:pStyle w:val="a5"/>
        <w:spacing w:line="360" w:lineRule="auto"/>
        <w:ind w:right="3" w:firstLine="709"/>
        <w:rPr>
          <w:noProof/>
        </w:rPr>
      </w:pPr>
      <w:r w:rsidRPr="00944211">
        <w:rPr>
          <w:b/>
          <w:noProof/>
        </w:rPr>
        <w:t>Мета</w:t>
      </w:r>
      <w:r w:rsidRPr="00944211">
        <w:rPr>
          <w:b/>
          <w:noProof/>
          <w:spacing w:val="1"/>
        </w:rPr>
        <w:t xml:space="preserve"> </w:t>
      </w:r>
      <w:r w:rsidRPr="00944211">
        <w:rPr>
          <w:b/>
          <w:noProof/>
        </w:rPr>
        <w:t>роботи</w:t>
      </w:r>
      <w:r w:rsidRPr="00944211">
        <w:rPr>
          <w:noProof/>
        </w:rPr>
        <w:t>:</w:t>
      </w:r>
      <w:r w:rsidRPr="00944211">
        <w:rPr>
          <w:noProof/>
          <w:spacing w:val="1"/>
        </w:rPr>
        <w:t xml:space="preserve"> </w:t>
      </w:r>
      <w:r w:rsidR="00DA0D0B" w:rsidRPr="00B450F3">
        <w:rPr>
          <w:noProof/>
        </w:rPr>
        <w:t>розробка</w:t>
      </w:r>
      <w:r w:rsidR="00714771" w:rsidRPr="00B450F3">
        <w:t xml:space="preserve"> ефектив</w:t>
      </w:r>
      <w:r w:rsidR="0094163C" w:rsidRPr="00B450F3">
        <w:t>ної CRM-системи з використанням</w:t>
      </w:r>
      <w:r w:rsidR="00C841E7" w:rsidRPr="00B450F3">
        <w:t xml:space="preserve"> </w:t>
      </w:r>
      <w:r w:rsidR="00714771" w:rsidRPr="00B450F3">
        <w:t>су</w:t>
      </w:r>
      <w:r w:rsidR="0094163C" w:rsidRPr="00B450F3">
        <w:t xml:space="preserve">часних технологій і фреймворків, як інструмент управління сучасної цифрової </w:t>
      </w:r>
      <w:r w:rsidR="00714771" w:rsidRPr="00B450F3">
        <w:t>економіки та бізнесу</w:t>
      </w:r>
      <w:r w:rsidR="00D33A93" w:rsidRPr="00B450F3">
        <w:rPr>
          <w:noProof/>
          <w:spacing w:val="1"/>
        </w:rPr>
        <w:t>.</w:t>
      </w:r>
    </w:p>
    <w:p w14:paraId="330E21AF" w14:textId="77777777" w:rsidR="009D3CF6" w:rsidRPr="00944211" w:rsidRDefault="009D3CF6" w:rsidP="000E15A8">
      <w:pPr>
        <w:pStyle w:val="a5"/>
        <w:spacing w:before="1" w:line="360" w:lineRule="auto"/>
        <w:ind w:right="3" w:firstLine="720"/>
        <w:rPr>
          <w:noProof/>
        </w:rPr>
      </w:pPr>
      <w:r w:rsidRPr="00944211">
        <w:rPr>
          <w:b/>
          <w:noProof/>
        </w:rPr>
        <w:t>Методи</w:t>
      </w:r>
      <w:r w:rsidRPr="00944211">
        <w:rPr>
          <w:noProof/>
        </w:rPr>
        <w:t>:</w:t>
      </w:r>
      <w:r w:rsidRPr="00944211">
        <w:rPr>
          <w:noProof/>
          <w:spacing w:val="1"/>
        </w:rPr>
        <w:t xml:space="preserve"> </w:t>
      </w:r>
      <w:r w:rsidRPr="00944211">
        <w:rPr>
          <w:noProof/>
        </w:rPr>
        <w:t>проектування</w:t>
      </w:r>
      <w:r w:rsidRPr="00944211">
        <w:rPr>
          <w:noProof/>
          <w:spacing w:val="1"/>
        </w:rPr>
        <w:t xml:space="preserve"> </w:t>
      </w:r>
      <w:r w:rsidRPr="00944211">
        <w:rPr>
          <w:noProof/>
        </w:rPr>
        <w:t>та</w:t>
      </w:r>
      <w:r w:rsidRPr="00944211">
        <w:rPr>
          <w:noProof/>
          <w:spacing w:val="1"/>
        </w:rPr>
        <w:t xml:space="preserve"> </w:t>
      </w:r>
      <w:r w:rsidRPr="00944211">
        <w:rPr>
          <w:noProof/>
        </w:rPr>
        <w:t>розробка</w:t>
      </w:r>
      <w:r w:rsidRPr="00944211">
        <w:rPr>
          <w:noProof/>
          <w:spacing w:val="1"/>
        </w:rPr>
        <w:t xml:space="preserve"> </w:t>
      </w:r>
      <w:r w:rsidRPr="00944211">
        <w:rPr>
          <w:noProof/>
        </w:rPr>
        <w:t>бази</w:t>
      </w:r>
      <w:r w:rsidRPr="00944211">
        <w:rPr>
          <w:noProof/>
          <w:spacing w:val="1"/>
        </w:rPr>
        <w:t xml:space="preserve"> </w:t>
      </w:r>
      <w:r w:rsidRPr="00944211">
        <w:rPr>
          <w:noProof/>
        </w:rPr>
        <w:t>даних</w:t>
      </w:r>
      <w:r w:rsidRPr="00944211">
        <w:rPr>
          <w:noProof/>
          <w:spacing w:val="1"/>
        </w:rPr>
        <w:t xml:space="preserve"> </w:t>
      </w:r>
      <w:r w:rsidRPr="00944211">
        <w:rPr>
          <w:noProof/>
        </w:rPr>
        <w:t>для</w:t>
      </w:r>
      <w:r w:rsidR="00920C34" w:rsidRPr="00944211">
        <w:rPr>
          <w:noProof/>
        </w:rPr>
        <w:t xml:space="preserve"> CRM</w:t>
      </w:r>
      <w:r w:rsidR="00920C34" w:rsidRPr="00944211">
        <w:rPr>
          <w:noProof/>
          <w:spacing w:val="1"/>
        </w:rPr>
        <w:t>-</w:t>
      </w:r>
      <w:r w:rsidRPr="00944211">
        <w:rPr>
          <w:noProof/>
        </w:rPr>
        <w:t xml:space="preserve">системи </w:t>
      </w:r>
      <w:r w:rsidR="00920C34" w:rsidRPr="00944211">
        <w:rPr>
          <w:noProof/>
        </w:rPr>
        <w:t xml:space="preserve">з </w:t>
      </w:r>
      <w:r w:rsidRPr="00944211">
        <w:rPr>
          <w:noProof/>
        </w:rPr>
        <w:t>управління даними в PostgreSQL,</w:t>
      </w:r>
      <w:r w:rsidR="00920C34" w:rsidRPr="00944211">
        <w:rPr>
          <w:noProof/>
        </w:rPr>
        <w:t xml:space="preserve"> прое</w:t>
      </w:r>
      <w:r w:rsidR="009E12B6">
        <w:rPr>
          <w:noProof/>
        </w:rPr>
        <w:t>к</w:t>
      </w:r>
      <w:r w:rsidR="00920C34" w:rsidRPr="00944211">
        <w:rPr>
          <w:noProof/>
        </w:rPr>
        <w:t>тування мікросервісної</w:t>
      </w:r>
      <w:r w:rsidRPr="00944211">
        <w:rPr>
          <w:noProof/>
        </w:rPr>
        <w:t xml:space="preserve"> архітектури</w:t>
      </w:r>
      <w:r w:rsidR="00920C34" w:rsidRPr="00944211">
        <w:rPr>
          <w:noProof/>
        </w:rPr>
        <w:t xml:space="preserve"> веб-додатку</w:t>
      </w:r>
      <w:r w:rsidRPr="00944211">
        <w:rPr>
          <w:noProof/>
        </w:rPr>
        <w:t>,</w:t>
      </w:r>
      <w:r w:rsidR="00920C34" w:rsidRPr="00944211">
        <w:rPr>
          <w:noProof/>
        </w:rPr>
        <w:t xml:space="preserve"> розробка інтерфейсу </w:t>
      </w:r>
      <w:r w:rsidRPr="00944211">
        <w:rPr>
          <w:noProof/>
        </w:rPr>
        <w:t>користувача з викор</w:t>
      </w:r>
      <w:r w:rsidR="0094163C">
        <w:rPr>
          <w:noProof/>
        </w:rPr>
        <w:t xml:space="preserve">истанням технологій фреймворку </w:t>
      </w:r>
      <w:r w:rsidR="00171B51">
        <w:rPr>
          <w:noProof/>
          <w:lang w:val="en-US"/>
        </w:rPr>
        <w:t>Angular</w:t>
      </w:r>
      <w:r w:rsidRPr="00944211">
        <w:rPr>
          <w:noProof/>
        </w:rPr>
        <w:t>.</w:t>
      </w:r>
    </w:p>
    <w:p w14:paraId="402F0F84" w14:textId="77777777" w:rsidR="001A7D83" w:rsidRDefault="009D3CF6" w:rsidP="001A7D83">
      <w:pPr>
        <w:pStyle w:val="a5"/>
        <w:spacing w:line="360" w:lineRule="auto"/>
        <w:ind w:right="3" w:firstLine="720"/>
        <w:rPr>
          <w:rStyle w:val="ad"/>
          <w:b w:val="0"/>
          <w:bCs w:val="0"/>
          <w:noProof/>
        </w:rPr>
      </w:pPr>
      <w:r w:rsidRPr="00944211">
        <w:rPr>
          <w:b/>
          <w:noProof/>
        </w:rPr>
        <w:t>Ключові слова</w:t>
      </w:r>
      <w:r w:rsidRPr="00944211">
        <w:rPr>
          <w:noProof/>
        </w:rPr>
        <w:t xml:space="preserve">: </w:t>
      </w:r>
      <w:r w:rsidR="001A7D83" w:rsidRPr="004337EF">
        <w:rPr>
          <w:noProof/>
        </w:rPr>
        <w:t xml:space="preserve">CRM, </w:t>
      </w:r>
      <w:r w:rsidR="001A7D83" w:rsidRPr="002F3752">
        <w:rPr>
          <w:noProof/>
          <w:shd w:val="clear" w:color="auto" w:fill="FFFFFF"/>
        </w:rPr>
        <w:t>CRUD, Hibernate, Java</w:t>
      </w:r>
      <w:r w:rsidR="001A7D83">
        <w:rPr>
          <w:noProof/>
          <w:shd w:val="clear" w:color="auto" w:fill="FFFFFF"/>
        </w:rPr>
        <w:t xml:space="preserve">, </w:t>
      </w:r>
      <w:r w:rsidR="001A7D83" w:rsidRPr="002F3752">
        <w:rPr>
          <w:noProof/>
          <w:shd w:val="clear" w:color="auto" w:fill="FFFFFF"/>
        </w:rPr>
        <w:t>Keycloak,</w:t>
      </w:r>
      <w:r w:rsidR="001A7D83">
        <w:rPr>
          <w:noProof/>
          <w:shd w:val="clear" w:color="auto" w:fill="FFFFFF"/>
        </w:rPr>
        <w:t xml:space="preserve"> </w:t>
      </w:r>
      <w:r w:rsidR="001A7D83" w:rsidRPr="002F3752">
        <w:rPr>
          <w:noProof/>
          <w:shd w:val="clear" w:color="auto" w:fill="FFFFFF"/>
        </w:rPr>
        <w:t>Spring, база</w:t>
      </w:r>
      <w:r w:rsidR="001A7D83" w:rsidRPr="002F3752">
        <w:rPr>
          <w:noProof/>
          <w:spacing w:val="2"/>
          <w:shd w:val="clear" w:color="auto" w:fill="FFFFFF"/>
        </w:rPr>
        <w:t xml:space="preserve"> </w:t>
      </w:r>
      <w:r w:rsidR="001A7D83" w:rsidRPr="002F3752">
        <w:rPr>
          <w:noProof/>
          <w:shd w:val="clear" w:color="auto" w:fill="FFFFFF"/>
        </w:rPr>
        <w:t>даних, лід</w:t>
      </w:r>
      <w:r w:rsidR="001A7D83">
        <w:rPr>
          <w:noProof/>
          <w:shd w:val="clear" w:color="auto" w:fill="FFFFFF"/>
        </w:rPr>
        <w:t>,</w:t>
      </w:r>
      <w:r w:rsidR="001A7D83">
        <w:rPr>
          <w:noProof/>
        </w:rPr>
        <w:t xml:space="preserve"> </w:t>
      </w:r>
      <w:r w:rsidR="001A7D83" w:rsidRPr="004337EF">
        <w:rPr>
          <w:noProof/>
        </w:rPr>
        <w:t>мова програмування,</w:t>
      </w:r>
      <w:r w:rsidR="001A7D83">
        <w:rPr>
          <w:noProof/>
        </w:rPr>
        <w:t xml:space="preserve"> </w:t>
      </w:r>
      <w:r w:rsidR="001A7D83" w:rsidRPr="00944211">
        <w:rPr>
          <w:rStyle w:val="ad"/>
          <w:b w:val="0"/>
          <w:bCs w:val="0"/>
        </w:rPr>
        <w:t>сервіс авторизації</w:t>
      </w:r>
      <w:r w:rsidR="001A7D83">
        <w:rPr>
          <w:rStyle w:val="ad"/>
          <w:b w:val="0"/>
          <w:bCs w:val="0"/>
        </w:rPr>
        <w:t>.</w:t>
      </w:r>
    </w:p>
    <w:p w14:paraId="687305BB" w14:textId="77777777" w:rsidR="009D3CF6" w:rsidRPr="00944211" w:rsidRDefault="009D3CF6" w:rsidP="000E15A8">
      <w:pPr>
        <w:pStyle w:val="a5"/>
        <w:spacing w:line="360" w:lineRule="auto"/>
        <w:ind w:right="3" w:firstLine="720"/>
        <w:rPr>
          <w:noProof/>
        </w:rPr>
      </w:pPr>
    </w:p>
    <w:p w14:paraId="1FAFBB6A" w14:textId="77777777" w:rsidR="00D33A93" w:rsidRPr="00944211" w:rsidRDefault="00615AC3" w:rsidP="00D45A71">
      <w:pPr>
        <w:pStyle w:val="1"/>
        <w:spacing w:line="360" w:lineRule="auto"/>
      </w:pPr>
      <w:r w:rsidRPr="00944211">
        <w:br w:type="page"/>
      </w:r>
      <w:bookmarkStart w:id="14" w:name="_Toc118546444"/>
      <w:bookmarkStart w:id="15" w:name="_Toc119351942"/>
      <w:bookmarkStart w:id="16" w:name="_Toc119749791"/>
      <w:bookmarkStart w:id="17" w:name="_Toc119750481"/>
      <w:bookmarkStart w:id="18" w:name="_Toc119791401"/>
      <w:bookmarkStart w:id="19" w:name="_Toc121173360"/>
      <w:bookmarkStart w:id="20" w:name="_Toc121396624"/>
      <w:r w:rsidR="00D33A93" w:rsidRPr="00944211">
        <w:lastRenderedPageBreak/>
        <w:t>SUMMARY</w:t>
      </w:r>
      <w:bookmarkEnd w:id="14"/>
      <w:bookmarkEnd w:id="15"/>
      <w:bookmarkEnd w:id="16"/>
      <w:bookmarkEnd w:id="17"/>
      <w:bookmarkEnd w:id="18"/>
      <w:bookmarkEnd w:id="19"/>
      <w:bookmarkEnd w:id="20"/>
      <w:r w:rsidR="008E3027" w:rsidRPr="00944211">
        <w:br/>
      </w:r>
    </w:p>
    <w:p w14:paraId="33B59B3D" w14:textId="77777777" w:rsidR="00D33A93" w:rsidRPr="00B450F3" w:rsidRDefault="00D33A93" w:rsidP="000E15A8">
      <w:pPr>
        <w:pStyle w:val="a5"/>
        <w:spacing w:line="360" w:lineRule="auto"/>
        <w:ind w:right="3" w:firstLine="567"/>
        <w:rPr>
          <w:noProof/>
        </w:rPr>
      </w:pPr>
      <w:r w:rsidRPr="00B450F3">
        <w:rPr>
          <w:noProof/>
        </w:rPr>
        <w:t xml:space="preserve">Master's qualification </w:t>
      </w:r>
      <w:r w:rsidRPr="001D15DA">
        <w:rPr>
          <w:noProof/>
        </w:rPr>
        <w:t>work</w:t>
      </w:r>
      <w:r w:rsidRPr="001D15DA">
        <w:rPr>
          <w:b/>
          <w:noProof/>
        </w:rPr>
        <w:t>:</w:t>
      </w:r>
      <w:r w:rsidRPr="00B450F3">
        <w:rPr>
          <w:b/>
          <w:noProof/>
          <w:color w:val="FF0000"/>
        </w:rPr>
        <w:t xml:space="preserve"> </w:t>
      </w:r>
      <w:r w:rsidR="009D0413" w:rsidRPr="00B450F3">
        <w:rPr>
          <w:noProof/>
        </w:rPr>
        <w:t>86</w:t>
      </w:r>
      <w:r w:rsidRPr="00B450F3">
        <w:rPr>
          <w:noProof/>
        </w:rPr>
        <w:t xml:space="preserve"> p., </w:t>
      </w:r>
      <w:r w:rsidR="006F0974" w:rsidRPr="00B450F3">
        <w:rPr>
          <w:noProof/>
        </w:rPr>
        <w:t>22</w:t>
      </w:r>
      <w:r w:rsidRPr="00B450F3">
        <w:rPr>
          <w:noProof/>
        </w:rPr>
        <w:t xml:space="preserve"> pictures, </w:t>
      </w:r>
      <w:r w:rsidR="00171B51" w:rsidRPr="00B450F3">
        <w:rPr>
          <w:noProof/>
        </w:rPr>
        <w:t>12 tables, 3</w:t>
      </w:r>
      <w:r w:rsidRPr="00B450F3">
        <w:rPr>
          <w:noProof/>
        </w:rPr>
        <w:t xml:space="preserve"> appendix, </w:t>
      </w:r>
      <w:r w:rsidR="00171B51" w:rsidRPr="00B450F3">
        <w:rPr>
          <w:noProof/>
        </w:rPr>
        <w:t>23</w:t>
      </w:r>
      <w:r w:rsidRPr="00B450F3">
        <w:rPr>
          <w:noProof/>
        </w:rPr>
        <w:t xml:space="preserve"> sources.</w:t>
      </w:r>
    </w:p>
    <w:p w14:paraId="591142CF" w14:textId="77777777" w:rsidR="00D33A93" w:rsidRPr="00B450F3" w:rsidRDefault="00D33A93" w:rsidP="000E15A8">
      <w:pPr>
        <w:pStyle w:val="a5"/>
        <w:spacing w:line="360" w:lineRule="auto"/>
        <w:ind w:right="3" w:firstLine="720"/>
        <w:rPr>
          <w:noProof/>
        </w:rPr>
      </w:pPr>
      <w:r w:rsidRPr="00B450F3">
        <w:rPr>
          <w:b/>
          <w:noProof/>
        </w:rPr>
        <w:t>Object of research:</w:t>
      </w:r>
      <w:r w:rsidRPr="00B450F3">
        <w:rPr>
          <w:noProof/>
        </w:rPr>
        <w:t xml:space="preserve"> </w:t>
      </w:r>
      <w:r w:rsidR="00171B51" w:rsidRPr="00B450F3">
        <w:rPr>
          <w:noProof/>
        </w:rPr>
        <w:t>the process of developing modern CRM systems, frameworks and software technology in the Java programming language, as a means of creating a CRM system.</w:t>
      </w:r>
    </w:p>
    <w:p w14:paraId="063CDC44" w14:textId="77777777" w:rsidR="00D33A93" w:rsidRPr="00B450F3" w:rsidRDefault="00D33A93" w:rsidP="000E15A8">
      <w:pPr>
        <w:pStyle w:val="a5"/>
        <w:spacing w:line="360" w:lineRule="auto"/>
        <w:ind w:right="3" w:firstLine="720"/>
        <w:rPr>
          <w:noProof/>
          <w:lang w:val="en-US"/>
        </w:rPr>
      </w:pPr>
      <w:r w:rsidRPr="00B450F3">
        <w:rPr>
          <w:b/>
          <w:noProof/>
        </w:rPr>
        <w:t>Purpose:</w:t>
      </w:r>
      <w:r w:rsidRPr="00B450F3">
        <w:rPr>
          <w:noProof/>
        </w:rPr>
        <w:t xml:space="preserve"> </w:t>
      </w:r>
      <w:r w:rsidR="00B450F3" w:rsidRPr="00B450F3">
        <w:rPr>
          <w:noProof/>
        </w:rPr>
        <w:t>development of an effective CRM system using modern technologies and frameworks as a management tool for the modern digital economy and business.</w:t>
      </w:r>
    </w:p>
    <w:p w14:paraId="67DAC0BE" w14:textId="77777777" w:rsidR="00D33A93" w:rsidRPr="00B450F3" w:rsidRDefault="00D33A93" w:rsidP="000E15A8">
      <w:pPr>
        <w:pStyle w:val="a5"/>
        <w:spacing w:line="360" w:lineRule="auto"/>
        <w:ind w:right="3" w:firstLine="720"/>
        <w:rPr>
          <w:noProof/>
        </w:rPr>
      </w:pPr>
      <w:r w:rsidRPr="00B450F3">
        <w:rPr>
          <w:b/>
          <w:noProof/>
        </w:rPr>
        <w:t>Methods</w:t>
      </w:r>
      <w:r w:rsidRPr="00B450F3">
        <w:rPr>
          <w:noProof/>
        </w:rPr>
        <w:t xml:space="preserve">: </w:t>
      </w:r>
      <w:r w:rsidR="00171B51" w:rsidRPr="00B450F3">
        <w:rPr>
          <w:noProof/>
        </w:rPr>
        <w:t>design and development of a database for a CRM data management system in PostgreSQL, design of a microservice architecture of a web application, development of a user interface using Angular framework technologies.</w:t>
      </w:r>
      <w:r w:rsidRPr="00B450F3">
        <w:rPr>
          <w:noProof/>
        </w:rPr>
        <w:t>.</w:t>
      </w:r>
    </w:p>
    <w:p w14:paraId="4E212106" w14:textId="77777777" w:rsidR="00ED5B13" w:rsidRDefault="00D33A93" w:rsidP="00ED5B13">
      <w:pPr>
        <w:pStyle w:val="a5"/>
        <w:spacing w:line="360" w:lineRule="auto"/>
        <w:ind w:right="3" w:firstLine="720"/>
        <w:rPr>
          <w:noProof/>
          <w:lang w:val="en-US"/>
        </w:rPr>
      </w:pPr>
      <w:r w:rsidRPr="00B450F3">
        <w:rPr>
          <w:b/>
          <w:noProof/>
        </w:rPr>
        <w:t>Keywords</w:t>
      </w:r>
      <w:r w:rsidRPr="00B450F3">
        <w:rPr>
          <w:noProof/>
        </w:rPr>
        <w:t xml:space="preserve">: </w:t>
      </w:r>
      <w:r w:rsidR="00ED5B13">
        <w:rPr>
          <w:noProof/>
          <w:lang w:val="en-US"/>
        </w:rPr>
        <w:t>a</w:t>
      </w:r>
      <w:r w:rsidR="00ED5B13" w:rsidRPr="00B450F3">
        <w:rPr>
          <w:noProof/>
        </w:rPr>
        <w:t>uthorization service,</w:t>
      </w:r>
      <w:r w:rsidR="00ED5B13">
        <w:rPr>
          <w:noProof/>
          <w:lang w:val="en-US"/>
        </w:rPr>
        <w:t xml:space="preserve"> </w:t>
      </w:r>
      <w:r w:rsidR="00ED5B13" w:rsidRPr="00B450F3">
        <w:rPr>
          <w:noProof/>
        </w:rPr>
        <w:t>CRM, CRUD,</w:t>
      </w:r>
      <w:r w:rsidR="00ED5B13">
        <w:rPr>
          <w:noProof/>
          <w:lang w:val="en-US"/>
        </w:rPr>
        <w:t xml:space="preserve"> </w:t>
      </w:r>
      <w:r w:rsidR="00ED5B13" w:rsidRPr="00B450F3">
        <w:rPr>
          <w:noProof/>
        </w:rPr>
        <w:t>database Hibernate,</w:t>
      </w:r>
      <w:r w:rsidR="00ED5B13">
        <w:rPr>
          <w:noProof/>
          <w:lang w:val="en-US"/>
        </w:rPr>
        <w:t xml:space="preserve"> </w:t>
      </w:r>
      <w:r w:rsidR="00ED5B13">
        <w:rPr>
          <w:noProof/>
        </w:rPr>
        <w:t>Java</w:t>
      </w:r>
      <w:r w:rsidR="00ED5B13" w:rsidRPr="00B450F3">
        <w:rPr>
          <w:noProof/>
        </w:rPr>
        <w:t>,</w:t>
      </w:r>
      <w:r w:rsidR="00ED5B13">
        <w:rPr>
          <w:noProof/>
          <w:lang w:val="en-US"/>
        </w:rPr>
        <w:t xml:space="preserve"> </w:t>
      </w:r>
      <w:r w:rsidR="00ED5B13" w:rsidRPr="00B450F3">
        <w:rPr>
          <w:noProof/>
        </w:rPr>
        <w:t>Keycloak.</w:t>
      </w:r>
      <w:r w:rsidR="00ED5B13">
        <w:rPr>
          <w:noProof/>
          <w:lang w:val="en-US"/>
        </w:rPr>
        <w:t xml:space="preserve"> lead</w:t>
      </w:r>
      <w:r w:rsidR="00ED5B13" w:rsidRPr="00B450F3">
        <w:rPr>
          <w:noProof/>
        </w:rPr>
        <w:t xml:space="preserve">, programming language, Spring, </w:t>
      </w:r>
    </w:p>
    <w:p w14:paraId="67FCC183" w14:textId="77777777" w:rsidR="00044A95" w:rsidRDefault="00D33A93" w:rsidP="00B91C49">
      <w:pPr>
        <w:pStyle w:val="1"/>
      </w:pPr>
      <w:r w:rsidRPr="00944211">
        <w:br w:type="page"/>
      </w:r>
      <w:bookmarkStart w:id="21" w:name="_Toc121396625"/>
      <w:r w:rsidR="00044A95" w:rsidRPr="00944211">
        <w:lastRenderedPageBreak/>
        <w:t>ЗМІСТ</w:t>
      </w:r>
      <w:bookmarkEnd w:id="21"/>
    </w:p>
    <w:p w14:paraId="6698B2BA" w14:textId="77777777" w:rsidR="00A72265" w:rsidRPr="00B10853" w:rsidRDefault="005C25D5" w:rsidP="00A72265">
      <w:pPr>
        <w:pStyle w:val="11"/>
        <w:rPr>
          <w:rFonts w:ascii="Calibri" w:eastAsia="Times New Roman" w:hAnsi="Calibri"/>
          <w:b w:val="0"/>
          <w:noProof/>
          <w:sz w:val="22"/>
          <w:lang w:val="uk-UA" w:eastAsia="ru-RU"/>
        </w:rPr>
      </w:pPr>
      <w:r w:rsidRPr="00A72265">
        <w:rPr>
          <w:b w:val="0"/>
          <w:lang w:val="uk-UA"/>
        </w:rPr>
        <w:fldChar w:fldCharType="begin"/>
      </w:r>
      <w:r w:rsidRPr="00A72265">
        <w:rPr>
          <w:b w:val="0"/>
          <w:lang w:val="uk-UA"/>
        </w:rPr>
        <w:instrText xml:space="preserve"> TOC \o "1-3" \h \z \u </w:instrText>
      </w:r>
      <w:r w:rsidRPr="00A72265">
        <w:rPr>
          <w:b w:val="0"/>
          <w:lang w:val="uk-UA"/>
        </w:rPr>
        <w:fldChar w:fldCharType="separate"/>
      </w:r>
    </w:p>
    <w:p w14:paraId="0B0D783E" w14:textId="77777777" w:rsidR="00A72265" w:rsidRPr="00B10853" w:rsidRDefault="00A72265">
      <w:pPr>
        <w:pStyle w:val="11"/>
        <w:rPr>
          <w:rFonts w:ascii="Calibri" w:eastAsia="Times New Roman" w:hAnsi="Calibri"/>
          <w:b w:val="0"/>
          <w:noProof/>
          <w:sz w:val="22"/>
          <w:lang w:eastAsia="ru-RU"/>
        </w:rPr>
      </w:pPr>
      <w:hyperlink w:anchor="_Toc121396626" w:history="1">
        <w:r w:rsidRPr="00A72265">
          <w:rPr>
            <w:rStyle w:val="a8"/>
            <w:b w:val="0"/>
            <w:noProof/>
          </w:rPr>
          <w:t>ПЕРЕЛІК УМОВНИХ ПОЗНАЧЕНЬ, СКОРОЧЕНЬ І ТЕРМІНІВ</w:t>
        </w:r>
        <w:r w:rsidRPr="00A72265">
          <w:rPr>
            <w:b w:val="0"/>
            <w:noProof/>
            <w:webHidden/>
          </w:rPr>
          <w:tab/>
        </w:r>
        <w:r w:rsidRPr="00A72265">
          <w:rPr>
            <w:b w:val="0"/>
            <w:noProof/>
            <w:webHidden/>
          </w:rPr>
          <w:fldChar w:fldCharType="begin"/>
        </w:r>
        <w:r w:rsidRPr="00A72265">
          <w:rPr>
            <w:b w:val="0"/>
            <w:noProof/>
            <w:webHidden/>
          </w:rPr>
          <w:instrText xml:space="preserve"> PAGEREF _Toc121396626 \h </w:instrText>
        </w:r>
        <w:r w:rsidRPr="00A72265">
          <w:rPr>
            <w:b w:val="0"/>
            <w:noProof/>
            <w:webHidden/>
          </w:rPr>
        </w:r>
        <w:r w:rsidRPr="00A72265">
          <w:rPr>
            <w:b w:val="0"/>
            <w:noProof/>
            <w:webHidden/>
          </w:rPr>
          <w:fldChar w:fldCharType="separate"/>
        </w:r>
        <w:r w:rsidRPr="00A72265">
          <w:rPr>
            <w:b w:val="0"/>
            <w:noProof/>
            <w:webHidden/>
          </w:rPr>
          <w:t>6</w:t>
        </w:r>
        <w:r w:rsidRPr="00A72265">
          <w:rPr>
            <w:b w:val="0"/>
            <w:noProof/>
            <w:webHidden/>
          </w:rPr>
          <w:fldChar w:fldCharType="end"/>
        </w:r>
      </w:hyperlink>
    </w:p>
    <w:p w14:paraId="1ECAA0DE" w14:textId="77777777" w:rsidR="00A72265" w:rsidRPr="00B10853" w:rsidRDefault="00A72265">
      <w:pPr>
        <w:pStyle w:val="11"/>
        <w:rPr>
          <w:rFonts w:ascii="Calibri" w:eastAsia="Times New Roman" w:hAnsi="Calibri"/>
          <w:b w:val="0"/>
          <w:noProof/>
          <w:sz w:val="22"/>
          <w:lang w:eastAsia="ru-RU"/>
        </w:rPr>
      </w:pPr>
      <w:hyperlink w:anchor="_Toc121396627" w:history="1">
        <w:r w:rsidRPr="00A72265">
          <w:rPr>
            <w:rStyle w:val="a8"/>
            <w:b w:val="0"/>
            <w:noProof/>
          </w:rPr>
          <w:t>ВСТУП</w:t>
        </w:r>
        <w:r w:rsidRPr="00A72265">
          <w:rPr>
            <w:b w:val="0"/>
            <w:noProof/>
            <w:webHidden/>
          </w:rPr>
          <w:tab/>
        </w:r>
        <w:r w:rsidRPr="00A72265">
          <w:rPr>
            <w:b w:val="0"/>
            <w:noProof/>
            <w:webHidden/>
          </w:rPr>
          <w:fldChar w:fldCharType="begin"/>
        </w:r>
        <w:r w:rsidRPr="00A72265">
          <w:rPr>
            <w:b w:val="0"/>
            <w:noProof/>
            <w:webHidden/>
          </w:rPr>
          <w:instrText xml:space="preserve"> PAGEREF _Toc121396627 \h </w:instrText>
        </w:r>
        <w:r w:rsidRPr="00A72265">
          <w:rPr>
            <w:b w:val="0"/>
            <w:noProof/>
            <w:webHidden/>
          </w:rPr>
        </w:r>
        <w:r w:rsidRPr="00A72265">
          <w:rPr>
            <w:b w:val="0"/>
            <w:noProof/>
            <w:webHidden/>
          </w:rPr>
          <w:fldChar w:fldCharType="separate"/>
        </w:r>
        <w:r w:rsidRPr="00A72265">
          <w:rPr>
            <w:b w:val="0"/>
            <w:noProof/>
            <w:webHidden/>
          </w:rPr>
          <w:t>7</w:t>
        </w:r>
        <w:r w:rsidRPr="00A72265">
          <w:rPr>
            <w:b w:val="0"/>
            <w:noProof/>
            <w:webHidden/>
          </w:rPr>
          <w:fldChar w:fldCharType="end"/>
        </w:r>
      </w:hyperlink>
    </w:p>
    <w:p w14:paraId="5E8A1CEB" w14:textId="77777777" w:rsidR="00A72265" w:rsidRPr="00B10853" w:rsidRDefault="00A72265">
      <w:pPr>
        <w:pStyle w:val="11"/>
        <w:rPr>
          <w:rFonts w:ascii="Calibri" w:eastAsia="Times New Roman" w:hAnsi="Calibri"/>
          <w:b w:val="0"/>
          <w:noProof/>
          <w:sz w:val="22"/>
          <w:lang w:eastAsia="ru-RU"/>
        </w:rPr>
      </w:pPr>
      <w:hyperlink w:anchor="_Toc121396628" w:history="1">
        <w:r w:rsidRPr="00A72265">
          <w:rPr>
            <w:rStyle w:val="a8"/>
            <w:b w:val="0"/>
            <w:noProof/>
          </w:rPr>
          <w:t xml:space="preserve">РОЗДІЛ 1  АНАЛІЗ ОСОБЛИВОСТЕЙ СУЧАСНИХ </w:t>
        </w:r>
        <w:r w:rsidRPr="00A72265">
          <w:rPr>
            <w:rStyle w:val="a8"/>
            <w:b w:val="0"/>
            <w:noProof/>
            <w:lang w:val="en-US"/>
          </w:rPr>
          <w:t>CRM</w:t>
        </w:r>
        <w:r w:rsidRPr="00A72265">
          <w:rPr>
            <w:rStyle w:val="a8"/>
            <w:b w:val="0"/>
            <w:noProof/>
          </w:rPr>
          <w:t>-СИСТЕМ</w:t>
        </w:r>
        <w:r w:rsidRPr="00A72265">
          <w:rPr>
            <w:b w:val="0"/>
            <w:noProof/>
            <w:webHidden/>
          </w:rPr>
          <w:tab/>
        </w:r>
        <w:r w:rsidRPr="00A72265">
          <w:rPr>
            <w:b w:val="0"/>
            <w:noProof/>
            <w:webHidden/>
          </w:rPr>
          <w:fldChar w:fldCharType="begin"/>
        </w:r>
        <w:r w:rsidRPr="00A72265">
          <w:rPr>
            <w:b w:val="0"/>
            <w:noProof/>
            <w:webHidden/>
          </w:rPr>
          <w:instrText xml:space="preserve"> PAGEREF _Toc121396628 \h </w:instrText>
        </w:r>
        <w:r w:rsidRPr="00A72265">
          <w:rPr>
            <w:b w:val="0"/>
            <w:noProof/>
            <w:webHidden/>
          </w:rPr>
        </w:r>
        <w:r w:rsidRPr="00A72265">
          <w:rPr>
            <w:b w:val="0"/>
            <w:noProof/>
            <w:webHidden/>
          </w:rPr>
          <w:fldChar w:fldCharType="separate"/>
        </w:r>
        <w:r w:rsidRPr="00A72265">
          <w:rPr>
            <w:b w:val="0"/>
            <w:noProof/>
            <w:webHidden/>
          </w:rPr>
          <w:t>10</w:t>
        </w:r>
        <w:r w:rsidRPr="00A72265">
          <w:rPr>
            <w:b w:val="0"/>
            <w:noProof/>
            <w:webHidden/>
          </w:rPr>
          <w:fldChar w:fldCharType="end"/>
        </w:r>
      </w:hyperlink>
    </w:p>
    <w:p w14:paraId="73844D04" w14:textId="77777777" w:rsidR="00A72265" w:rsidRPr="00B10853" w:rsidRDefault="00A72265">
      <w:pPr>
        <w:pStyle w:val="21"/>
        <w:rPr>
          <w:rFonts w:ascii="Calibri" w:eastAsia="Times New Roman" w:hAnsi="Calibri"/>
          <w:b w:val="0"/>
          <w:sz w:val="22"/>
          <w:lang w:val="ru-RU" w:eastAsia="ru-RU"/>
        </w:rPr>
      </w:pPr>
      <w:hyperlink w:anchor="_Toc121396629" w:history="1">
        <w:r w:rsidRPr="00A72265">
          <w:rPr>
            <w:rStyle w:val="a8"/>
            <w:b w:val="0"/>
          </w:rPr>
          <w:t>1.1 Опис предметної області</w:t>
        </w:r>
        <w:r w:rsidRPr="00A72265">
          <w:rPr>
            <w:b w:val="0"/>
            <w:webHidden/>
          </w:rPr>
          <w:tab/>
        </w:r>
        <w:r w:rsidRPr="00A72265">
          <w:rPr>
            <w:b w:val="0"/>
            <w:webHidden/>
          </w:rPr>
          <w:fldChar w:fldCharType="begin"/>
        </w:r>
        <w:r w:rsidRPr="00A72265">
          <w:rPr>
            <w:b w:val="0"/>
            <w:webHidden/>
          </w:rPr>
          <w:instrText xml:space="preserve"> PAGEREF _Toc121396629 \h </w:instrText>
        </w:r>
        <w:r w:rsidRPr="00A72265">
          <w:rPr>
            <w:b w:val="0"/>
            <w:webHidden/>
          </w:rPr>
        </w:r>
        <w:r w:rsidRPr="00A72265">
          <w:rPr>
            <w:b w:val="0"/>
            <w:webHidden/>
          </w:rPr>
          <w:fldChar w:fldCharType="separate"/>
        </w:r>
        <w:r w:rsidRPr="00A72265">
          <w:rPr>
            <w:b w:val="0"/>
            <w:webHidden/>
          </w:rPr>
          <w:t>10</w:t>
        </w:r>
        <w:r w:rsidRPr="00A72265">
          <w:rPr>
            <w:b w:val="0"/>
            <w:webHidden/>
          </w:rPr>
          <w:fldChar w:fldCharType="end"/>
        </w:r>
      </w:hyperlink>
    </w:p>
    <w:p w14:paraId="358B9701" w14:textId="77777777" w:rsidR="00A72265" w:rsidRPr="00B10853" w:rsidRDefault="00A72265">
      <w:pPr>
        <w:pStyle w:val="21"/>
        <w:rPr>
          <w:rFonts w:ascii="Calibri" w:eastAsia="Times New Roman" w:hAnsi="Calibri"/>
          <w:b w:val="0"/>
          <w:sz w:val="22"/>
          <w:lang w:val="ru-RU" w:eastAsia="ru-RU"/>
        </w:rPr>
      </w:pPr>
      <w:hyperlink w:anchor="_Toc121396630" w:history="1">
        <w:r w:rsidRPr="00A72265">
          <w:rPr>
            <w:rStyle w:val="a8"/>
            <w:b w:val="0"/>
          </w:rPr>
          <w:t>1.2 Класифікація CRM-систем</w:t>
        </w:r>
        <w:r w:rsidRPr="00A72265">
          <w:rPr>
            <w:b w:val="0"/>
            <w:webHidden/>
          </w:rPr>
          <w:tab/>
        </w:r>
        <w:r w:rsidRPr="00A72265">
          <w:rPr>
            <w:b w:val="0"/>
            <w:webHidden/>
          </w:rPr>
          <w:fldChar w:fldCharType="begin"/>
        </w:r>
        <w:r w:rsidRPr="00A72265">
          <w:rPr>
            <w:b w:val="0"/>
            <w:webHidden/>
          </w:rPr>
          <w:instrText xml:space="preserve"> PAGEREF _Toc121396630 \h </w:instrText>
        </w:r>
        <w:r w:rsidRPr="00A72265">
          <w:rPr>
            <w:b w:val="0"/>
            <w:webHidden/>
          </w:rPr>
        </w:r>
        <w:r w:rsidRPr="00A72265">
          <w:rPr>
            <w:b w:val="0"/>
            <w:webHidden/>
          </w:rPr>
          <w:fldChar w:fldCharType="separate"/>
        </w:r>
        <w:r w:rsidRPr="00A72265">
          <w:rPr>
            <w:b w:val="0"/>
            <w:webHidden/>
          </w:rPr>
          <w:t>12</w:t>
        </w:r>
        <w:r w:rsidRPr="00A72265">
          <w:rPr>
            <w:b w:val="0"/>
            <w:webHidden/>
          </w:rPr>
          <w:fldChar w:fldCharType="end"/>
        </w:r>
      </w:hyperlink>
    </w:p>
    <w:p w14:paraId="472CC147" w14:textId="77777777" w:rsidR="00A72265" w:rsidRPr="00B10853" w:rsidRDefault="00A72265">
      <w:pPr>
        <w:pStyle w:val="21"/>
        <w:rPr>
          <w:rFonts w:ascii="Calibri" w:eastAsia="Times New Roman" w:hAnsi="Calibri"/>
          <w:b w:val="0"/>
          <w:sz w:val="22"/>
          <w:lang w:val="ru-RU" w:eastAsia="ru-RU"/>
        </w:rPr>
      </w:pPr>
      <w:hyperlink w:anchor="_Toc121396631" w:history="1">
        <w:r w:rsidRPr="00A72265">
          <w:rPr>
            <w:rStyle w:val="a8"/>
            <w:b w:val="0"/>
          </w:rPr>
          <w:t>1.3 Огляд</w:t>
        </w:r>
        <w:r w:rsidRPr="00A72265">
          <w:rPr>
            <w:rStyle w:val="a8"/>
            <w:b w:val="0"/>
            <w:spacing w:val="-4"/>
          </w:rPr>
          <w:t xml:space="preserve"> </w:t>
        </w:r>
        <w:r w:rsidRPr="00A72265">
          <w:rPr>
            <w:rStyle w:val="a8"/>
            <w:b w:val="0"/>
          </w:rPr>
          <w:t>наявних</w:t>
        </w:r>
        <w:r w:rsidRPr="00A72265">
          <w:rPr>
            <w:rStyle w:val="a8"/>
            <w:b w:val="0"/>
            <w:spacing w:val="-4"/>
          </w:rPr>
          <w:t xml:space="preserve"> </w:t>
        </w:r>
        <w:r w:rsidRPr="00A72265">
          <w:rPr>
            <w:rStyle w:val="a8"/>
            <w:b w:val="0"/>
          </w:rPr>
          <w:t>програмних</w:t>
        </w:r>
        <w:r w:rsidRPr="00A72265">
          <w:rPr>
            <w:rStyle w:val="a8"/>
            <w:b w:val="0"/>
            <w:spacing w:val="-5"/>
          </w:rPr>
          <w:t xml:space="preserve"> </w:t>
        </w:r>
        <w:r w:rsidRPr="00A72265">
          <w:rPr>
            <w:rStyle w:val="a8"/>
            <w:b w:val="0"/>
          </w:rPr>
          <w:t>рішень</w:t>
        </w:r>
        <w:r w:rsidRPr="00A72265">
          <w:rPr>
            <w:b w:val="0"/>
            <w:webHidden/>
          </w:rPr>
          <w:tab/>
        </w:r>
        <w:r w:rsidRPr="00A72265">
          <w:rPr>
            <w:b w:val="0"/>
            <w:webHidden/>
          </w:rPr>
          <w:fldChar w:fldCharType="begin"/>
        </w:r>
        <w:r w:rsidRPr="00A72265">
          <w:rPr>
            <w:b w:val="0"/>
            <w:webHidden/>
          </w:rPr>
          <w:instrText xml:space="preserve"> PAGEREF _Toc121396631 \h </w:instrText>
        </w:r>
        <w:r w:rsidRPr="00A72265">
          <w:rPr>
            <w:b w:val="0"/>
            <w:webHidden/>
          </w:rPr>
        </w:r>
        <w:r w:rsidRPr="00A72265">
          <w:rPr>
            <w:b w:val="0"/>
            <w:webHidden/>
          </w:rPr>
          <w:fldChar w:fldCharType="separate"/>
        </w:r>
        <w:r w:rsidRPr="00A72265">
          <w:rPr>
            <w:b w:val="0"/>
            <w:webHidden/>
          </w:rPr>
          <w:t>15</w:t>
        </w:r>
        <w:r w:rsidRPr="00A72265">
          <w:rPr>
            <w:b w:val="0"/>
            <w:webHidden/>
          </w:rPr>
          <w:fldChar w:fldCharType="end"/>
        </w:r>
      </w:hyperlink>
    </w:p>
    <w:p w14:paraId="1AFF9850" w14:textId="77777777" w:rsidR="00A72265" w:rsidRPr="00B10853" w:rsidRDefault="00A72265">
      <w:pPr>
        <w:pStyle w:val="31"/>
        <w:rPr>
          <w:rFonts w:ascii="Calibri" w:eastAsia="Times New Roman" w:hAnsi="Calibri"/>
          <w:noProof/>
          <w:sz w:val="22"/>
          <w:lang w:eastAsia="ru-RU"/>
        </w:rPr>
      </w:pPr>
      <w:hyperlink w:anchor="_Toc121396632" w:history="1">
        <w:r w:rsidRPr="00A72265">
          <w:rPr>
            <w:rStyle w:val="a8"/>
            <w:noProof/>
            <w:lang w:val="uk-UA"/>
          </w:rPr>
          <w:t>1.3.1 Альтернативні рішення.</w:t>
        </w:r>
        <w:r w:rsidRPr="00A72265">
          <w:rPr>
            <w:noProof/>
            <w:webHidden/>
          </w:rPr>
          <w:tab/>
        </w:r>
        <w:r w:rsidRPr="00A72265">
          <w:rPr>
            <w:noProof/>
            <w:webHidden/>
          </w:rPr>
          <w:fldChar w:fldCharType="begin"/>
        </w:r>
        <w:r w:rsidRPr="00A72265">
          <w:rPr>
            <w:noProof/>
            <w:webHidden/>
          </w:rPr>
          <w:instrText xml:space="preserve"> PAGEREF _Toc121396632 \h </w:instrText>
        </w:r>
        <w:r w:rsidRPr="00A72265">
          <w:rPr>
            <w:noProof/>
            <w:webHidden/>
          </w:rPr>
        </w:r>
        <w:r w:rsidRPr="00A72265">
          <w:rPr>
            <w:noProof/>
            <w:webHidden/>
          </w:rPr>
          <w:fldChar w:fldCharType="separate"/>
        </w:r>
        <w:r w:rsidRPr="00A72265">
          <w:rPr>
            <w:noProof/>
            <w:webHidden/>
          </w:rPr>
          <w:t>19</w:t>
        </w:r>
        <w:r w:rsidRPr="00A72265">
          <w:rPr>
            <w:noProof/>
            <w:webHidden/>
          </w:rPr>
          <w:fldChar w:fldCharType="end"/>
        </w:r>
      </w:hyperlink>
    </w:p>
    <w:p w14:paraId="5A82EE88" w14:textId="77777777" w:rsidR="00A72265" w:rsidRPr="00B10853" w:rsidRDefault="00A72265">
      <w:pPr>
        <w:pStyle w:val="31"/>
        <w:rPr>
          <w:rFonts w:ascii="Calibri" w:eastAsia="Times New Roman" w:hAnsi="Calibri"/>
          <w:noProof/>
          <w:sz w:val="22"/>
          <w:lang w:eastAsia="ru-RU"/>
        </w:rPr>
      </w:pPr>
      <w:hyperlink w:anchor="_Toc121396633" w:history="1">
        <w:r w:rsidRPr="00A72265">
          <w:rPr>
            <w:rStyle w:val="a8"/>
            <w:noProof/>
            <w:lang w:val="uk-UA"/>
          </w:rPr>
          <w:t>1.3.2 Ефективність впровадження CRM-систем.</w:t>
        </w:r>
        <w:r w:rsidRPr="00A72265">
          <w:rPr>
            <w:noProof/>
            <w:webHidden/>
          </w:rPr>
          <w:tab/>
        </w:r>
        <w:r w:rsidRPr="00A72265">
          <w:rPr>
            <w:noProof/>
            <w:webHidden/>
          </w:rPr>
          <w:fldChar w:fldCharType="begin"/>
        </w:r>
        <w:r w:rsidRPr="00A72265">
          <w:rPr>
            <w:noProof/>
            <w:webHidden/>
          </w:rPr>
          <w:instrText xml:space="preserve"> PAGEREF _Toc121396633 \h </w:instrText>
        </w:r>
        <w:r w:rsidRPr="00A72265">
          <w:rPr>
            <w:noProof/>
            <w:webHidden/>
          </w:rPr>
        </w:r>
        <w:r w:rsidRPr="00A72265">
          <w:rPr>
            <w:noProof/>
            <w:webHidden/>
          </w:rPr>
          <w:fldChar w:fldCharType="separate"/>
        </w:r>
        <w:r w:rsidRPr="00A72265">
          <w:rPr>
            <w:noProof/>
            <w:webHidden/>
          </w:rPr>
          <w:t>19</w:t>
        </w:r>
        <w:r w:rsidRPr="00A72265">
          <w:rPr>
            <w:noProof/>
            <w:webHidden/>
          </w:rPr>
          <w:fldChar w:fldCharType="end"/>
        </w:r>
      </w:hyperlink>
    </w:p>
    <w:p w14:paraId="6C05BD75" w14:textId="77777777" w:rsidR="00A72265" w:rsidRPr="00B10853" w:rsidRDefault="00A72265">
      <w:pPr>
        <w:pStyle w:val="11"/>
        <w:rPr>
          <w:rFonts w:ascii="Calibri" w:eastAsia="Times New Roman" w:hAnsi="Calibri"/>
          <w:b w:val="0"/>
          <w:noProof/>
          <w:sz w:val="22"/>
          <w:lang w:eastAsia="ru-RU"/>
        </w:rPr>
      </w:pPr>
      <w:hyperlink w:anchor="_Toc121396634" w:history="1">
        <w:r w:rsidRPr="00A72265">
          <w:rPr>
            <w:rStyle w:val="a8"/>
            <w:b w:val="0"/>
            <w:noProof/>
          </w:rPr>
          <w:t>РОЗДІЛ 2  ЗАГАЛЬНА ПОСТАНОВКА ПРОЕКТНОГО ЗАВДАННЯ</w:t>
        </w:r>
        <w:r w:rsidRPr="00A72265">
          <w:rPr>
            <w:b w:val="0"/>
            <w:noProof/>
            <w:webHidden/>
          </w:rPr>
          <w:tab/>
        </w:r>
        <w:r w:rsidRPr="00A72265">
          <w:rPr>
            <w:b w:val="0"/>
            <w:noProof/>
            <w:webHidden/>
          </w:rPr>
          <w:fldChar w:fldCharType="begin"/>
        </w:r>
        <w:r w:rsidRPr="00A72265">
          <w:rPr>
            <w:b w:val="0"/>
            <w:noProof/>
            <w:webHidden/>
          </w:rPr>
          <w:instrText xml:space="preserve"> PAGEREF _Toc121396634 \h </w:instrText>
        </w:r>
        <w:r w:rsidRPr="00A72265">
          <w:rPr>
            <w:b w:val="0"/>
            <w:noProof/>
            <w:webHidden/>
          </w:rPr>
        </w:r>
        <w:r w:rsidRPr="00A72265">
          <w:rPr>
            <w:b w:val="0"/>
            <w:noProof/>
            <w:webHidden/>
          </w:rPr>
          <w:fldChar w:fldCharType="separate"/>
        </w:r>
        <w:r w:rsidRPr="00A72265">
          <w:rPr>
            <w:b w:val="0"/>
            <w:noProof/>
            <w:webHidden/>
          </w:rPr>
          <w:t>22</w:t>
        </w:r>
        <w:r w:rsidRPr="00A72265">
          <w:rPr>
            <w:b w:val="0"/>
            <w:noProof/>
            <w:webHidden/>
          </w:rPr>
          <w:fldChar w:fldCharType="end"/>
        </w:r>
      </w:hyperlink>
    </w:p>
    <w:p w14:paraId="33421A7B" w14:textId="77777777" w:rsidR="00A72265" w:rsidRPr="00B10853" w:rsidRDefault="00A72265">
      <w:pPr>
        <w:pStyle w:val="21"/>
        <w:rPr>
          <w:rFonts w:ascii="Calibri" w:eastAsia="Times New Roman" w:hAnsi="Calibri"/>
          <w:b w:val="0"/>
          <w:sz w:val="22"/>
          <w:lang w:val="ru-RU" w:eastAsia="ru-RU"/>
        </w:rPr>
      </w:pPr>
      <w:hyperlink w:anchor="_Toc121396635" w:history="1">
        <w:r w:rsidRPr="00A72265">
          <w:rPr>
            <w:rStyle w:val="a8"/>
            <w:b w:val="0"/>
          </w:rPr>
          <w:t>2.1 Формулювання задачі дипломного проектування</w:t>
        </w:r>
        <w:r w:rsidRPr="00A72265">
          <w:rPr>
            <w:b w:val="0"/>
            <w:webHidden/>
          </w:rPr>
          <w:tab/>
        </w:r>
        <w:r w:rsidRPr="00A72265">
          <w:rPr>
            <w:b w:val="0"/>
            <w:webHidden/>
          </w:rPr>
          <w:fldChar w:fldCharType="begin"/>
        </w:r>
        <w:r w:rsidRPr="00A72265">
          <w:rPr>
            <w:b w:val="0"/>
            <w:webHidden/>
          </w:rPr>
          <w:instrText xml:space="preserve"> PAGEREF _Toc121396635 \h </w:instrText>
        </w:r>
        <w:r w:rsidRPr="00A72265">
          <w:rPr>
            <w:b w:val="0"/>
            <w:webHidden/>
          </w:rPr>
        </w:r>
        <w:r w:rsidRPr="00A72265">
          <w:rPr>
            <w:b w:val="0"/>
            <w:webHidden/>
          </w:rPr>
          <w:fldChar w:fldCharType="separate"/>
        </w:r>
        <w:r w:rsidRPr="00A72265">
          <w:rPr>
            <w:b w:val="0"/>
            <w:webHidden/>
          </w:rPr>
          <w:t>22</w:t>
        </w:r>
        <w:r w:rsidRPr="00A72265">
          <w:rPr>
            <w:b w:val="0"/>
            <w:webHidden/>
          </w:rPr>
          <w:fldChar w:fldCharType="end"/>
        </w:r>
      </w:hyperlink>
    </w:p>
    <w:p w14:paraId="09FEA698" w14:textId="77777777" w:rsidR="00A72265" w:rsidRPr="00B10853" w:rsidRDefault="00A72265">
      <w:pPr>
        <w:pStyle w:val="21"/>
        <w:rPr>
          <w:rFonts w:ascii="Calibri" w:eastAsia="Times New Roman" w:hAnsi="Calibri"/>
          <w:b w:val="0"/>
          <w:sz w:val="22"/>
          <w:lang w:val="ru-RU" w:eastAsia="ru-RU"/>
        </w:rPr>
      </w:pPr>
      <w:hyperlink w:anchor="_Toc121396636" w:history="1">
        <w:r w:rsidRPr="00A72265">
          <w:rPr>
            <w:rStyle w:val="a8"/>
            <w:b w:val="0"/>
          </w:rPr>
          <w:t>2.2  Вимоги до компонентів розроблюваної системи</w:t>
        </w:r>
        <w:r w:rsidRPr="00A72265">
          <w:rPr>
            <w:b w:val="0"/>
            <w:webHidden/>
          </w:rPr>
          <w:tab/>
        </w:r>
        <w:r w:rsidRPr="00A72265">
          <w:rPr>
            <w:b w:val="0"/>
            <w:webHidden/>
          </w:rPr>
          <w:fldChar w:fldCharType="begin"/>
        </w:r>
        <w:r w:rsidRPr="00A72265">
          <w:rPr>
            <w:b w:val="0"/>
            <w:webHidden/>
          </w:rPr>
          <w:instrText xml:space="preserve"> PAGEREF _Toc121396636 \h </w:instrText>
        </w:r>
        <w:r w:rsidRPr="00A72265">
          <w:rPr>
            <w:b w:val="0"/>
            <w:webHidden/>
          </w:rPr>
        </w:r>
        <w:r w:rsidRPr="00A72265">
          <w:rPr>
            <w:b w:val="0"/>
            <w:webHidden/>
          </w:rPr>
          <w:fldChar w:fldCharType="separate"/>
        </w:r>
        <w:r w:rsidRPr="00A72265">
          <w:rPr>
            <w:b w:val="0"/>
            <w:webHidden/>
          </w:rPr>
          <w:t>23</w:t>
        </w:r>
        <w:r w:rsidRPr="00A72265">
          <w:rPr>
            <w:b w:val="0"/>
            <w:webHidden/>
          </w:rPr>
          <w:fldChar w:fldCharType="end"/>
        </w:r>
      </w:hyperlink>
    </w:p>
    <w:p w14:paraId="0949DAC2" w14:textId="77777777" w:rsidR="00A72265" w:rsidRPr="00B10853" w:rsidRDefault="00A72265">
      <w:pPr>
        <w:pStyle w:val="31"/>
        <w:rPr>
          <w:rFonts w:ascii="Calibri" w:eastAsia="Times New Roman" w:hAnsi="Calibri"/>
          <w:noProof/>
          <w:sz w:val="22"/>
          <w:lang w:eastAsia="ru-RU"/>
        </w:rPr>
      </w:pPr>
      <w:hyperlink w:anchor="_Toc121396637" w:history="1">
        <w:r w:rsidRPr="00A72265">
          <w:rPr>
            <w:rStyle w:val="a8"/>
            <w:noProof/>
            <w:lang w:val="uk-UA"/>
          </w:rPr>
          <w:t>2.2.1 Технологічні вимоги до розроблюваної системи.</w:t>
        </w:r>
        <w:r w:rsidRPr="00A72265">
          <w:rPr>
            <w:noProof/>
            <w:webHidden/>
          </w:rPr>
          <w:tab/>
        </w:r>
        <w:r w:rsidRPr="00A72265">
          <w:rPr>
            <w:noProof/>
            <w:webHidden/>
          </w:rPr>
          <w:fldChar w:fldCharType="begin"/>
        </w:r>
        <w:r w:rsidRPr="00A72265">
          <w:rPr>
            <w:noProof/>
            <w:webHidden/>
          </w:rPr>
          <w:instrText xml:space="preserve"> PAGEREF _Toc121396637 \h </w:instrText>
        </w:r>
        <w:r w:rsidRPr="00A72265">
          <w:rPr>
            <w:noProof/>
            <w:webHidden/>
          </w:rPr>
        </w:r>
        <w:r w:rsidRPr="00A72265">
          <w:rPr>
            <w:noProof/>
            <w:webHidden/>
          </w:rPr>
          <w:fldChar w:fldCharType="separate"/>
        </w:r>
        <w:r w:rsidRPr="00A72265">
          <w:rPr>
            <w:noProof/>
            <w:webHidden/>
          </w:rPr>
          <w:t>24</w:t>
        </w:r>
        <w:r w:rsidRPr="00A72265">
          <w:rPr>
            <w:noProof/>
            <w:webHidden/>
          </w:rPr>
          <w:fldChar w:fldCharType="end"/>
        </w:r>
      </w:hyperlink>
    </w:p>
    <w:p w14:paraId="7159E72A" w14:textId="77777777" w:rsidR="00A72265" w:rsidRPr="00B10853" w:rsidRDefault="00A72265">
      <w:pPr>
        <w:pStyle w:val="31"/>
        <w:rPr>
          <w:rFonts w:ascii="Calibri" w:eastAsia="Times New Roman" w:hAnsi="Calibri"/>
          <w:noProof/>
          <w:sz w:val="22"/>
          <w:lang w:eastAsia="ru-RU"/>
        </w:rPr>
      </w:pPr>
      <w:hyperlink w:anchor="_Toc121396638" w:history="1">
        <w:r w:rsidRPr="00A72265">
          <w:rPr>
            <w:rStyle w:val="a8"/>
            <w:noProof/>
            <w:lang w:val="uk-UA"/>
          </w:rPr>
          <w:t>2.2.2 Етапи проектування та розробки.</w:t>
        </w:r>
        <w:r w:rsidRPr="00A72265">
          <w:rPr>
            <w:noProof/>
            <w:webHidden/>
          </w:rPr>
          <w:tab/>
        </w:r>
        <w:r w:rsidRPr="00A72265">
          <w:rPr>
            <w:noProof/>
            <w:webHidden/>
          </w:rPr>
          <w:fldChar w:fldCharType="begin"/>
        </w:r>
        <w:r w:rsidRPr="00A72265">
          <w:rPr>
            <w:noProof/>
            <w:webHidden/>
          </w:rPr>
          <w:instrText xml:space="preserve"> PAGEREF _Toc121396638 \h </w:instrText>
        </w:r>
        <w:r w:rsidRPr="00A72265">
          <w:rPr>
            <w:noProof/>
            <w:webHidden/>
          </w:rPr>
        </w:r>
        <w:r w:rsidRPr="00A72265">
          <w:rPr>
            <w:noProof/>
            <w:webHidden/>
          </w:rPr>
          <w:fldChar w:fldCharType="separate"/>
        </w:r>
        <w:r w:rsidRPr="00A72265">
          <w:rPr>
            <w:noProof/>
            <w:webHidden/>
          </w:rPr>
          <w:t>25</w:t>
        </w:r>
        <w:r w:rsidRPr="00A72265">
          <w:rPr>
            <w:noProof/>
            <w:webHidden/>
          </w:rPr>
          <w:fldChar w:fldCharType="end"/>
        </w:r>
      </w:hyperlink>
    </w:p>
    <w:p w14:paraId="21063A49" w14:textId="77777777" w:rsidR="00A72265" w:rsidRPr="00B10853" w:rsidRDefault="00A72265">
      <w:pPr>
        <w:pStyle w:val="11"/>
        <w:rPr>
          <w:rFonts w:ascii="Calibri" w:eastAsia="Times New Roman" w:hAnsi="Calibri"/>
          <w:b w:val="0"/>
          <w:noProof/>
          <w:sz w:val="22"/>
          <w:lang w:eastAsia="ru-RU"/>
        </w:rPr>
      </w:pPr>
      <w:hyperlink w:anchor="_Toc121396639" w:history="1">
        <w:r w:rsidRPr="00A72265">
          <w:rPr>
            <w:rStyle w:val="a8"/>
            <w:b w:val="0"/>
            <w:noProof/>
          </w:rPr>
          <w:t xml:space="preserve">РОЗДІЛ 3 ПРАКТИЧНА РЕАЛІЗАЦІЯ РОЗРОБЛЕНОЇ </w:t>
        </w:r>
        <w:r w:rsidRPr="00A72265">
          <w:rPr>
            <w:rStyle w:val="a8"/>
            <w:b w:val="0"/>
            <w:noProof/>
            <w:lang w:val="en-US"/>
          </w:rPr>
          <w:t>CRM</w:t>
        </w:r>
        <w:r w:rsidRPr="00A72265">
          <w:rPr>
            <w:rStyle w:val="a8"/>
            <w:b w:val="0"/>
            <w:noProof/>
          </w:rPr>
          <w:t>-СИСТЕМИ</w:t>
        </w:r>
        <w:r w:rsidRPr="00A72265">
          <w:rPr>
            <w:b w:val="0"/>
            <w:noProof/>
            <w:webHidden/>
          </w:rPr>
          <w:tab/>
        </w:r>
        <w:r w:rsidRPr="00A72265">
          <w:rPr>
            <w:b w:val="0"/>
            <w:noProof/>
            <w:webHidden/>
          </w:rPr>
          <w:fldChar w:fldCharType="begin"/>
        </w:r>
        <w:r w:rsidRPr="00A72265">
          <w:rPr>
            <w:b w:val="0"/>
            <w:noProof/>
            <w:webHidden/>
          </w:rPr>
          <w:instrText xml:space="preserve"> PAGEREF _Toc121396639 \h </w:instrText>
        </w:r>
        <w:r w:rsidRPr="00A72265">
          <w:rPr>
            <w:b w:val="0"/>
            <w:noProof/>
            <w:webHidden/>
          </w:rPr>
        </w:r>
        <w:r w:rsidRPr="00A72265">
          <w:rPr>
            <w:b w:val="0"/>
            <w:noProof/>
            <w:webHidden/>
          </w:rPr>
          <w:fldChar w:fldCharType="separate"/>
        </w:r>
        <w:r w:rsidRPr="00A72265">
          <w:rPr>
            <w:b w:val="0"/>
            <w:noProof/>
            <w:webHidden/>
          </w:rPr>
          <w:t>27</w:t>
        </w:r>
        <w:r w:rsidRPr="00A72265">
          <w:rPr>
            <w:b w:val="0"/>
            <w:noProof/>
            <w:webHidden/>
          </w:rPr>
          <w:fldChar w:fldCharType="end"/>
        </w:r>
      </w:hyperlink>
    </w:p>
    <w:p w14:paraId="06F6B819" w14:textId="77777777" w:rsidR="00A72265" w:rsidRPr="00B10853" w:rsidRDefault="00A72265">
      <w:pPr>
        <w:pStyle w:val="21"/>
        <w:rPr>
          <w:rFonts w:ascii="Calibri" w:eastAsia="Times New Roman" w:hAnsi="Calibri"/>
          <w:b w:val="0"/>
          <w:sz w:val="22"/>
          <w:lang w:val="ru-RU" w:eastAsia="ru-RU"/>
        </w:rPr>
      </w:pPr>
      <w:hyperlink w:anchor="_Toc121396640" w:history="1">
        <w:r w:rsidRPr="00A72265">
          <w:rPr>
            <w:rStyle w:val="a8"/>
            <w:b w:val="0"/>
          </w:rPr>
          <w:t>3.1 Обґрунтування використаних технологій та фреймворків</w:t>
        </w:r>
        <w:r w:rsidRPr="00A72265">
          <w:rPr>
            <w:b w:val="0"/>
            <w:webHidden/>
          </w:rPr>
          <w:tab/>
        </w:r>
        <w:r w:rsidRPr="00A72265">
          <w:rPr>
            <w:b w:val="0"/>
            <w:webHidden/>
          </w:rPr>
          <w:fldChar w:fldCharType="begin"/>
        </w:r>
        <w:r w:rsidRPr="00A72265">
          <w:rPr>
            <w:b w:val="0"/>
            <w:webHidden/>
          </w:rPr>
          <w:instrText xml:space="preserve"> PAGEREF _Toc121396640 \h </w:instrText>
        </w:r>
        <w:r w:rsidRPr="00A72265">
          <w:rPr>
            <w:b w:val="0"/>
            <w:webHidden/>
          </w:rPr>
        </w:r>
        <w:r w:rsidRPr="00A72265">
          <w:rPr>
            <w:b w:val="0"/>
            <w:webHidden/>
          </w:rPr>
          <w:fldChar w:fldCharType="separate"/>
        </w:r>
        <w:r w:rsidRPr="00A72265">
          <w:rPr>
            <w:b w:val="0"/>
            <w:webHidden/>
          </w:rPr>
          <w:t>27</w:t>
        </w:r>
        <w:r w:rsidRPr="00A72265">
          <w:rPr>
            <w:b w:val="0"/>
            <w:webHidden/>
          </w:rPr>
          <w:fldChar w:fldCharType="end"/>
        </w:r>
      </w:hyperlink>
    </w:p>
    <w:p w14:paraId="420145B0" w14:textId="77777777" w:rsidR="00A72265" w:rsidRPr="00B10853" w:rsidRDefault="00A72265">
      <w:pPr>
        <w:pStyle w:val="31"/>
        <w:rPr>
          <w:rFonts w:ascii="Calibri" w:eastAsia="Times New Roman" w:hAnsi="Calibri"/>
          <w:noProof/>
          <w:sz w:val="22"/>
          <w:lang w:eastAsia="ru-RU"/>
        </w:rPr>
      </w:pPr>
      <w:hyperlink w:anchor="_Toc121396641" w:history="1">
        <w:r w:rsidRPr="00A72265">
          <w:rPr>
            <w:rStyle w:val="a8"/>
            <w:noProof/>
            <w:lang w:val="uk-UA"/>
          </w:rPr>
          <w:t>3.1.1 Spring Framework.</w:t>
        </w:r>
        <w:r w:rsidRPr="00A72265">
          <w:rPr>
            <w:noProof/>
            <w:webHidden/>
          </w:rPr>
          <w:tab/>
        </w:r>
        <w:r w:rsidRPr="00A72265">
          <w:rPr>
            <w:noProof/>
            <w:webHidden/>
          </w:rPr>
          <w:fldChar w:fldCharType="begin"/>
        </w:r>
        <w:r w:rsidRPr="00A72265">
          <w:rPr>
            <w:noProof/>
            <w:webHidden/>
          </w:rPr>
          <w:instrText xml:space="preserve"> PAGEREF _Toc121396641 \h </w:instrText>
        </w:r>
        <w:r w:rsidRPr="00A72265">
          <w:rPr>
            <w:noProof/>
            <w:webHidden/>
          </w:rPr>
        </w:r>
        <w:r w:rsidRPr="00A72265">
          <w:rPr>
            <w:noProof/>
            <w:webHidden/>
          </w:rPr>
          <w:fldChar w:fldCharType="separate"/>
        </w:r>
        <w:r w:rsidRPr="00A72265">
          <w:rPr>
            <w:noProof/>
            <w:webHidden/>
          </w:rPr>
          <w:t>28</w:t>
        </w:r>
        <w:r w:rsidRPr="00A72265">
          <w:rPr>
            <w:noProof/>
            <w:webHidden/>
          </w:rPr>
          <w:fldChar w:fldCharType="end"/>
        </w:r>
      </w:hyperlink>
    </w:p>
    <w:p w14:paraId="45DB4A07" w14:textId="77777777" w:rsidR="00A72265" w:rsidRPr="00B10853" w:rsidRDefault="00A72265">
      <w:pPr>
        <w:pStyle w:val="31"/>
        <w:rPr>
          <w:rFonts w:ascii="Calibri" w:eastAsia="Times New Roman" w:hAnsi="Calibri"/>
          <w:noProof/>
          <w:sz w:val="22"/>
          <w:lang w:eastAsia="ru-RU"/>
        </w:rPr>
      </w:pPr>
      <w:hyperlink w:anchor="_Toc121396642" w:history="1">
        <w:r w:rsidRPr="00A72265">
          <w:rPr>
            <w:rStyle w:val="a8"/>
            <w:noProof/>
            <w:lang w:val="uk-UA"/>
          </w:rPr>
          <w:t>3.1.2 Docker.</w:t>
        </w:r>
        <w:r w:rsidRPr="00A72265">
          <w:rPr>
            <w:noProof/>
            <w:webHidden/>
          </w:rPr>
          <w:tab/>
        </w:r>
        <w:r w:rsidRPr="00A72265">
          <w:rPr>
            <w:noProof/>
            <w:webHidden/>
          </w:rPr>
          <w:fldChar w:fldCharType="begin"/>
        </w:r>
        <w:r w:rsidRPr="00A72265">
          <w:rPr>
            <w:noProof/>
            <w:webHidden/>
          </w:rPr>
          <w:instrText xml:space="preserve"> PAGEREF _Toc121396642 \h </w:instrText>
        </w:r>
        <w:r w:rsidRPr="00A72265">
          <w:rPr>
            <w:noProof/>
            <w:webHidden/>
          </w:rPr>
        </w:r>
        <w:r w:rsidRPr="00A72265">
          <w:rPr>
            <w:noProof/>
            <w:webHidden/>
          </w:rPr>
          <w:fldChar w:fldCharType="separate"/>
        </w:r>
        <w:r w:rsidRPr="00A72265">
          <w:rPr>
            <w:noProof/>
            <w:webHidden/>
          </w:rPr>
          <w:t>32</w:t>
        </w:r>
        <w:r w:rsidRPr="00A72265">
          <w:rPr>
            <w:noProof/>
            <w:webHidden/>
          </w:rPr>
          <w:fldChar w:fldCharType="end"/>
        </w:r>
      </w:hyperlink>
    </w:p>
    <w:p w14:paraId="08B3C743" w14:textId="77777777" w:rsidR="00A72265" w:rsidRPr="00B10853" w:rsidRDefault="00A72265">
      <w:pPr>
        <w:pStyle w:val="31"/>
        <w:rPr>
          <w:rFonts w:ascii="Calibri" w:eastAsia="Times New Roman" w:hAnsi="Calibri"/>
          <w:noProof/>
          <w:sz w:val="22"/>
          <w:lang w:eastAsia="ru-RU"/>
        </w:rPr>
      </w:pPr>
      <w:hyperlink w:anchor="_Toc121396643" w:history="1">
        <w:r w:rsidRPr="00A72265">
          <w:rPr>
            <w:rStyle w:val="a8"/>
            <w:noProof/>
            <w:lang w:val="uk-UA"/>
          </w:rPr>
          <w:t>3.1.3 Docker Compose.</w:t>
        </w:r>
        <w:r w:rsidRPr="00A72265">
          <w:rPr>
            <w:noProof/>
            <w:webHidden/>
          </w:rPr>
          <w:tab/>
        </w:r>
        <w:r w:rsidRPr="00A72265">
          <w:rPr>
            <w:noProof/>
            <w:webHidden/>
          </w:rPr>
          <w:fldChar w:fldCharType="begin"/>
        </w:r>
        <w:r w:rsidRPr="00A72265">
          <w:rPr>
            <w:noProof/>
            <w:webHidden/>
          </w:rPr>
          <w:instrText xml:space="preserve"> PAGEREF _Toc121396643 \h </w:instrText>
        </w:r>
        <w:r w:rsidRPr="00A72265">
          <w:rPr>
            <w:noProof/>
            <w:webHidden/>
          </w:rPr>
        </w:r>
        <w:r w:rsidRPr="00A72265">
          <w:rPr>
            <w:noProof/>
            <w:webHidden/>
          </w:rPr>
          <w:fldChar w:fldCharType="separate"/>
        </w:r>
        <w:r w:rsidRPr="00A72265">
          <w:rPr>
            <w:noProof/>
            <w:webHidden/>
          </w:rPr>
          <w:t>33</w:t>
        </w:r>
        <w:r w:rsidRPr="00A72265">
          <w:rPr>
            <w:noProof/>
            <w:webHidden/>
          </w:rPr>
          <w:fldChar w:fldCharType="end"/>
        </w:r>
      </w:hyperlink>
    </w:p>
    <w:p w14:paraId="73F00B36" w14:textId="77777777" w:rsidR="00A72265" w:rsidRPr="00B10853" w:rsidRDefault="00A72265">
      <w:pPr>
        <w:pStyle w:val="31"/>
        <w:rPr>
          <w:rFonts w:ascii="Calibri" w:eastAsia="Times New Roman" w:hAnsi="Calibri"/>
          <w:noProof/>
          <w:sz w:val="22"/>
          <w:lang w:eastAsia="ru-RU"/>
        </w:rPr>
      </w:pPr>
      <w:hyperlink w:anchor="_Toc121396644" w:history="1">
        <w:r w:rsidRPr="00A72265">
          <w:rPr>
            <w:rStyle w:val="a8"/>
            <w:noProof/>
            <w:lang w:val="uk-UA"/>
          </w:rPr>
          <w:t>3.1.4 Apache Kafka.</w:t>
        </w:r>
        <w:r w:rsidRPr="00A72265">
          <w:rPr>
            <w:noProof/>
            <w:webHidden/>
          </w:rPr>
          <w:tab/>
        </w:r>
        <w:r w:rsidRPr="00A72265">
          <w:rPr>
            <w:noProof/>
            <w:webHidden/>
          </w:rPr>
          <w:fldChar w:fldCharType="begin"/>
        </w:r>
        <w:r w:rsidRPr="00A72265">
          <w:rPr>
            <w:noProof/>
            <w:webHidden/>
          </w:rPr>
          <w:instrText xml:space="preserve"> PAGEREF _Toc121396644 \h </w:instrText>
        </w:r>
        <w:r w:rsidRPr="00A72265">
          <w:rPr>
            <w:noProof/>
            <w:webHidden/>
          </w:rPr>
        </w:r>
        <w:r w:rsidRPr="00A72265">
          <w:rPr>
            <w:noProof/>
            <w:webHidden/>
          </w:rPr>
          <w:fldChar w:fldCharType="separate"/>
        </w:r>
        <w:r w:rsidRPr="00A72265">
          <w:rPr>
            <w:noProof/>
            <w:webHidden/>
          </w:rPr>
          <w:t>36</w:t>
        </w:r>
        <w:r w:rsidRPr="00A72265">
          <w:rPr>
            <w:noProof/>
            <w:webHidden/>
          </w:rPr>
          <w:fldChar w:fldCharType="end"/>
        </w:r>
      </w:hyperlink>
    </w:p>
    <w:p w14:paraId="5AEB0775" w14:textId="77777777" w:rsidR="00A72265" w:rsidRPr="00B10853" w:rsidRDefault="00A72265">
      <w:pPr>
        <w:pStyle w:val="31"/>
        <w:rPr>
          <w:rFonts w:ascii="Calibri" w:eastAsia="Times New Roman" w:hAnsi="Calibri"/>
          <w:noProof/>
          <w:sz w:val="22"/>
          <w:lang w:eastAsia="ru-RU"/>
        </w:rPr>
      </w:pPr>
      <w:hyperlink w:anchor="_Toc121396645" w:history="1">
        <w:r w:rsidRPr="00A72265">
          <w:rPr>
            <w:rStyle w:val="a8"/>
            <w:noProof/>
            <w:lang w:val="uk-UA"/>
          </w:rPr>
          <w:t>3.1.5 Oauth2.</w:t>
        </w:r>
        <w:r w:rsidRPr="00A72265">
          <w:rPr>
            <w:noProof/>
            <w:webHidden/>
          </w:rPr>
          <w:tab/>
        </w:r>
        <w:r w:rsidRPr="00A72265">
          <w:rPr>
            <w:noProof/>
            <w:webHidden/>
          </w:rPr>
          <w:fldChar w:fldCharType="begin"/>
        </w:r>
        <w:r w:rsidRPr="00A72265">
          <w:rPr>
            <w:noProof/>
            <w:webHidden/>
          </w:rPr>
          <w:instrText xml:space="preserve"> PAGEREF _Toc121396645 \h </w:instrText>
        </w:r>
        <w:r w:rsidRPr="00A72265">
          <w:rPr>
            <w:noProof/>
            <w:webHidden/>
          </w:rPr>
        </w:r>
        <w:r w:rsidRPr="00A72265">
          <w:rPr>
            <w:noProof/>
            <w:webHidden/>
          </w:rPr>
          <w:fldChar w:fldCharType="separate"/>
        </w:r>
        <w:r w:rsidRPr="00A72265">
          <w:rPr>
            <w:noProof/>
            <w:webHidden/>
          </w:rPr>
          <w:t>40</w:t>
        </w:r>
        <w:r w:rsidRPr="00A72265">
          <w:rPr>
            <w:noProof/>
            <w:webHidden/>
          </w:rPr>
          <w:fldChar w:fldCharType="end"/>
        </w:r>
      </w:hyperlink>
    </w:p>
    <w:p w14:paraId="058A02A0" w14:textId="77777777" w:rsidR="00A72265" w:rsidRPr="00B10853" w:rsidRDefault="00A72265">
      <w:pPr>
        <w:pStyle w:val="31"/>
        <w:rPr>
          <w:rFonts w:ascii="Calibri" w:eastAsia="Times New Roman" w:hAnsi="Calibri"/>
          <w:noProof/>
          <w:sz w:val="22"/>
          <w:lang w:eastAsia="ru-RU"/>
        </w:rPr>
      </w:pPr>
      <w:hyperlink w:anchor="_Toc121396646" w:history="1">
        <w:r w:rsidRPr="00A72265">
          <w:rPr>
            <w:rStyle w:val="a8"/>
            <w:noProof/>
            <w:lang w:val="uk-UA"/>
          </w:rPr>
          <w:t>3.1.6 Keycloak.</w:t>
        </w:r>
        <w:r w:rsidRPr="00A72265">
          <w:rPr>
            <w:noProof/>
            <w:webHidden/>
          </w:rPr>
          <w:tab/>
        </w:r>
        <w:r w:rsidRPr="00A72265">
          <w:rPr>
            <w:noProof/>
            <w:webHidden/>
          </w:rPr>
          <w:fldChar w:fldCharType="begin"/>
        </w:r>
        <w:r w:rsidRPr="00A72265">
          <w:rPr>
            <w:noProof/>
            <w:webHidden/>
          </w:rPr>
          <w:instrText xml:space="preserve"> PAGEREF _Toc121396646 \h </w:instrText>
        </w:r>
        <w:r w:rsidRPr="00A72265">
          <w:rPr>
            <w:noProof/>
            <w:webHidden/>
          </w:rPr>
        </w:r>
        <w:r w:rsidRPr="00A72265">
          <w:rPr>
            <w:noProof/>
            <w:webHidden/>
          </w:rPr>
          <w:fldChar w:fldCharType="separate"/>
        </w:r>
        <w:r w:rsidRPr="00A72265">
          <w:rPr>
            <w:noProof/>
            <w:webHidden/>
          </w:rPr>
          <w:t>41</w:t>
        </w:r>
        <w:r w:rsidRPr="00A72265">
          <w:rPr>
            <w:noProof/>
            <w:webHidden/>
          </w:rPr>
          <w:fldChar w:fldCharType="end"/>
        </w:r>
      </w:hyperlink>
    </w:p>
    <w:p w14:paraId="1A9375EA" w14:textId="77777777" w:rsidR="00A72265" w:rsidRPr="00B10853" w:rsidRDefault="00A72265">
      <w:pPr>
        <w:pStyle w:val="31"/>
        <w:rPr>
          <w:rFonts w:ascii="Calibri" w:eastAsia="Times New Roman" w:hAnsi="Calibri"/>
          <w:noProof/>
          <w:sz w:val="22"/>
          <w:lang w:eastAsia="ru-RU"/>
        </w:rPr>
      </w:pPr>
      <w:hyperlink w:anchor="_Toc121396647" w:history="1">
        <w:r w:rsidRPr="00A72265">
          <w:rPr>
            <w:rStyle w:val="a8"/>
            <w:noProof/>
            <w:lang w:val="uk-UA"/>
          </w:rPr>
          <w:t>3.1.7 Swagger.</w:t>
        </w:r>
        <w:r w:rsidRPr="00A72265">
          <w:rPr>
            <w:noProof/>
            <w:webHidden/>
          </w:rPr>
          <w:tab/>
        </w:r>
        <w:r w:rsidRPr="00A72265">
          <w:rPr>
            <w:noProof/>
            <w:webHidden/>
          </w:rPr>
          <w:fldChar w:fldCharType="begin"/>
        </w:r>
        <w:r w:rsidRPr="00A72265">
          <w:rPr>
            <w:noProof/>
            <w:webHidden/>
          </w:rPr>
          <w:instrText xml:space="preserve"> PAGEREF _Toc121396647 \h </w:instrText>
        </w:r>
        <w:r w:rsidRPr="00A72265">
          <w:rPr>
            <w:noProof/>
            <w:webHidden/>
          </w:rPr>
        </w:r>
        <w:r w:rsidRPr="00A72265">
          <w:rPr>
            <w:noProof/>
            <w:webHidden/>
          </w:rPr>
          <w:fldChar w:fldCharType="separate"/>
        </w:r>
        <w:r w:rsidRPr="00A72265">
          <w:rPr>
            <w:noProof/>
            <w:webHidden/>
          </w:rPr>
          <w:t>44</w:t>
        </w:r>
        <w:r w:rsidRPr="00A72265">
          <w:rPr>
            <w:noProof/>
            <w:webHidden/>
          </w:rPr>
          <w:fldChar w:fldCharType="end"/>
        </w:r>
      </w:hyperlink>
    </w:p>
    <w:p w14:paraId="261F57EB" w14:textId="77777777" w:rsidR="00A72265" w:rsidRPr="00B10853" w:rsidRDefault="00A72265">
      <w:pPr>
        <w:pStyle w:val="31"/>
        <w:rPr>
          <w:rFonts w:ascii="Calibri" w:eastAsia="Times New Roman" w:hAnsi="Calibri"/>
          <w:noProof/>
          <w:sz w:val="22"/>
          <w:lang w:eastAsia="ru-RU"/>
        </w:rPr>
      </w:pPr>
      <w:hyperlink w:anchor="_Toc121396648" w:history="1">
        <w:r w:rsidRPr="00A72265">
          <w:rPr>
            <w:rStyle w:val="a8"/>
            <w:noProof/>
            <w:lang w:val="uk-UA"/>
          </w:rPr>
          <w:t>3.1.8 TypeScript та Angular.</w:t>
        </w:r>
        <w:r w:rsidRPr="00A72265">
          <w:rPr>
            <w:noProof/>
            <w:webHidden/>
          </w:rPr>
          <w:tab/>
        </w:r>
        <w:r w:rsidRPr="00A72265">
          <w:rPr>
            <w:noProof/>
            <w:webHidden/>
          </w:rPr>
          <w:fldChar w:fldCharType="begin"/>
        </w:r>
        <w:r w:rsidRPr="00A72265">
          <w:rPr>
            <w:noProof/>
            <w:webHidden/>
          </w:rPr>
          <w:instrText xml:space="preserve"> PAGEREF _Toc121396648 \h </w:instrText>
        </w:r>
        <w:r w:rsidRPr="00A72265">
          <w:rPr>
            <w:noProof/>
            <w:webHidden/>
          </w:rPr>
        </w:r>
        <w:r w:rsidRPr="00A72265">
          <w:rPr>
            <w:noProof/>
            <w:webHidden/>
          </w:rPr>
          <w:fldChar w:fldCharType="separate"/>
        </w:r>
        <w:r w:rsidRPr="00A72265">
          <w:rPr>
            <w:noProof/>
            <w:webHidden/>
          </w:rPr>
          <w:t>48</w:t>
        </w:r>
        <w:r w:rsidRPr="00A72265">
          <w:rPr>
            <w:noProof/>
            <w:webHidden/>
          </w:rPr>
          <w:fldChar w:fldCharType="end"/>
        </w:r>
      </w:hyperlink>
    </w:p>
    <w:p w14:paraId="1B7C97E8" w14:textId="77777777" w:rsidR="00A72265" w:rsidRPr="00B10853" w:rsidRDefault="00A72265">
      <w:pPr>
        <w:pStyle w:val="31"/>
        <w:rPr>
          <w:rFonts w:ascii="Calibri" w:eastAsia="Times New Roman" w:hAnsi="Calibri"/>
          <w:noProof/>
          <w:sz w:val="22"/>
          <w:lang w:eastAsia="ru-RU"/>
        </w:rPr>
      </w:pPr>
      <w:hyperlink w:anchor="_Toc121396649" w:history="1">
        <w:r w:rsidRPr="00A72265">
          <w:rPr>
            <w:rStyle w:val="a8"/>
            <w:noProof/>
            <w:lang w:val="uk-UA"/>
          </w:rPr>
          <w:t>3.1.9 Використані пакети програм.</w:t>
        </w:r>
        <w:r w:rsidRPr="00A72265">
          <w:rPr>
            <w:noProof/>
            <w:webHidden/>
          </w:rPr>
          <w:tab/>
        </w:r>
        <w:r w:rsidRPr="00A72265">
          <w:rPr>
            <w:noProof/>
            <w:webHidden/>
          </w:rPr>
          <w:fldChar w:fldCharType="begin"/>
        </w:r>
        <w:r w:rsidRPr="00A72265">
          <w:rPr>
            <w:noProof/>
            <w:webHidden/>
          </w:rPr>
          <w:instrText xml:space="preserve"> PAGEREF _Toc121396649 \h </w:instrText>
        </w:r>
        <w:r w:rsidRPr="00A72265">
          <w:rPr>
            <w:noProof/>
            <w:webHidden/>
          </w:rPr>
        </w:r>
        <w:r w:rsidRPr="00A72265">
          <w:rPr>
            <w:noProof/>
            <w:webHidden/>
          </w:rPr>
          <w:fldChar w:fldCharType="separate"/>
        </w:r>
        <w:r w:rsidRPr="00A72265">
          <w:rPr>
            <w:noProof/>
            <w:webHidden/>
          </w:rPr>
          <w:t>50</w:t>
        </w:r>
        <w:r w:rsidRPr="00A72265">
          <w:rPr>
            <w:noProof/>
            <w:webHidden/>
          </w:rPr>
          <w:fldChar w:fldCharType="end"/>
        </w:r>
      </w:hyperlink>
    </w:p>
    <w:p w14:paraId="15DC6857" w14:textId="77777777" w:rsidR="00A72265" w:rsidRPr="00B10853" w:rsidRDefault="00A72265">
      <w:pPr>
        <w:pStyle w:val="21"/>
        <w:rPr>
          <w:rFonts w:ascii="Calibri" w:eastAsia="Times New Roman" w:hAnsi="Calibri"/>
          <w:b w:val="0"/>
          <w:sz w:val="22"/>
          <w:lang w:val="ru-RU" w:eastAsia="ru-RU"/>
        </w:rPr>
      </w:pPr>
      <w:hyperlink w:anchor="_Toc121396650" w:history="1">
        <w:r w:rsidRPr="00A72265">
          <w:rPr>
            <w:rStyle w:val="a8"/>
            <w:b w:val="0"/>
          </w:rPr>
          <w:t>3.2 Архітектурні рішення</w:t>
        </w:r>
        <w:r w:rsidRPr="00A72265">
          <w:rPr>
            <w:b w:val="0"/>
            <w:webHidden/>
          </w:rPr>
          <w:tab/>
        </w:r>
        <w:r w:rsidRPr="00A72265">
          <w:rPr>
            <w:b w:val="0"/>
            <w:webHidden/>
          </w:rPr>
          <w:fldChar w:fldCharType="begin"/>
        </w:r>
        <w:r w:rsidRPr="00A72265">
          <w:rPr>
            <w:b w:val="0"/>
            <w:webHidden/>
          </w:rPr>
          <w:instrText xml:space="preserve"> PAGEREF _Toc121396650 \h </w:instrText>
        </w:r>
        <w:r w:rsidRPr="00A72265">
          <w:rPr>
            <w:b w:val="0"/>
            <w:webHidden/>
          </w:rPr>
        </w:r>
        <w:r w:rsidRPr="00A72265">
          <w:rPr>
            <w:b w:val="0"/>
            <w:webHidden/>
          </w:rPr>
          <w:fldChar w:fldCharType="separate"/>
        </w:r>
        <w:r w:rsidRPr="00A72265">
          <w:rPr>
            <w:b w:val="0"/>
            <w:webHidden/>
          </w:rPr>
          <w:t>51</w:t>
        </w:r>
        <w:r w:rsidRPr="00A72265">
          <w:rPr>
            <w:b w:val="0"/>
            <w:webHidden/>
          </w:rPr>
          <w:fldChar w:fldCharType="end"/>
        </w:r>
      </w:hyperlink>
    </w:p>
    <w:p w14:paraId="439B88E7" w14:textId="77777777" w:rsidR="00A72265" w:rsidRPr="00B10853" w:rsidRDefault="00A72265">
      <w:pPr>
        <w:pStyle w:val="31"/>
        <w:rPr>
          <w:rFonts w:ascii="Calibri" w:eastAsia="Times New Roman" w:hAnsi="Calibri"/>
          <w:noProof/>
          <w:sz w:val="22"/>
          <w:lang w:eastAsia="ru-RU"/>
        </w:rPr>
      </w:pPr>
      <w:hyperlink w:anchor="_Toc121396651" w:history="1">
        <w:r w:rsidRPr="00A72265">
          <w:rPr>
            <w:rStyle w:val="a8"/>
            <w:noProof/>
            <w:lang w:val="uk-UA"/>
          </w:rPr>
          <w:t>3.2.1 Загальна архітектура CRM-системи.</w:t>
        </w:r>
        <w:r w:rsidRPr="00A72265">
          <w:rPr>
            <w:noProof/>
            <w:webHidden/>
          </w:rPr>
          <w:tab/>
        </w:r>
        <w:r w:rsidRPr="00A72265">
          <w:rPr>
            <w:noProof/>
            <w:webHidden/>
          </w:rPr>
          <w:fldChar w:fldCharType="begin"/>
        </w:r>
        <w:r w:rsidRPr="00A72265">
          <w:rPr>
            <w:noProof/>
            <w:webHidden/>
          </w:rPr>
          <w:instrText xml:space="preserve"> PAGEREF _Toc121396651 \h </w:instrText>
        </w:r>
        <w:r w:rsidRPr="00A72265">
          <w:rPr>
            <w:noProof/>
            <w:webHidden/>
          </w:rPr>
        </w:r>
        <w:r w:rsidRPr="00A72265">
          <w:rPr>
            <w:noProof/>
            <w:webHidden/>
          </w:rPr>
          <w:fldChar w:fldCharType="separate"/>
        </w:r>
        <w:r w:rsidRPr="00A72265">
          <w:rPr>
            <w:noProof/>
            <w:webHidden/>
          </w:rPr>
          <w:t>52</w:t>
        </w:r>
        <w:r w:rsidRPr="00A72265">
          <w:rPr>
            <w:noProof/>
            <w:webHidden/>
          </w:rPr>
          <w:fldChar w:fldCharType="end"/>
        </w:r>
      </w:hyperlink>
    </w:p>
    <w:p w14:paraId="40DFE1B5" w14:textId="77777777" w:rsidR="00A72265" w:rsidRPr="00B10853" w:rsidRDefault="00A72265">
      <w:pPr>
        <w:pStyle w:val="31"/>
        <w:rPr>
          <w:rFonts w:ascii="Calibri" w:eastAsia="Times New Roman" w:hAnsi="Calibri"/>
          <w:noProof/>
          <w:sz w:val="22"/>
          <w:lang w:eastAsia="ru-RU"/>
        </w:rPr>
      </w:pPr>
      <w:hyperlink w:anchor="_Toc121396652" w:history="1">
        <w:r w:rsidRPr="00A72265">
          <w:rPr>
            <w:rStyle w:val="a8"/>
            <w:noProof/>
            <w:lang w:val="uk-UA"/>
          </w:rPr>
          <w:t>3.2.2 Опис core-service.</w:t>
        </w:r>
        <w:r w:rsidRPr="00A72265">
          <w:rPr>
            <w:noProof/>
            <w:webHidden/>
          </w:rPr>
          <w:tab/>
        </w:r>
        <w:r w:rsidRPr="00A72265">
          <w:rPr>
            <w:noProof/>
            <w:webHidden/>
          </w:rPr>
          <w:fldChar w:fldCharType="begin"/>
        </w:r>
        <w:r w:rsidRPr="00A72265">
          <w:rPr>
            <w:noProof/>
            <w:webHidden/>
          </w:rPr>
          <w:instrText xml:space="preserve"> PAGEREF _Toc121396652 \h </w:instrText>
        </w:r>
        <w:r w:rsidRPr="00A72265">
          <w:rPr>
            <w:noProof/>
            <w:webHidden/>
          </w:rPr>
        </w:r>
        <w:r w:rsidRPr="00A72265">
          <w:rPr>
            <w:noProof/>
            <w:webHidden/>
          </w:rPr>
          <w:fldChar w:fldCharType="separate"/>
        </w:r>
        <w:r w:rsidRPr="00A72265">
          <w:rPr>
            <w:noProof/>
            <w:webHidden/>
          </w:rPr>
          <w:t>54</w:t>
        </w:r>
        <w:r w:rsidRPr="00A72265">
          <w:rPr>
            <w:noProof/>
            <w:webHidden/>
          </w:rPr>
          <w:fldChar w:fldCharType="end"/>
        </w:r>
      </w:hyperlink>
    </w:p>
    <w:p w14:paraId="67E2A3C9" w14:textId="77777777" w:rsidR="00A72265" w:rsidRPr="00B10853" w:rsidRDefault="00A72265">
      <w:pPr>
        <w:pStyle w:val="31"/>
        <w:rPr>
          <w:rFonts w:ascii="Calibri" w:eastAsia="Times New Roman" w:hAnsi="Calibri"/>
          <w:noProof/>
          <w:sz w:val="22"/>
          <w:lang w:eastAsia="ru-RU"/>
        </w:rPr>
      </w:pPr>
      <w:hyperlink w:anchor="_Toc121396653" w:history="1">
        <w:r w:rsidRPr="00A72265">
          <w:rPr>
            <w:rStyle w:val="a8"/>
            <w:noProof/>
            <w:lang w:val="uk-UA"/>
          </w:rPr>
          <w:t>3.2.3 Опис adge-service.</w:t>
        </w:r>
        <w:r w:rsidRPr="00A72265">
          <w:rPr>
            <w:noProof/>
            <w:webHidden/>
          </w:rPr>
          <w:tab/>
        </w:r>
        <w:r w:rsidRPr="00A72265">
          <w:rPr>
            <w:noProof/>
            <w:webHidden/>
          </w:rPr>
          <w:fldChar w:fldCharType="begin"/>
        </w:r>
        <w:r w:rsidRPr="00A72265">
          <w:rPr>
            <w:noProof/>
            <w:webHidden/>
          </w:rPr>
          <w:instrText xml:space="preserve"> PAGEREF _Toc121396653 \h </w:instrText>
        </w:r>
        <w:r w:rsidRPr="00A72265">
          <w:rPr>
            <w:noProof/>
            <w:webHidden/>
          </w:rPr>
        </w:r>
        <w:r w:rsidRPr="00A72265">
          <w:rPr>
            <w:noProof/>
            <w:webHidden/>
          </w:rPr>
          <w:fldChar w:fldCharType="separate"/>
        </w:r>
        <w:r w:rsidRPr="00A72265">
          <w:rPr>
            <w:noProof/>
            <w:webHidden/>
          </w:rPr>
          <w:t>55</w:t>
        </w:r>
        <w:r w:rsidRPr="00A72265">
          <w:rPr>
            <w:noProof/>
            <w:webHidden/>
          </w:rPr>
          <w:fldChar w:fldCharType="end"/>
        </w:r>
      </w:hyperlink>
    </w:p>
    <w:p w14:paraId="7CB23759" w14:textId="77777777" w:rsidR="00A72265" w:rsidRPr="00B10853" w:rsidRDefault="00A72265">
      <w:pPr>
        <w:pStyle w:val="31"/>
        <w:rPr>
          <w:rFonts w:ascii="Calibri" w:eastAsia="Times New Roman" w:hAnsi="Calibri"/>
          <w:noProof/>
          <w:sz w:val="22"/>
          <w:lang w:eastAsia="ru-RU"/>
        </w:rPr>
      </w:pPr>
      <w:hyperlink w:anchor="_Toc121396654" w:history="1">
        <w:r w:rsidRPr="00A72265">
          <w:rPr>
            <w:rStyle w:val="a8"/>
            <w:noProof/>
            <w:lang w:val="uk-UA"/>
          </w:rPr>
          <w:t>3.2.4 Опис statistic-service.</w:t>
        </w:r>
        <w:r w:rsidRPr="00A72265">
          <w:rPr>
            <w:noProof/>
            <w:webHidden/>
          </w:rPr>
          <w:tab/>
        </w:r>
        <w:r w:rsidRPr="00A72265">
          <w:rPr>
            <w:noProof/>
            <w:webHidden/>
          </w:rPr>
          <w:fldChar w:fldCharType="begin"/>
        </w:r>
        <w:r w:rsidRPr="00A72265">
          <w:rPr>
            <w:noProof/>
            <w:webHidden/>
          </w:rPr>
          <w:instrText xml:space="preserve"> PAGEREF _Toc121396654 \h </w:instrText>
        </w:r>
        <w:r w:rsidRPr="00A72265">
          <w:rPr>
            <w:noProof/>
            <w:webHidden/>
          </w:rPr>
        </w:r>
        <w:r w:rsidRPr="00A72265">
          <w:rPr>
            <w:noProof/>
            <w:webHidden/>
          </w:rPr>
          <w:fldChar w:fldCharType="separate"/>
        </w:r>
        <w:r w:rsidRPr="00A72265">
          <w:rPr>
            <w:noProof/>
            <w:webHidden/>
          </w:rPr>
          <w:t>56</w:t>
        </w:r>
        <w:r w:rsidRPr="00A72265">
          <w:rPr>
            <w:noProof/>
            <w:webHidden/>
          </w:rPr>
          <w:fldChar w:fldCharType="end"/>
        </w:r>
      </w:hyperlink>
    </w:p>
    <w:p w14:paraId="5C024FA9" w14:textId="77777777" w:rsidR="00A72265" w:rsidRPr="00B10853" w:rsidRDefault="00A72265">
      <w:pPr>
        <w:pStyle w:val="31"/>
        <w:rPr>
          <w:rFonts w:ascii="Calibri" w:eastAsia="Times New Roman" w:hAnsi="Calibri"/>
          <w:noProof/>
          <w:sz w:val="22"/>
          <w:lang w:eastAsia="ru-RU"/>
        </w:rPr>
      </w:pPr>
      <w:hyperlink w:anchor="_Toc121396655" w:history="1">
        <w:r w:rsidRPr="00A72265">
          <w:rPr>
            <w:rStyle w:val="a8"/>
            <w:noProof/>
            <w:lang w:val="uk-UA"/>
          </w:rPr>
          <w:t>3.2.5 Опис permission-service.</w:t>
        </w:r>
        <w:r w:rsidRPr="00A72265">
          <w:rPr>
            <w:noProof/>
            <w:webHidden/>
          </w:rPr>
          <w:tab/>
        </w:r>
        <w:r w:rsidRPr="00A72265">
          <w:rPr>
            <w:noProof/>
            <w:webHidden/>
          </w:rPr>
          <w:fldChar w:fldCharType="begin"/>
        </w:r>
        <w:r w:rsidRPr="00A72265">
          <w:rPr>
            <w:noProof/>
            <w:webHidden/>
          </w:rPr>
          <w:instrText xml:space="preserve"> PAGEREF _Toc121396655 \h </w:instrText>
        </w:r>
        <w:r w:rsidRPr="00A72265">
          <w:rPr>
            <w:noProof/>
            <w:webHidden/>
          </w:rPr>
        </w:r>
        <w:r w:rsidRPr="00A72265">
          <w:rPr>
            <w:noProof/>
            <w:webHidden/>
          </w:rPr>
          <w:fldChar w:fldCharType="separate"/>
        </w:r>
        <w:r w:rsidRPr="00A72265">
          <w:rPr>
            <w:noProof/>
            <w:webHidden/>
          </w:rPr>
          <w:t>57</w:t>
        </w:r>
        <w:r w:rsidRPr="00A72265">
          <w:rPr>
            <w:noProof/>
            <w:webHidden/>
          </w:rPr>
          <w:fldChar w:fldCharType="end"/>
        </w:r>
      </w:hyperlink>
    </w:p>
    <w:p w14:paraId="5FB6E9D3" w14:textId="77777777" w:rsidR="00A72265" w:rsidRPr="00B10853" w:rsidRDefault="00A72265">
      <w:pPr>
        <w:pStyle w:val="31"/>
        <w:rPr>
          <w:rFonts w:ascii="Calibri" w:eastAsia="Times New Roman" w:hAnsi="Calibri"/>
          <w:noProof/>
          <w:sz w:val="22"/>
          <w:lang w:eastAsia="ru-RU"/>
        </w:rPr>
      </w:pPr>
      <w:hyperlink w:anchor="_Toc121396656" w:history="1">
        <w:r w:rsidRPr="00A72265">
          <w:rPr>
            <w:rStyle w:val="a8"/>
            <w:noProof/>
            <w:lang w:val="uk-UA"/>
          </w:rPr>
          <w:t>3.2.6 Опис angular-ui-app.</w:t>
        </w:r>
        <w:r w:rsidRPr="00A72265">
          <w:rPr>
            <w:noProof/>
            <w:webHidden/>
          </w:rPr>
          <w:tab/>
        </w:r>
        <w:r w:rsidRPr="00A72265">
          <w:rPr>
            <w:noProof/>
            <w:webHidden/>
          </w:rPr>
          <w:fldChar w:fldCharType="begin"/>
        </w:r>
        <w:r w:rsidRPr="00A72265">
          <w:rPr>
            <w:noProof/>
            <w:webHidden/>
          </w:rPr>
          <w:instrText xml:space="preserve"> PAGEREF _Toc121396656 \h </w:instrText>
        </w:r>
        <w:r w:rsidRPr="00A72265">
          <w:rPr>
            <w:noProof/>
            <w:webHidden/>
          </w:rPr>
        </w:r>
        <w:r w:rsidRPr="00A72265">
          <w:rPr>
            <w:noProof/>
            <w:webHidden/>
          </w:rPr>
          <w:fldChar w:fldCharType="separate"/>
        </w:r>
        <w:r w:rsidRPr="00A72265">
          <w:rPr>
            <w:noProof/>
            <w:webHidden/>
          </w:rPr>
          <w:t>58</w:t>
        </w:r>
        <w:r w:rsidRPr="00A72265">
          <w:rPr>
            <w:noProof/>
            <w:webHidden/>
          </w:rPr>
          <w:fldChar w:fldCharType="end"/>
        </w:r>
      </w:hyperlink>
    </w:p>
    <w:p w14:paraId="07351EEB" w14:textId="77777777" w:rsidR="00A72265" w:rsidRPr="00B10853" w:rsidRDefault="00A72265">
      <w:pPr>
        <w:pStyle w:val="31"/>
        <w:rPr>
          <w:rFonts w:ascii="Calibri" w:eastAsia="Times New Roman" w:hAnsi="Calibri"/>
          <w:noProof/>
          <w:sz w:val="22"/>
          <w:lang w:eastAsia="ru-RU"/>
        </w:rPr>
      </w:pPr>
      <w:hyperlink w:anchor="_Toc121396657" w:history="1">
        <w:r w:rsidRPr="00A72265">
          <w:rPr>
            <w:rStyle w:val="a8"/>
            <w:noProof/>
            <w:lang w:val="uk-UA"/>
          </w:rPr>
          <w:t>3.2.7 Архітектура бази даних.</w:t>
        </w:r>
        <w:r w:rsidRPr="00A72265">
          <w:rPr>
            <w:noProof/>
            <w:webHidden/>
          </w:rPr>
          <w:tab/>
        </w:r>
        <w:r w:rsidRPr="00A72265">
          <w:rPr>
            <w:noProof/>
            <w:webHidden/>
          </w:rPr>
          <w:fldChar w:fldCharType="begin"/>
        </w:r>
        <w:r w:rsidRPr="00A72265">
          <w:rPr>
            <w:noProof/>
            <w:webHidden/>
          </w:rPr>
          <w:instrText xml:space="preserve"> PAGEREF _Toc121396657 \h </w:instrText>
        </w:r>
        <w:r w:rsidRPr="00A72265">
          <w:rPr>
            <w:noProof/>
            <w:webHidden/>
          </w:rPr>
        </w:r>
        <w:r w:rsidRPr="00A72265">
          <w:rPr>
            <w:noProof/>
            <w:webHidden/>
          </w:rPr>
          <w:fldChar w:fldCharType="separate"/>
        </w:r>
        <w:r w:rsidRPr="00A72265">
          <w:rPr>
            <w:noProof/>
            <w:webHidden/>
          </w:rPr>
          <w:t>59</w:t>
        </w:r>
        <w:r w:rsidRPr="00A72265">
          <w:rPr>
            <w:noProof/>
            <w:webHidden/>
          </w:rPr>
          <w:fldChar w:fldCharType="end"/>
        </w:r>
      </w:hyperlink>
    </w:p>
    <w:p w14:paraId="1BEFD9FE" w14:textId="77777777" w:rsidR="00A72265" w:rsidRPr="00B10853" w:rsidRDefault="00A72265">
      <w:pPr>
        <w:pStyle w:val="11"/>
        <w:rPr>
          <w:rFonts w:ascii="Calibri" w:eastAsia="Times New Roman" w:hAnsi="Calibri"/>
          <w:b w:val="0"/>
          <w:noProof/>
          <w:sz w:val="22"/>
          <w:lang w:eastAsia="ru-RU"/>
        </w:rPr>
      </w:pPr>
      <w:hyperlink w:anchor="_Toc121396658" w:history="1">
        <w:r w:rsidRPr="00A72265">
          <w:rPr>
            <w:rStyle w:val="a8"/>
            <w:b w:val="0"/>
            <w:noProof/>
          </w:rPr>
          <w:t>ВИСНОВКИ</w:t>
        </w:r>
        <w:r w:rsidRPr="00A72265">
          <w:rPr>
            <w:b w:val="0"/>
            <w:noProof/>
            <w:webHidden/>
          </w:rPr>
          <w:tab/>
        </w:r>
        <w:r w:rsidRPr="00A72265">
          <w:rPr>
            <w:b w:val="0"/>
            <w:noProof/>
            <w:webHidden/>
          </w:rPr>
          <w:fldChar w:fldCharType="begin"/>
        </w:r>
        <w:r w:rsidRPr="00A72265">
          <w:rPr>
            <w:b w:val="0"/>
            <w:noProof/>
            <w:webHidden/>
          </w:rPr>
          <w:instrText xml:space="preserve"> PAGEREF _Toc121396658 \h </w:instrText>
        </w:r>
        <w:r w:rsidRPr="00A72265">
          <w:rPr>
            <w:b w:val="0"/>
            <w:noProof/>
            <w:webHidden/>
          </w:rPr>
        </w:r>
        <w:r w:rsidRPr="00A72265">
          <w:rPr>
            <w:b w:val="0"/>
            <w:noProof/>
            <w:webHidden/>
          </w:rPr>
          <w:fldChar w:fldCharType="separate"/>
        </w:r>
        <w:r w:rsidRPr="00A72265">
          <w:rPr>
            <w:b w:val="0"/>
            <w:noProof/>
            <w:webHidden/>
          </w:rPr>
          <w:t>66</w:t>
        </w:r>
        <w:r w:rsidRPr="00A72265">
          <w:rPr>
            <w:b w:val="0"/>
            <w:noProof/>
            <w:webHidden/>
          </w:rPr>
          <w:fldChar w:fldCharType="end"/>
        </w:r>
      </w:hyperlink>
    </w:p>
    <w:p w14:paraId="5B8A96BA" w14:textId="77777777" w:rsidR="00A72265" w:rsidRPr="00B10853" w:rsidRDefault="00A72265">
      <w:pPr>
        <w:pStyle w:val="11"/>
        <w:rPr>
          <w:rFonts w:ascii="Calibri" w:eastAsia="Times New Roman" w:hAnsi="Calibri"/>
          <w:b w:val="0"/>
          <w:noProof/>
          <w:sz w:val="22"/>
          <w:lang w:eastAsia="ru-RU"/>
        </w:rPr>
      </w:pPr>
      <w:hyperlink w:anchor="_Toc121396659" w:history="1">
        <w:r w:rsidRPr="00A72265">
          <w:rPr>
            <w:rStyle w:val="a8"/>
            <w:b w:val="0"/>
            <w:noProof/>
          </w:rPr>
          <w:t>СПИСОК ВИКОРИСТАНОЇ ЛІТЕРАТУРИ</w:t>
        </w:r>
        <w:r w:rsidRPr="00A72265">
          <w:rPr>
            <w:b w:val="0"/>
            <w:noProof/>
            <w:webHidden/>
          </w:rPr>
          <w:tab/>
        </w:r>
        <w:r w:rsidRPr="00A72265">
          <w:rPr>
            <w:b w:val="0"/>
            <w:noProof/>
            <w:webHidden/>
          </w:rPr>
          <w:fldChar w:fldCharType="begin"/>
        </w:r>
        <w:r w:rsidRPr="00A72265">
          <w:rPr>
            <w:b w:val="0"/>
            <w:noProof/>
            <w:webHidden/>
          </w:rPr>
          <w:instrText xml:space="preserve"> PAGEREF _Toc121396659 \h </w:instrText>
        </w:r>
        <w:r w:rsidRPr="00A72265">
          <w:rPr>
            <w:b w:val="0"/>
            <w:noProof/>
            <w:webHidden/>
          </w:rPr>
        </w:r>
        <w:r w:rsidRPr="00A72265">
          <w:rPr>
            <w:b w:val="0"/>
            <w:noProof/>
            <w:webHidden/>
          </w:rPr>
          <w:fldChar w:fldCharType="separate"/>
        </w:r>
        <w:r w:rsidRPr="00A72265">
          <w:rPr>
            <w:b w:val="0"/>
            <w:noProof/>
            <w:webHidden/>
          </w:rPr>
          <w:t>68</w:t>
        </w:r>
        <w:r w:rsidRPr="00A72265">
          <w:rPr>
            <w:b w:val="0"/>
            <w:noProof/>
            <w:webHidden/>
          </w:rPr>
          <w:fldChar w:fldCharType="end"/>
        </w:r>
      </w:hyperlink>
    </w:p>
    <w:p w14:paraId="6EC532E9" w14:textId="77777777" w:rsidR="00A72265" w:rsidRPr="00B10853" w:rsidRDefault="00A72265">
      <w:pPr>
        <w:pStyle w:val="11"/>
        <w:rPr>
          <w:rFonts w:ascii="Calibri" w:eastAsia="Times New Roman" w:hAnsi="Calibri"/>
          <w:b w:val="0"/>
          <w:noProof/>
          <w:sz w:val="22"/>
          <w:lang w:eastAsia="ru-RU"/>
        </w:rPr>
      </w:pPr>
      <w:hyperlink w:anchor="_Toc121396660" w:history="1">
        <w:r w:rsidRPr="00A72265">
          <w:rPr>
            <w:rStyle w:val="a8"/>
            <w:b w:val="0"/>
            <w:noProof/>
          </w:rPr>
          <w:t>ДОДАТОК А РЕАЛІЗОВАНИЙ ФУНКЦІОНАЛ CRM-СИСТЕМИ</w:t>
        </w:r>
        <w:r w:rsidRPr="00A72265">
          <w:rPr>
            <w:b w:val="0"/>
            <w:noProof/>
            <w:webHidden/>
          </w:rPr>
          <w:tab/>
        </w:r>
        <w:r w:rsidRPr="00A72265">
          <w:rPr>
            <w:b w:val="0"/>
            <w:noProof/>
            <w:webHidden/>
          </w:rPr>
          <w:fldChar w:fldCharType="begin"/>
        </w:r>
        <w:r w:rsidRPr="00A72265">
          <w:rPr>
            <w:b w:val="0"/>
            <w:noProof/>
            <w:webHidden/>
          </w:rPr>
          <w:instrText xml:space="preserve"> PAGEREF _Toc121396660 \h </w:instrText>
        </w:r>
        <w:r w:rsidRPr="00A72265">
          <w:rPr>
            <w:b w:val="0"/>
            <w:noProof/>
            <w:webHidden/>
          </w:rPr>
        </w:r>
        <w:r w:rsidRPr="00A72265">
          <w:rPr>
            <w:b w:val="0"/>
            <w:noProof/>
            <w:webHidden/>
          </w:rPr>
          <w:fldChar w:fldCharType="separate"/>
        </w:r>
        <w:r w:rsidRPr="00A72265">
          <w:rPr>
            <w:b w:val="0"/>
            <w:noProof/>
            <w:webHidden/>
          </w:rPr>
          <w:t>71</w:t>
        </w:r>
        <w:r w:rsidRPr="00A72265">
          <w:rPr>
            <w:b w:val="0"/>
            <w:noProof/>
            <w:webHidden/>
          </w:rPr>
          <w:fldChar w:fldCharType="end"/>
        </w:r>
      </w:hyperlink>
    </w:p>
    <w:p w14:paraId="1E3F1094" w14:textId="77777777" w:rsidR="00A72265" w:rsidRPr="00B10853" w:rsidRDefault="00A72265">
      <w:pPr>
        <w:pStyle w:val="11"/>
        <w:rPr>
          <w:rFonts w:ascii="Calibri" w:eastAsia="Times New Roman" w:hAnsi="Calibri"/>
          <w:b w:val="0"/>
          <w:noProof/>
          <w:sz w:val="22"/>
          <w:lang w:eastAsia="ru-RU"/>
        </w:rPr>
      </w:pPr>
      <w:hyperlink w:anchor="_Toc121396661" w:history="1">
        <w:r w:rsidRPr="00A72265">
          <w:rPr>
            <w:rStyle w:val="a8"/>
            <w:b w:val="0"/>
            <w:noProof/>
          </w:rPr>
          <w:t>ДОДАТОК Б ВИХІДНІ КОДИ ПРОГРАМНОГО ЗАСОБУ</w:t>
        </w:r>
        <w:r w:rsidRPr="00A72265">
          <w:rPr>
            <w:b w:val="0"/>
            <w:noProof/>
            <w:webHidden/>
          </w:rPr>
          <w:tab/>
        </w:r>
        <w:r w:rsidRPr="00A72265">
          <w:rPr>
            <w:b w:val="0"/>
            <w:noProof/>
            <w:webHidden/>
          </w:rPr>
          <w:fldChar w:fldCharType="begin"/>
        </w:r>
        <w:r w:rsidRPr="00A72265">
          <w:rPr>
            <w:b w:val="0"/>
            <w:noProof/>
            <w:webHidden/>
          </w:rPr>
          <w:instrText xml:space="preserve"> PAGEREF _Toc121396661 \h </w:instrText>
        </w:r>
        <w:r w:rsidRPr="00A72265">
          <w:rPr>
            <w:b w:val="0"/>
            <w:noProof/>
            <w:webHidden/>
          </w:rPr>
        </w:r>
        <w:r w:rsidRPr="00A72265">
          <w:rPr>
            <w:b w:val="0"/>
            <w:noProof/>
            <w:webHidden/>
          </w:rPr>
          <w:fldChar w:fldCharType="separate"/>
        </w:r>
        <w:r w:rsidRPr="00A72265">
          <w:rPr>
            <w:b w:val="0"/>
            <w:noProof/>
            <w:webHidden/>
          </w:rPr>
          <w:t>73</w:t>
        </w:r>
        <w:r w:rsidRPr="00A72265">
          <w:rPr>
            <w:b w:val="0"/>
            <w:noProof/>
            <w:webHidden/>
          </w:rPr>
          <w:fldChar w:fldCharType="end"/>
        </w:r>
      </w:hyperlink>
    </w:p>
    <w:p w14:paraId="746BC206" w14:textId="77777777" w:rsidR="00A72265" w:rsidRPr="00B10853" w:rsidRDefault="00A72265">
      <w:pPr>
        <w:pStyle w:val="11"/>
        <w:rPr>
          <w:rFonts w:ascii="Calibri" w:eastAsia="Times New Roman" w:hAnsi="Calibri"/>
          <w:b w:val="0"/>
          <w:noProof/>
          <w:sz w:val="22"/>
          <w:lang w:eastAsia="ru-RU"/>
        </w:rPr>
      </w:pPr>
      <w:hyperlink w:anchor="_Toc121396662" w:history="1">
        <w:r w:rsidRPr="00A72265">
          <w:rPr>
            <w:rStyle w:val="a8"/>
            <w:b w:val="0"/>
            <w:noProof/>
          </w:rPr>
          <w:t>ДОДАТОК В КЛАСИ-СУТНОСТІ БАЗИ ДАНИХ POSTGRESQL</w:t>
        </w:r>
        <w:r w:rsidRPr="00A72265">
          <w:rPr>
            <w:b w:val="0"/>
            <w:noProof/>
            <w:webHidden/>
          </w:rPr>
          <w:tab/>
        </w:r>
        <w:r w:rsidRPr="00A72265">
          <w:rPr>
            <w:b w:val="0"/>
            <w:noProof/>
            <w:webHidden/>
          </w:rPr>
          <w:fldChar w:fldCharType="begin"/>
        </w:r>
        <w:r w:rsidRPr="00A72265">
          <w:rPr>
            <w:b w:val="0"/>
            <w:noProof/>
            <w:webHidden/>
          </w:rPr>
          <w:instrText xml:space="preserve"> PAGEREF _Toc121396662 \h </w:instrText>
        </w:r>
        <w:r w:rsidRPr="00A72265">
          <w:rPr>
            <w:b w:val="0"/>
            <w:noProof/>
            <w:webHidden/>
          </w:rPr>
        </w:r>
        <w:r w:rsidRPr="00A72265">
          <w:rPr>
            <w:b w:val="0"/>
            <w:noProof/>
            <w:webHidden/>
          </w:rPr>
          <w:fldChar w:fldCharType="separate"/>
        </w:r>
        <w:r w:rsidRPr="00A72265">
          <w:rPr>
            <w:b w:val="0"/>
            <w:noProof/>
            <w:webHidden/>
          </w:rPr>
          <w:t>82</w:t>
        </w:r>
        <w:r w:rsidRPr="00A72265">
          <w:rPr>
            <w:b w:val="0"/>
            <w:noProof/>
            <w:webHidden/>
          </w:rPr>
          <w:fldChar w:fldCharType="end"/>
        </w:r>
      </w:hyperlink>
    </w:p>
    <w:p w14:paraId="64FF4C39" w14:textId="77777777" w:rsidR="005C25D5" w:rsidRPr="00944211" w:rsidRDefault="005C25D5" w:rsidP="005C25D5">
      <w:pPr>
        <w:spacing w:line="360" w:lineRule="auto"/>
        <w:rPr>
          <w:lang w:val="uk-UA"/>
        </w:rPr>
      </w:pPr>
      <w:r w:rsidRPr="00A72265">
        <w:rPr>
          <w:bCs/>
          <w:lang w:val="uk-UA"/>
        </w:rPr>
        <w:fldChar w:fldCharType="end"/>
      </w:r>
    </w:p>
    <w:p w14:paraId="311C2437" w14:textId="77777777" w:rsidR="00044A95" w:rsidRPr="00944211" w:rsidRDefault="00044A95" w:rsidP="00044A95">
      <w:pPr>
        <w:spacing w:line="360" w:lineRule="auto"/>
        <w:rPr>
          <w:lang w:val="uk-UA"/>
        </w:rPr>
      </w:pPr>
    </w:p>
    <w:p w14:paraId="1FA60EF9" w14:textId="77777777" w:rsidR="0080770D" w:rsidRPr="00944211" w:rsidRDefault="0080770D" w:rsidP="0080770D">
      <w:pPr>
        <w:jc w:val="center"/>
        <w:rPr>
          <w:lang w:val="uk-UA"/>
        </w:rPr>
      </w:pPr>
    </w:p>
    <w:p w14:paraId="40993AC0" w14:textId="77777777" w:rsidR="0080770D" w:rsidRPr="00944211" w:rsidRDefault="0080770D">
      <w:pPr>
        <w:rPr>
          <w:lang w:val="uk-UA"/>
        </w:rPr>
      </w:pPr>
    </w:p>
    <w:p w14:paraId="516FBEDA" w14:textId="77777777" w:rsidR="0080770D" w:rsidRPr="00944211" w:rsidRDefault="0080770D" w:rsidP="0080770D">
      <w:pPr>
        <w:jc w:val="center"/>
        <w:rPr>
          <w:lang w:val="uk-UA"/>
        </w:rPr>
      </w:pPr>
      <w:r w:rsidRPr="00944211">
        <w:rPr>
          <w:lang w:val="uk-UA"/>
        </w:rPr>
        <w:t xml:space="preserve"> </w:t>
      </w:r>
    </w:p>
    <w:p w14:paraId="46F988A3" w14:textId="77777777" w:rsidR="003324E0" w:rsidRPr="00944211" w:rsidRDefault="003324E0" w:rsidP="003324E0">
      <w:pPr>
        <w:spacing w:line="360" w:lineRule="auto"/>
        <w:rPr>
          <w:lang w:val="uk-UA"/>
        </w:rPr>
      </w:pPr>
    </w:p>
    <w:p w14:paraId="6DFBAE14" w14:textId="77777777" w:rsidR="000E15A8" w:rsidRPr="00944211" w:rsidRDefault="000E15A8" w:rsidP="00B87473">
      <w:pPr>
        <w:spacing w:line="360" w:lineRule="auto"/>
        <w:rPr>
          <w:lang w:val="uk-UA"/>
        </w:rPr>
      </w:pPr>
    </w:p>
    <w:p w14:paraId="6B521F70" w14:textId="77777777" w:rsidR="00597A2E" w:rsidRDefault="00615AC3" w:rsidP="00D45A71">
      <w:pPr>
        <w:pStyle w:val="1"/>
        <w:spacing w:line="360" w:lineRule="auto"/>
      </w:pPr>
      <w:r w:rsidRPr="00944211">
        <w:br w:type="page"/>
      </w:r>
      <w:bookmarkStart w:id="22" w:name="_Toc118546442"/>
      <w:bookmarkStart w:id="23" w:name="_Toc119351940"/>
      <w:bookmarkStart w:id="24" w:name="_Toc119749789"/>
      <w:bookmarkStart w:id="25" w:name="_Toc119750479"/>
      <w:bookmarkStart w:id="26" w:name="_Toc119791399"/>
      <w:bookmarkStart w:id="27" w:name="_Toc121396626"/>
      <w:r w:rsidR="00597A2E" w:rsidRPr="00944211">
        <w:lastRenderedPageBreak/>
        <w:t>ПЕРЕЛІК УМОВНИХ ПОЗНАЧЕНЬ, СКОРОЧЕНЬ І ТЕРМІНІВ</w:t>
      </w:r>
      <w:bookmarkEnd w:id="22"/>
      <w:bookmarkEnd w:id="23"/>
      <w:bookmarkEnd w:id="24"/>
      <w:bookmarkEnd w:id="25"/>
      <w:bookmarkEnd w:id="26"/>
      <w:bookmarkEnd w:id="27"/>
      <w:r w:rsidR="00597A2E" w:rsidRPr="00944211">
        <w:br/>
      </w:r>
    </w:p>
    <w:p w14:paraId="488CF45D" w14:textId="77777777" w:rsidR="001275F2" w:rsidRPr="001275F2" w:rsidRDefault="001275F2" w:rsidP="001275F2">
      <w:pPr>
        <w:spacing w:after="0" w:line="360" w:lineRule="auto"/>
        <w:rPr>
          <w:szCs w:val="28"/>
          <w:lang w:val="uk-UA"/>
        </w:rPr>
      </w:pPr>
      <w:r w:rsidRPr="00944211">
        <w:rPr>
          <w:b/>
          <w:szCs w:val="28"/>
          <w:lang w:val="uk-UA"/>
        </w:rPr>
        <w:t>БД</w:t>
      </w:r>
      <w:r w:rsidR="001A4467">
        <w:rPr>
          <w:szCs w:val="28"/>
          <w:lang w:val="uk-UA"/>
        </w:rPr>
        <w:t xml:space="preserve"> – Б</w:t>
      </w:r>
      <w:r>
        <w:rPr>
          <w:szCs w:val="28"/>
          <w:lang w:val="uk-UA"/>
        </w:rPr>
        <w:t>аза даних</w:t>
      </w:r>
    </w:p>
    <w:p w14:paraId="6287642E" w14:textId="77777777" w:rsidR="001275F2" w:rsidRPr="001A4467" w:rsidRDefault="001275F2" w:rsidP="001275F2">
      <w:pPr>
        <w:spacing w:after="0" w:line="360" w:lineRule="auto"/>
        <w:rPr>
          <w:szCs w:val="28"/>
        </w:rPr>
      </w:pPr>
      <w:r w:rsidRPr="00944211">
        <w:rPr>
          <w:b/>
          <w:szCs w:val="28"/>
          <w:lang w:val="uk-UA"/>
        </w:rPr>
        <w:t>ОС</w:t>
      </w:r>
      <w:r w:rsidR="001A4467">
        <w:rPr>
          <w:szCs w:val="28"/>
          <w:lang w:val="uk-UA"/>
        </w:rPr>
        <w:t xml:space="preserve"> – О</w:t>
      </w:r>
      <w:r w:rsidRPr="00944211">
        <w:rPr>
          <w:szCs w:val="28"/>
          <w:lang w:val="uk-UA"/>
        </w:rPr>
        <w:t>пераційна система</w:t>
      </w:r>
    </w:p>
    <w:p w14:paraId="7F1B3517" w14:textId="77777777" w:rsidR="00461D8F" w:rsidRPr="00D45A71" w:rsidRDefault="00461D8F" w:rsidP="001275F2">
      <w:pPr>
        <w:spacing w:after="0" w:line="360" w:lineRule="auto"/>
        <w:rPr>
          <w:szCs w:val="28"/>
        </w:rPr>
      </w:pPr>
      <w:r w:rsidRPr="00944211">
        <w:rPr>
          <w:b/>
          <w:szCs w:val="28"/>
          <w:lang w:val="uk-UA"/>
        </w:rPr>
        <w:t>ПЗ</w:t>
      </w:r>
      <w:r w:rsidR="001A4467">
        <w:rPr>
          <w:szCs w:val="28"/>
          <w:lang w:val="uk-UA"/>
        </w:rPr>
        <w:t xml:space="preserve"> – П</w:t>
      </w:r>
      <w:r>
        <w:rPr>
          <w:szCs w:val="28"/>
          <w:lang w:val="uk-UA"/>
        </w:rPr>
        <w:t>рограмне забезпечення</w:t>
      </w:r>
    </w:p>
    <w:p w14:paraId="51D0A146" w14:textId="77777777" w:rsidR="001275F2" w:rsidRPr="00D45A71" w:rsidRDefault="001275F2" w:rsidP="001275F2">
      <w:pPr>
        <w:spacing w:after="0" w:line="360" w:lineRule="auto"/>
        <w:rPr>
          <w:szCs w:val="28"/>
        </w:rPr>
      </w:pPr>
      <w:r w:rsidRPr="00944211">
        <w:rPr>
          <w:b/>
          <w:szCs w:val="28"/>
          <w:lang w:val="uk-UA"/>
        </w:rPr>
        <w:t>СУБД</w:t>
      </w:r>
      <w:r w:rsidRPr="00944211">
        <w:rPr>
          <w:szCs w:val="28"/>
          <w:lang w:val="uk-UA"/>
        </w:rPr>
        <w:t xml:space="preserve"> – </w:t>
      </w:r>
      <w:r>
        <w:rPr>
          <w:szCs w:val="28"/>
          <w:lang w:val="uk-UA"/>
        </w:rPr>
        <w:t>Система управління базами даних</w:t>
      </w:r>
    </w:p>
    <w:p w14:paraId="4BC7E640" w14:textId="77777777" w:rsidR="001A4467" w:rsidRPr="001A4467" w:rsidRDefault="001A4467" w:rsidP="001275F2">
      <w:pPr>
        <w:spacing w:after="0" w:line="360" w:lineRule="auto"/>
        <w:rPr>
          <w:lang w:val="en-US"/>
        </w:rPr>
      </w:pPr>
      <w:r w:rsidRPr="00944211">
        <w:rPr>
          <w:b/>
          <w:szCs w:val="28"/>
          <w:lang w:val="uk-UA"/>
        </w:rPr>
        <w:t xml:space="preserve">API </w:t>
      </w:r>
      <w:r w:rsidRPr="00944211">
        <w:rPr>
          <w:szCs w:val="28"/>
          <w:lang w:val="uk-UA"/>
        </w:rPr>
        <w:t xml:space="preserve">– </w:t>
      </w:r>
      <w:proofErr w:type="spellStart"/>
      <w:r w:rsidRPr="00944211">
        <w:rPr>
          <w:szCs w:val="28"/>
          <w:shd w:val="clear" w:color="auto" w:fill="FFFFFF"/>
          <w:lang w:val="uk-UA"/>
        </w:rPr>
        <w:t>Application</w:t>
      </w:r>
      <w:proofErr w:type="spellEnd"/>
      <w:r w:rsidRPr="00944211">
        <w:rPr>
          <w:szCs w:val="28"/>
          <w:shd w:val="clear" w:color="auto" w:fill="FFFFFF"/>
          <w:lang w:val="uk-UA"/>
        </w:rPr>
        <w:t xml:space="preserve"> </w:t>
      </w:r>
      <w:proofErr w:type="spellStart"/>
      <w:r w:rsidRPr="00944211">
        <w:rPr>
          <w:szCs w:val="28"/>
          <w:shd w:val="clear" w:color="auto" w:fill="FFFFFF"/>
          <w:lang w:val="uk-UA"/>
        </w:rPr>
        <w:t>Programming</w:t>
      </w:r>
      <w:proofErr w:type="spellEnd"/>
      <w:r w:rsidRPr="00944211">
        <w:rPr>
          <w:szCs w:val="28"/>
          <w:shd w:val="clear" w:color="auto" w:fill="FFFFFF"/>
          <w:lang w:val="uk-UA"/>
        </w:rPr>
        <w:t xml:space="preserve"> </w:t>
      </w:r>
      <w:proofErr w:type="spellStart"/>
      <w:r w:rsidRPr="00944211">
        <w:rPr>
          <w:szCs w:val="28"/>
          <w:shd w:val="clear" w:color="auto" w:fill="FFFFFF"/>
          <w:lang w:val="uk-UA"/>
        </w:rPr>
        <w:t>Interface</w:t>
      </w:r>
      <w:proofErr w:type="spellEnd"/>
      <w:r w:rsidRPr="00944211">
        <w:rPr>
          <w:szCs w:val="28"/>
          <w:shd w:val="clear" w:color="auto" w:fill="FFFFFF"/>
          <w:lang w:val="uk-UA"/>
        </w:rPr>
        <w:t xml:space="preserve"> </w:t>
      </w:r>
    </w:p>
    <w:p w14:paraId="4ED90DB3" w14:textId="77777777" w:rsidR="00597A2E" w:rsidRPr="00944211" w:rsidRDefault="00597A2E" w:rsidP="001275F2">
      <w:pPr>
        <w:spacing w:after="0" w:line="360" w:lineRule="auto"/>
        <w:rPr>
          <w:b/>
          <w:szCs w:val="28"/>
          <w:lang w:val="uk-UA"/>
        </w:rPr>
      </w:pPr>
      <w:r w:rsidRPr="00944211">
        <w:rPr>
          <w:b/>
          <w:szCs w:val="28"/>
          <w:lang w:val="uk-UA"/>
        </w:rPr>
        <w:t>CRM</w:t>
      </w:r>
      <w:r w:rsidRPr="00944211">
        <w:rPr>
          <w:szCs w:val="28"/>
          <w:lang w:val="uk-UA"/>
        </w:rPr>
        <w:t xml:space="preserve"> – </w:t>
      </w:r>
      <w:proofErr w:type="spellStart"/>
      <w:r w:rsidRPr="00944211">
        <w:rPr>
          <w:szCs w:val="28"/>
          <w:lang w:val="uk-UA"/>
        </w:rPr>
        <w:t>Customer</w:t>
      </w:r>
      <w:proofErr w:type="spellEnd"/>
      <w:r w:rsidRPr="00944211">
        <w:rPr>
          <w:szCs w:val="28"/>
          <w:lang w:val="uk-UA"/>
        </w:rPr>
        <w:t xml:space="preserve"> </w:t>
      </w:r>
      <w:proofErr w:type="spellStart"/>
      <w:r w:rsidRPr="00944211">
        <w:rPr>
          <w:szCs w:val="28"/>
          <w:lang w:val="uk-UA"/>
        </w:rPr>
        <w:t>Relation</w:t>
      </w:r>
      <w:proofErr w:type="spellEnd"/>
      <w:r w:rsidRPr="00944211">
        <w:rPr>
          <w:szCs w:val="28"/>
          <w:lang w:val="uk-UA"/>
        </w:rPr>
        <w:t xml:space="preserve"> </w:t>
      </w:r>
      <w:proofErr w:type="spellStart"/>
      <w:r w:rsidRPr="00944211">
        <w:rPr>
          <w:szCs w:val="28"/>
          <w:lang w:val="uk-UA"/>
        </w:rPr>
        <w:t>Management</w:t>
      </w:r>
      <w:proofErr w:type="spellEnd"/>
    </w:p>
    <w:p w14:paraId="77EF6DCE" w14:textId="77777777" w:rsidR="00597A2E" w:rsidRPr="00944211" w:rsidRDefault="00597A2E" w:rsidP="001275F2">
      <w:pPr>
        <w:spacing w:after="0" w:line="360" w:lineRule="auto"/>
        <w:rPr>
          <w:szCs w:val="28"/>
          <w:lang w:val="uk-UA"/>
        </w:rPr>
      </w:pPr>
      <w:r w:rsidRPr="00944211">
        <w:rPr>
          <w:b/>
          <w:szCs w:val="28"/>
          <w:lang w:val="uk-UA"/>
        </w:rPr>
        <w:t>ERP</w:t>
      </w:r>
      <w:r w:rsidRPr="00944211">
        <w:rPr>
          <w:szCs w:val="28"/>
          <w:lang w:val="uk-UA"/>
        </w:rPr>
        <w:t xml:space="preserve"> – </w:t>
      </w:r>
      <w:proofErr w:type="spellStart"/>
      <w:r w:rsidRPr="00944211">
        <w:rPr>
          <w:szCs w:val="28"/>
          <w:lang w:val="uk-UA"/>
        </w:rPr>
        <w:t>Enterprise</w:t>
      </w:r>
      <w:proofErr w:type="spellEnd"/>
      <w:r w:rsidRPr="00944211">
        <w:rPr>
          <w:szCs w:val="28"/>
          <w:lang w:val="uk-UA"/>
        </w:rPr>
        <w:t xml:space="preserve"> </w:t>
      </w:r>
      <w:proofErr w:type="spellStart"/>
      <w:r w:rsidRPr="00944211">
        <w:rPr>
          <w:szCs w:val="28"/>
          <w:lang w:val="uk-UA"/>
        </w:rPr>
        <w:t>Resource</w:t>
      </w:r>
      <w:proofErr w:type="spellEnd"/>
      <w:r w:rsidRPr="00944211">
        <w:rPr>
          <w:szCs w:val="28"/>
          <w:lang w:val="uk-UA"/>
        </w:rPr>
        <w:t xml:space="preserve"> </w:t>
      </w:r>
      <w:proofErr w:type="spellStart"/>
      <w:r w:rsidRPr="00944211">
        <w:rPr>
          <w:szCs w:val="28"/>
          <w:lang w:val="uk-UA"/>
        </w:rPr>
        <w:t>Planning</w:t>
      </w:r>
      <w:proofErr w:type="spellEnd"/>
    </w:p>
    <w:p w14:paraId="3754799D" w14:textId="77777777" w:rsidR="00597A2E" w:rsidRDefault="00597A2E" w:rsidP="001275F2">
      <w:pPr>
        <w:spacing w:after="0" w:line="360" w:lineRule="auto"/>
        <w:rPr>
          <w:szCs w:val="28"/>
          <w:lang w:val="en-US"/>
        </w:rPr>
      </w:pPr>
      <w:r w:rsidRPr="00944211">
        <w:rPr>
          <w:b/>
          <w:szCs w:val="28"/>
          <w:lang w:val="uk-UA"/>
        </w:rPr>
        <w:t>HTTP</w:t>
      </w:r>
      <w:r w:rsidRPr="00944211">
        <w:rPr>
          <w:szCs w:val="28"/>
          <w:lang w:val="uk-UA"/>
        </w:rPr>
        <w:t xml:space="preserve"> – </w:t>
      </w:r>
      <w:proofErr w:type="spellStart"/>
      <w:r w:rsidRPr="00944211">
        <w:rPr>
          <w:szCs w:val="28"/>
          <w:lang w:val="uk-UA"/>
        </w:rPr>
        <w:t>HyperText</w:t>
      </w:r>
      <w:proofErr w:type="spellEnd"/>
      <w:r w:rsidRPr="00944211">
        <w:rPr>
          <w:szCs w:val="28"/>
          <w:lang w:val="uk-UA"/>
        </w:rPr>
        <w:t xml:space="preserve"> </w:t>
      </w:r>
      <w:proofErr w:type="spellStart"/>
      <w:r w:rsidRPr="00944211">
        <w:rPr>
          <w:szCs w:val="28"/>
          <w:lang w:val="uk-UA"/>
        </w:rPr>
        <w:t>Transfer</w:t>
      </w:r>
      <w:proofErr w:type="spellEnd"/>
      <w:r w:rsidRPr="00944211">
        <w:rPr>
          <w:szCs w:val="28"/>
          <w:lang w:val="uk-UA"/>
        </w:rPr>
        <w:t xml:space="preserve"> </w:t>
      </w:r>
      <w:proofErr w:type="spellStart"/>
      <w:r w:rsidRPr="00944211">
        <w:rPr>
          <w:szCs w:val="28"/>
          <w:lang w:val="uk-UA"/>
        </w:rPr>
        <w:t>Protocol</w:t>
      </w:r>
      <w:proofErr w:type="spellEnd"/>
    </w:p>
    <w:p w14:paraId="3ECA4697" w14:textId="77777777" w:rsidR="001A4467" w:rsidRPr="00944211" w:rsidRDefault="001A4467" w:rsidP="001A4467">
      <w:pPr>
        <w:spacing w:after="0" w:line="360" w:lineRule="auto"/>
        <w:rPr>
          <w:szCs w:val="28"/>
          <w:lang w:val="uk-UA"/>
        </w:rPr>
      </w:pPr>
      <w:proofErr w:type="spellStart"/>
      <w:r w:rsidRPr="00944211">
        <w:rPr>
          <w:b/>
          <w:szCs w:val="28"/>
          <w:lang w:val="uk-UA"/>
        </w:rPr>
        <w:t>JavaEE</w:t>
      </w:r>
      <w:proofErr w:type="spellEnd"/>
      <w:r w:rsidRPr="00944211">
        <w:rPr>
          <w:szCs w:val="28"/>
          <w:lang w:val="uk-UA"/>
        </w:rPr>
        <w:t xml:space="preserve"> – </w:t>
      </w:r>
      <w:proofErr w:type="spellStart"/>
      <w:r w:rsidRPr="00944211">
        <w:rPr>
          <w:szCs w:val="28"/>
          <w:lang w:val="uk-UA"/>
        </w:rPr>
        <w:t>Java</w:t>
      </w:r>
      <w:proofErr w:type="spellEnd"/>
      <w:r w:rsidRPr="00944211">
        <w:rPr>
          <w:szCs w:val="28"/>
          <w:lang w:val="uk-UA"/>
        </w:rPr>
        <w:t xml:space="preserve"> </w:t>
      </w:r>
      <w:proofErr w:type="spellStart"/>
      <w:r w:rsidRPr="00944211">
        <w:rPr>
          <w:szCs w:val="28"/>
          <w:lang w:val="uk-UA"/>
        </w:rPr>
        <w:t>Platform</w:t>
      </w:r>
      <w:proofErr w:type="spellEnd"/>
      <w:r w:rsidRPr="00944211">
        <w:rPr>
          <w:szCs w:val="28"/>
          <w:lang w:val="uk-UA"/>
        </w:rPr>
        <w:t xml:space="preserve">, </w:t>
      </w:r>
      <w:proofErr w:type="spellStart"/>
      <w:r w:rsidRPr="00944211">
        <w:rPr>
          <w:szCs w:val="28"/>
          <w:lang w:val="uk-UA"/>
        </w:rPr>
        <w:t>Enterprise</w:t>
      </w:r>
      <w:proofErr w:type="spellEnd"/>
      <w:r w:rsidRPr="00944211">
        <w:rPr>
          <w:szCs w:val="28"/>
          <w:lang w:val="uk-UA"/>
        </w:rPr>
        <w:t xml:space="preserve"> </w:t>
      </w:r>
      <w:proofErr w:type="spellStart"/>
      <w:r w:rsidRPr="00944211">
        <w:rPr>
          <w:szCs w:val="28"/>
          <w:lang w:val="uk-UA"/>
        </w:rPr>
        <w:t>Edition</w:t>
      </w:r>
      <w:proofErr w:type="spellEnd"/>
    </w:p>
    <w:p w14:paraId="7102DE6D" w14:textId="77777777" w:rsidR="001A4467" w:rsidRDefault="001A4467" w:rsidP="001A4467">
      <w:pPr>
        <w:spacing w:after="0" w:line="360" w:lineRule="auto"/>
        <w:rPr>
          <w:szCs w:val="28"/>
          <w:lang w:val="en-US"/>
        </w:rPr>
      </w:pPr>
      <w:r w:rsidRPr="00944211">
        <w:rPr>
          <w:b/>
          <w:szCs w:val="28"/>
          <w:lang w:val="uk-UA"/>
        </w:rPr>
        <w:t>JDBC</w:t>
      </w:r>
      <w:r w:rsidRPr="00944211">
        <w:rPr>
          <w:szCs w:val="28"/>
          <w:lang w:val="uk-UA"/>
        </w:rPr>
        <w:t xml:space="preserve"> – </w:t>
      </w:r>
      <w:proofErr w:type="spellStart"/>
      <w:r w:rsidRPr="00944211">
        <w:rPr>
          <w:szCs w:val="28"/>
          <w:lang w:val="uk-UA"/>
        </w:rPr>
        <w:t>Java</w:t>
      </w:r>
      <w:proofErr w:type="spellEnd"/>
      <w:r w:rsidRPr="00944211">
        <w:rPr>
          <w:szCs w:val="28"/>
          <w:lang w:val="uk-UA"/>
        </w:rPr>
        <w:t xml:space="preserve"> </w:t>
      </w:r>
      <w:proofErr w:type="spellStart"/>
      <w:r w:rsidRPr="00944211">
        <w:rPr>
          <w:szCs w:val="28"/>
          <w:lang w:val="uk-UA"/>
        </w:rPr>
        <w:t>Database</w:t>
      </w:r>
      <w:proofErr w:type="spellEnd"/>
      <w:r w:rsidRPr="00944211">
        <w:rPr>
          <w:szCs w:val="28"/>
          <w:lang w:val="uk-UA"/>
        </w:rPr>
        <w:t xml:space="preserve"> </w:t>
      </w:r>
      <w:proofErr w:type="spellStart"/>
      <w:r w:rsidRPr="00944211">
        <w:rPr>
          <w:szCs w:val="28"/>
          <w:lang w:val="uk-UA"/>
        </w:rPr>
        <w:t>Connectivity</w:t>
      </w:r>
      <w:proofErr w:type="spellEnd"/>
    </w:p>
    <w:p w14:paraId="161BF80E" w14:textId="77777777" w:rsidR="001A4467" w:rsidRDefault="001A4467" w:rsidP="001A4467">
      <w:pPr>
        <w:spacing w:after="0" w:line="360" w:lineRule="auto"/>
        <w:rPr>
          <w:szCs w:val="28"/>
          <w:lang w:val="en-US"/>
        </w:rPr>
      </w:pPr>
      <w:r w:rsidRPr="00944211">
        <w:rPr>
          <w:b/>
          <w:szCs w:val="28"/>
          <w:lang w:val="uk-UA"/>
        </w:rPr>
        <w:t>JSP</w:t>
      </w:r>
      <w:r>
        <w:rPr>
          <w:szCs w:val="28"/>
          <w:lang w:val="uk-UA"/>
        </w:rPr>
        <w:t xml:space="preserve"> – </w:t>
      </w:r>
      <w:proofErr w:type="spellStart"/>
      <w:r>
        <w:rPr>
          <w:szCs w:val="28"/>
          <w:lang w:val="uk-UA"/>
        </w:rPr>
        <w:t>JavaServer</w:t>
      </w:r>
      <w:proofErr w:type="spellEnd"/>
      <w:r>
        <w:rPr>
          <w:szCs w:val="28"/>
          <w:lang w:val="uk-UA"/>
        </w:rPr>
        <w:t xml:space="preserve"> </w:t>
      </w:r>
      <w:proofErr w:type="spellStart"/>
      <w:r>
        <w:rPr>
          <w:szCs w:val="28"/>
          <w:lang w:val="uk-UA"/>
        </w:rPr>
        <w:t>Pages</w:t>
      </w:r>
      <w:proofErr w:type="spellEnd"/>
    </w:p>
    <w:p w14:paraId="4A07FFAF" w14:textId="77777777" w:rsidR="001A4467" w:rsidRPr="00944211" w:rsidRDefault="001A4467" w:rsidP="001A4467">
      <w:pPr>
        <w:spacing w:after="0" w:line="360" w:lineRule="auto"/>
        <w:rPr>
          <w:szCs w:val="28"/>
          <w:lang w:val="uk-UA"/>
        </w:rPr>
      </w:pPr>
      <w:r w:rsidRPr="00944211">
        <w:rPr>
          <w:b/>
          <w:szCs w:val="28"/>
          <w:lang w:val="uk-UA"/>
        </w:rPr>
        <w:t>MVC</w:t>
      </w:r>
      <w:r w:rsidRPr="00944211">
        <w:rPr>
          <w:szCs w:val="28"/>
          <w:lang w:val="uk-UA"/>
        </w:rPr>
        <w:t xml:space="preserve"> – Model-View-Controller</w:t>
      </w:r>
    </w:p>
    <w:p w14:paraId="2FE8CB2B" w14:textId="77777777" w:rsidR="001A4467" w:rsidRPr="00944211" w:rsidRDefault="001A4467" w:rsidP="001A4467">
      <w:pPr>
        <w:spacing w:after="0" w:line="360" w:lineRule="auto"/>
        <w:rPr>
          <w:szCs w:val="28"/>
          <w:lang w:val="uk-UA"/>
        </w:rPr>
      </w:pPr>
      <w:r w:rsidRPr="00944211">
        <w:rPr>
          <w:b/>
          <w:szCs w:val="28"/>
          <w:lang w:val="uk-UA"/>
        </w:rPr>
        <w:t>ORM</w:t>
      </w:r>
      <w:r w:rsidRPr="00944211">
        <w:rPr>
          <w:szCs w:val="28"/>
          <w:lang w:val="uk-UA"/>
        </w:rPr>
        <w:t xml:space="preserve"> – Object-Relational </w:t>
      </w:r>
      <w:proofErr w:type="spellStart"/>
      <w:r w:rsidRPr="00944211">
        <w:rPr>
          <w:szCs w:val="28"/>
          <w:lang w:val="uk-UA"/>
        </w:rPr>
        <w:t>Mapping</w:t>
      </w:r>
      <w:proofErr w:type="spellEnd"/>
    </w:p>
    <w:p w14:paraId="10C70E5C" w14:textId="77777777" w:rsidR="001A4467" w:rsidRPr="001A4467" w:rsidRDefault="001A4467" w:rsidP="001A4467">
      <w:pPr>
        <w:spacing w:after="0" w:line="360" w:lineRule="auto"/>
        <w:rPr>
          <w:szCs w:val="28"/>
          <w:lang w:val="en-US"/>
        </w:rPr>
      </w:pPr>
      <w:r>
        <w:rPr>
          <w:b/>
          <w:szCs w:val="28"/>
          <w:lang w:val="uk-UA"/>
        </w:rPr>
        <w:t>POJO</w:t>
      </w:r>
      <w:r w:rsidRPr="00944211">
        <w:rPr>
          <w:szCs w:val="28"/>
          <w:lang w:val="uk-UA"/>
        </w:rPr>
        <w:t xml:space="preserve"> – </w:t>
      </w:r>
      <w:proofErr w:type="spellStart"/>
      <w:r w:rsidRPr="00944211">
        <w:rPr>
          <w:szCs w:val="28"/>
          <w:lang w:val="uk-UA"/>
        </w:rPr>
        <w:t>Plain</w:t>
      </w:r>
      <w:proofErr w:type="spellEnd"/>
      <w:r w:rsidRPr="00944211">
        <w:rPr>
          <w:szCs w:val="28"/>
          <w:lang w:val="uk-UA"/>
        </w:rPr>
        <w:t xml:space="preserve"> </w:t>
      </w:r>
      <w:proofErr w:type="spellStart"/>
      <w:r>
        <w:rPr>
          <w:szCs w:val="28"/>
          <w:lang w:val="uk-UA"/>
        </w:rPr>
        <w:t>Old</w:t>
      </w:r>
      <w:proofErr w:type="spellEnd"/>
      <w:r>
        <w:rPr>
          <w:szCs w:val="28"/>
          <w:lang w:val="uk-UA"/>
        </w:rPr>
        <w:t xml:space="preserve"> </w:t>
      </w:r>
      <w:proofErr w:type="spellStart"/>
      <w:r>
        <w:rPr>
          <w:szCs w:val="28"/>
          <w:lang w:val="uk-UA"/>
        </w:rPr>
        <w:t>Java</w:t>
      </w:r>
      <w:proofErr w:type="spellEnd"/>
      <w:r>
        <w:rPr>
          <w:szCs w:val="28"/>
          <w:lang w:val="uk-UA"/>
        </w:rPr>
        <w:t xml:space="preserve"> </w:t>
      </w:r>
      <w:proofErr w:type="spellStart"/>
      <w:r>
        <w:rPr>
          <w:szCs w:val="28"/>
          <w:lang w:val="uk-UA"/>
        </w:rPr>
        <w:t>Objects</w:t>
      </w:r>
      <w:proofErr w:type="spellEnd"/>
    </w:p>
    <w:p w14:paraId="3F7E9BD0" w14:textId="77777777" w:rsidR="00597A2E" w:rsidRPr="00944211" w:rsidRDefault="00597A2E" w:rsidP="001275F2">
      <w:pPr>
        <w:spacing w:after="0" w:line="360" w:lineRule="auto"/>
        <w:rPr>
          <w:szCs w:val="28"/>
          <w:lang w:val="uk-UA"/>
        </w:rPr>
      </w:pPr>
      <w:r w:rsidRPr="00944211">
        <w:rPr>
          <w:b/>
          <w:szCs w:val="28"/>
          <w:lang w:val="uk-UA"/>
        </w:rPr>
        <w:t>SQL</w:t>
      </w:r>
      <w:r w:rsidRPr="00944211">
        <w:rPr>
          <w:szCs w:val="28"/>
          <w:lang w:val="uk-UA"/>
        </w:rPr>
        <w:t xml:space="preserve"> – </w:t>
      </w:r>
      <w:proofErr w:type="spellStart"/>
      <w:r w:rsidRPr="00944211">
        <w:rPr>
          <w:szCs w:val="28"/>
          <w:lang w:val="uk-UA"/>
        </w:rPr>
        <w:t>Structured</w:t>
      </w:r>
      <w:proofErr w:type="spellEnd"/>
      <w:r w:rsidRPr="00944211">
        <w:rPr>
          <w:szCs w:val="28"/>
          <w:lang w:val="uk-UA"/>
        </w:rPr>
        <w:t xml:space="preserve"> </w:t>
      </w:r>
      <w:proofErr w:type="spellStart"/>
      <w:r w:rsidRPr="00944211">
        <w:rPr>
          <w:szCs w:val="28"/>
          <w:lang w:val="uk-UA"/>
        </w:rPr>
        <w:t>Query</w:t>
      </w:r>
      <w:proofErr w:type="spellEnd"/>
      <w:r w:rsidRPr="00944211">
        <w:rPr>
          <w:szCs w:val="28"/>
          <w:lang w:val="uk-UA"/>
        </w:rPr>
        <w:t xml:space="preserve"> </w:t>
      </w:r>
      <w:proofErr w:type="spellStart"/>
      <w:r w:rsidRPr="00944211">
        <w:rPr>
          <w:szCs w:val="28"/>
          <w:lang w:val="uk-UA"/>
        </w:rPr>
        <w:t>Language</w:t>
      </w:r>
      <w:proofErr w:type="spellEnd"/>
    </w:p>
    <w:p w14:paraId="772C63D5" w14:textId="77777777" w:rsidR="00597A2E" w:rsidRPr="00944211" w:rsidRDefault="00597A2E" w:rsidP="001275F2">
      <w:pPr>
        <w:spacing w:after="0" w:line="360" w:lineRule="auto"/>
        <w:rPr>
          <w:szCs w:val="28"/>
          <w:lang w:val="uk-UA"/>
        </w:rPr>
      </w:pPr>
      <w:r w:rsidRPr="00944211">
        <w:rPr>
          <w:b/>
          <w:szCs w:val="28"/>
          <w:lang w:val="uk-UA"/>
        </w:rPr>
        <w:t>XAML</w:t>
      </w:r>
      <w:r w:rsidRPr="00944211">
        <w:rPr>
          <w:szCs w:val="28"/>
          <w:lang w:val="uk-UA"/>
        </w:rPr>
        <w:t xml:space="preserve"> – </w:t>
      </w:r>
      <w:proofErr w:type="spellStart"/>
      <w:r w:rsidRPr="00944211">
        <w:rPr>
          <w:szCs w:val="28"/>
          <w:lang w:val="uk-UA"/>
        </w:rPr>
        <w:t>eXtensible</w:t>
      </w:r>
      <w:proofErr w:type="spellEnd"/>
      <w:r w:rsidRPr="00944211">
        <w:rPr>
          <w:szCs w:val="28"/>
          <w:lang w:val="uk-UA"/>
        </w:rPr>
        <w:t xml:space="preserve"> </w:t>
      </w:r>
      <w:proofErr w:type="spellStart"/>
      <w:r w:rsidRPr="00944211">
        <w:rPr>
          <w:szCs w:val="28"/>
          <w:lang w:val="uk-UA"/>
        </w:rPr>
        <w:t>Application</w:t>
      </w:r>
      <w:proofErr w:type="spellEnd"/>
      <w:r w:rsidRPr="00944211">
        <w:rPr>
          <w:szCs w:val="28"/>
          <w:lang w:val="uk-UA"/>
        </w:rPr>
        <w:t xml:space="preserve"> </w:t>
      </w:r>
      <w:proofErr w:type="spellStart"/>
      <w:r w:rsidRPr="00944211">
        <w:rPr>
          <w:szCs w:val="28"/>
          <w:lang w:val="uk-UA"/>
        </w:rPr>
        <w:t>Markup</w:t>
      </w:r>
      <w:proofErr w:type="spellEnd"/>
      <w:r w:rsidRPr="00944211">
        <w:rPr>
          <w:szCs w:val="28"/>
          <w:lang w:val="uk-UA"/>
        </w:rPr>
        <w:t xml:space="preserve"> </w:t>
      </w:r>
      <w:proofErr w:type="spellStart"/>
      <w:r w:rsidRPr="00944211">
        <w:rPr>
          <w:szCs w:val="28"/>
          <w:lang w:val="uk-UA"/>
        </w:rPr>
        <w:t>Language</w:t>
      </w:r>
      <w:proofErr w:type="spellEnd"/>
    </w:p>
    <w:p w14:paraId="7CFEEA72" w14:textId="77777777" w:rsidR="00615AC3" w:rsidRPr="00D45A71" w:rsidRDefault="00597A2E" w:rsidP="00D45A71">
      <w:pPr>
        <w:pStyle w:val="1"/>
      </w:pPr>
      <w:r>
        <w:br w:type="page"/>
      </w:r>
      <w:bookmarkStart w:id="28" w:name="_Toc118546445"/>
      <w:bookmarkStart w:id="29" w:name="_Toc119351943"/>
      <w:bookmarkStart w:id="30" w:name="_Toc119749792"/>
      <w:bookmarkStart w:id="31" w:name="_Toc119750482"/>
      <w:bookmarkStart w:id="32" w:name="_Toc119791402"/>
      <w:bookmarkStart w:id="33" w:name="_Toc121396627"/>
      <w:r w:rsidR="00546E3C" w:rsidRPr="00944211">
        <w:lastRenderedPageBreak/>
        <w:t>ВСТУП</w:t>
      </w:r>
      <w:bookmarkEnd w:id="28"/>
      <w:bookmarkEnd w:id="29"/>
      <w:bookmarkEnd w:id="30"/>
      <w:bookmarkEnd w:id="31"/>
      <w:bookmarkEnd w:id="32"/>
      <w:bookmarkEnd w:id="33"/>
    </w:p>
    <w:p w14:paraId="5A751238" w14:textId="77777777" w:rsidR="00E80438" w:rsidRPr="00944211" w:rsidRDefault="00E80438" w:rsidP="006E1AC0">
      <w:pPr>
        <w:spacing w:after="0" w:line="360" w:lineRule="auto"/>
        <w:ind w:firstLine="709"/>
        <w:rPr>
          <w:rFonts w:eastAsia="Times New Roman"/>
          <w:szCs w:val="28"/>
          <w:lang w:val="uk-UA" w:eastAsia="ru-RU"/>
        </w:rPr>
      </w:pPr>
    </w:p>
    <w:p w14:paraId="5848E375" w14:textId="77777777" w:rsidR="00C8792C" w:rsidRPr="00944211" w:rsidRDefault="00C8792C" w:rsidP="006E1AC0">
      <w:pPr>
        <w:spacing w:after="0" w:line="360" w:lineRule="auto"/>
        <w:ind w:firstLine="709"/>
        <w:rPr>
          <w:rFonts w:eastAsia="Times New Roman"/>
          <w:szCs w:val="28"/>
          <w:lang w:val="uk-UA" w:eastAsia="ru-RU"/>
        </w:rPr>
      </w:pPr>
      <w:r w:rsidRPr="00944211">
        <w:rPr>
          <w:rFonts w:eastAsia="Times New Roman"/>
          <w:szCs w:val="28"/>
          <w:lang w:val="uk-UA" w:eastAsia="ru-RU"/>
        </w:rPr>
        <w:t>Перехід до цифрової економіки – це необхідна вимога сьогоднішнього дня. Діджиталізація економіки дає можливість людині полегшити вирішення багатьох завдань, пов'язаних з роботою, з пошуком інформації, буденними справами з якими він неодноразово стикається. Діджиталізація відкриває для людини широкі можливості в розвитку бізнесу. Особливе значення тут набувають комунікативні можливості цифрових каналів. Велика швидкість, зручність, безпечність, перспективність, досконалість, захищеність цифрового середовища, дозволило з’явитися сотням нових видів давно вже відомих напрямків бізнесу. Бізнес, який зараз не дивиться в сторону інформатизації неминуче рано чи пізно або все ж таки звернеться до послуг ІТ сектору, або втратить клієнтів, прибуток та будь-яку перспективу для розвитку У світі, де люди вже давно звикли отримувати товари та послуги в декілька “</w:t>
      </w:r>
      <w:proofErr w:type="spellStart"/>
      <w:r w:rsidRPr="00944211">
        <w:rPr>
          <w:rFonts w:eastAsia="Times New Roman"/>
          <w:szCs w:val="28"/>
          <w:lang w:val="uk-UA" w:eastAsia="ru-RU"/>
        </w:rPr>
        <w:t>кліків</w:t>
      </w:r>
      <w:proofErr w:type="spellEnd"/>
      <w:r w:rsidRPr="00944211">
        <w:rPr>
          <w:rFonts w:eastAsia="Times New Roman"/>
          <w:szCs w:val="28"/>
          <w:lang w:val="uk-UA" w:eastAsia="ru-RU"/>
        </w:rPr>
        <w:t xml:space="preserve"> миші”, зменшуючи до мінімуму спілкування з іншими людьми та економлячи свій час. У світі, де інформаційні технології вже давно диктують світовий розвиток людства, розвиток всіх світових ринків, будь-яких галузей. Тому, ідеальною моделлю цифрової економіки є модель, при якій бізнес прагне відповідати сучасним вимогам цієї економіки та рівням надання онлайн послуг шляхом інформатизації, діджиталізації, захищеності даних, звертається до ІТ сектору за отриманням послуг та рішень, які зможуть достатньою мірою “</w:t>
      </w:r>
      <w:proofErr w:type="spellStart"/>
      <w:r w:rsidRPr="00944211">
        <w:rPr>
          <w:rFonts w:eastAsia="Times New Roman"/>
          <w:szCs w:val="28"/>
          <w:lang w:val="uk-UA" w:eastAsia="ru-RU"/>
        </w:rPr>
        <w:t>оцифрувати</w:t>
      </w:r>
      <w:proofErr w:type="spellEnd"/>
      <w:r w:rsidRPr="00944211">
        <w:rPr>
          <w:rFonts w:eastAsia="Times New Roman"/>
          <w:szCs w:val="28"/>
          <w:lang w:val="uk-UA" w:eastAsia="ru-RU"/>
        </w:rPr>
        <w:t>” та вивести їхнє підприємство чи організацію на новий рівень бізнес стосунків та надання якісних, сучасних, безпечних та зручних послуг. І тут отримуємо таку собі синергію, ІТ сектор прагне задовольнити клієнта, збільшити йому прибуток, кількість клієнтів, масштабність, охоплення, а клієнт своєю чергою виступає, як рушійна сила економіки, одночасно інвестує як в ІТ сектор, рішення та послуги якого пропорційно інвестиціям та капіталізації збільшують його привабливість</w:t>
      </w:r>
      <w:r w:rsidR="00F45E87">
        <w:rPr>
          <w:rFonts w:eastAsia="Times New Roman"/>
          <w:szCs w:val="28"/>
          <w:lang w:val="uk-UA" w:eastAsia="ru-RU"/>
        </w:rPr>
        <w:t>,</w:t>
      </w:r>
      <w:r w:rsidRPr="00944211">
        <w:rPr>
          <w:rFonts w:eastAsia="Times New Roman"/>
          <w:szCs w:val="28"/>
          <w:lang w:val="uk-UA" w:eastAsia="ru-RU"/>
        </w:rPr>
        <w:t xml:space="preserve"> так і в економіку держави, адже створює вже власні послуги, товари та робочі місця.</w:t>
      </w:r>
    </w:p>
    <w:p w14:paraId="7F4AD5AB" w14:textId="77777777" w:rsidR="00C8792C" w:rsidRPr="00944211" w:rsidRDefault="00C8792C" w:rsidP="00790B47">
      <w:pPr>
        <w:spacing w:after="0" w:line="360" w:lineRule="auto"/>
        <w:ind w:firstLine="709"/>
        <w:rPr>
          <w:rFonts w:eastAsia="Times New Roman"/>
          <w:szCs w:val="28"/>
          <w:lang w:val="uk-UA" w:eastAsia="ru-RU"/>
        </w:rPr>
      </w:pPr>
      <w:r w:rsidRPr="00944211">
        <w:rPr>
          <w:rFonts w:eastAsia="Times New Roman"/>
          <w:szCs w:val="28"/>
          <w:lang w:val="uk-UA" w:eastAsia="ru-RU"/>
        </w:rPr>
        <w:lastRenderedPageBreak/>
        <w:t>Та що є одним із найважливіших аспектів при переході в інформаційно технологічний світ? Безпека… Саме безпека та захищеність викликає найбільше запитань, адже будь-хто, може запропонувати своє рішення тієї чи іншої бізнес задачі, але чи буде воно достатньо безпечним та відповідати всім нормам та стандартам інформаційної безпеки та захищеності даних? Щоб відповісти на це питання потрібно добре розумітися в ІТ безпеці, основних вразливостях ІТ систем, баз даних, веб-ресурсів та в багато чому іншому. Це своєю чергою породжує ненадійність таких рішень та вимагає чималих ресурсів при розробці програмного забезпечення “з нуля”, покликаного стати надійним, відмовостійким та безпечним. Проте, ІТ ринок за десятиліття свого існування, створив десятки тисяч готових рішень [1]. Ці рішення пройшли тестування на десятках клієнтів і багато з них, можливо, і не принесли належної користі та потрібних рішень своїм бізнесам та врешті решт і самі створили для них проблеми. Та саме це дозволило ринку шляхом спроб та невдач, накопичити достатньо досвіду, щоб створити та перевірити найдієвіші рішення, технології, фреймворки. Одним з таких рішень є CRM-платформа(</w:t>
      </w:r>
      <w:proofErr w:type="spellStart"/>
      <w:r w:rsidRPr="00944211">
        <w:rPr>
          <w:rFonts w:eastAsia="Times New Roman"/>
          <w:szCs w:val="28"/>
          <w:lang w:val="uk-UA" w:eastAsia="ru-RU"/>
        </w:rPr>
        <w:t>Customer</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Relationship</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Management</w:t>
      </w:r>
      <w:proofErr w:type="spellEnd"/>
      <w:r w:rsidRPr="00944211">
        <w:rPr>
          <w:rFonts w:eastAsia="Times New Roman"/>
          <w:szCs w:val="28"/>
          <w:lang w:val="uk-UA" w:eastAsia="ru-RU"/>
        </w:rPr>
        <w:t xml:space="preserve"> – управління відносинами з клієнтами).</w:t>
      </w:r>
    </w:p>
    <w:p w14:paraId="74F3FCFA" w14:textId="77777777" w:rsidR="00C8792C" w:rsidRPr="00944211" w:rsidRDefault="00C8792C" w:rsidP="00790B47">
      <w:pPr>
        <w:spacing w:after="0" w:line="360" w:lineRule="auto"/>
        <w:ind w:firstLine="709"/>
        <w:rPr>
          <w:rFonts w:eastAsia="Times New Roman"/>
          <w:szCs w:val="28"/>
          <w:lang w:val="uk-UA" w:eastAsia="ru-RU"/>
        </w:rPr>
      </w:pPr>
      <w:r w:rsidRPr="00944211">
        <w:rPr>
          <w:rFonts w:eastAsia="Times New Roman"/>
          <w:szCs w:val="28"/>
          <w:lang w:val="uk-UA" w:eastAsia="ru-RU"/>
        </w:rPr>
        <w:t>Під CRM-платформою розглядаємо саме веб-додаток, адже сьогодні веб має набагато більше переваг перед звичайними додатками для тієї чи іншої операційної системи. Така платформа не є зараз чимось новим, навпаки такі галузі як маркетинг, фінанси, продажі, логістика та багато інших вже давно успішно використовують це рішення. Вона об'єднує різні відділи, від маркетингу до продажу та обслуговування клієнтів, та поєднує їх нотатки, дії та показники в єдину зв'язкову систему. Кожен користувач має простий доступ до потрібних клієнтських даних в режи</w:t>
      </w:r>
      <w:r w:rsidR="006D33F0" w:rsidRPr="00944211">
        <w:rPr>
          <w:rFonts w:eastAsia="Times New Roman"/>
          <w:szCs w:val="28"/>
          <w:lang w:val="uk-UA" w:eastAsia="ru-RU"/>
        </w:rPr>
        <w:t>мі реального часу [2</w:t>
      </w:r>
      <w:r w:rsidRPr="00944211">
        <w:rPr>
          <w:rFonts w:eastAsia="Times New Roman"/>
          <w:szCs w:val="28"/>
          <w:lang w:val="uk-UA" w:eastAsia="ru-RU"/>
        </w:rPr>
        <w:t xml:space="preserve">]. Це не тільки забезпечує безпрецедентну координацію між командами та відділами, а й дозволяє компанії надавати своїм клієнтам щось екстраординарне: персоналізовані індивідуальні взаємодії з клієнтом. Якщо порівняти це з обмеженою функціональністю старих аналогових та застарілих систем, то отримаємо щось здатне революціонізувати спосіб зв'язку з клієнтами. Також неможливо використовувати CRM, не беручи </w:t>
      </w:r>
      <w:r w:rsidRPr="00944211">
        <w:rPr>
          <w:rFonts w:eastAsia="Times New Roman"/>
          <w:szCs w:val="28"/>
          <w:lang w:val="uk-UA" w:eastAsia="ru-RU"/>
        </w:rPr>
        <w:lastRenderedPageBreak/>
        <w:t xml:space="preserve">до уваги </w:t>
      </w:r>
      <w:proofErr w:type="spellStart"/>
      <w:r w:rsidRPr="00944211">
        <w:rPr>
          <w:rFonts w:eastAsia="Times New Roman"/>
          <w:szCs w:val="28"/>
          <w:lang w:val="uk-UA" w:eastAsia="ru-RU"/>
        </w:rPr>
        <w:t>SaaS</w:t>
      </w:r>
      <w:proofErr w:type="spellEnd"/>
      <w:r w:rsidRPr="00944211">
        <w:rPr>
          <w:rFonts w:eastAsia="Times New Roman"/>
          <w:szCs w:val="28"/>
          <w:lang w:val="uk-UA" w:eastAsia="ru-RU"/>
        </w:rPr>
        <w:t xml:space="preserve"> та хмарні </w:t>
      </w:r>
      <w:r w:rsidR="00C4741A" w:rsidRPr="00944211">
        <w:rPr>
          <w:rFonts w:eastAsia="Times New Roman"/>
          <w:szCs w:val="28"/>
          <w:lang w:val="uk-UA" w:eastAsia="ru-RU"/>
        </w:rPr>
        <w:t xml:space="preserve">обчислення, </w:t>
      </w:r>
      <w:r w:rsidRPr="00944211">
        <w:rPr>
          <w:rFonts w:eastAsia="Times New Roman"/>
          <w:szCs w:val="28"/>
          <w:lang w:val="uk-UA" w:eastAsia="ru-RU"/>
        </w:rPr>
        <w:t xml:space="preserve">які працюють разом, щоб платформи CRM були доступні скрізь, де користувач має Інтернет. </w:t>
      </w:r>
    </w:p>
    <w:p w14:paraId="4F3CE666" w14:textId="77777777" w:rsidR="00C8792C" w:rsidRPr="00944211" w:rsidRDefault="00C8792C" w:rsidP="00790B47">
      <w:pPr>
        <w:spacing w:after="0" w:line="360" w:lineRule="auto"/>
        <w:ind w:firstLine="709"/>
        <w:rPr>
          <w:rFonts w:eastAsia="Times New Roman"/>
          <w:szCs w:val="28"/>
          <w:lang w:val="uk-UA" w:eastAsia="ru-RU"/>
        </w:rPr>
      </w:pPr>
      <w:r w:rsidRPr="00944211">
        <w:rPr>
          <w:rFonts w:eastAsia="Times New Roman"/>
          <w:szCs w:val="28"/>
          <w:lang w:val="uk-UA" w:eastAsia="ru-RU"/>
        </w:rPr>
        <w:t xml:space="preserve">Понад 39% компаній, які впровадили CRM-платформи, називають свої дані конкурентною перевагою або стратегічним активом. CRM-система дозволяє більшості компаній значно збільшити кількість потенційних клієнтів, виторг від продажу </w:t>
      </w:r>
      <w:r w:rsidR="006D33F0" w:rsidRPr="00944211">
        <w:rPr>
          <w:rFonts w:eastAsia="Times New Roman"/>
          <w:szCs w:val="28"/>
          <w:lang w:val="uk-UA" w:eastAsia="ru-RU"/>
        </w:rPr>
        <w:t>та утримання клієнтів [3</w:t>
      </w:r>
      <w:r w:rsidRPr="00944211">
        <w:rPr>
          <w:rFonts w:eastAsia="Times New Roman"/>
          <w:szCs w:val="28"/>
          <w:lang w:val="uk-UA" w:eastAsia="ru-RU"/>
        </w:rPr>
        <w:t xml:space="preserve">]. </w:t>
      </w:r>
    </w:p>
    <w:p w14:paraId="6E5FC054" w14:textId="77777777" w:rsidR="00546E3C" w:rsidRPr="00944211" w:rsidRDefault="00C8792C" w:rsidP="00790B47">
      <w:pPr>
        <w:spacing w:after="0" w:line="360" w:lineRule="auto"/>
        <w:rPr>
          <w:szCs w:val="28"/>
          <w:lang w:val="uk-UA"/>
        </w:rPr>
      </w:pPr>
      <w:r w:rsidRPr="00944211">
        <w:rPr>
          <w:szCs w:val="28"/>
          <w:lang w:val="uk-UA"/>
        </w:rPr>
        <w:t xml:space="preserve">Повертаючись до питань безпеки та захищеності потрібно сказати, що є достатньо велика кількість фреймворків та технологій захисту даних, які використовуються при розробці CRM-систем або інтегруються з ними уже на етапі користування. Візьмемо для прикладу одну з найпопулярніших на сьогодні мов програмування </w:t>
      </w:r>
      <w:proofErr w:type="spellStart"/>
      <w:r w:rsidRPr="00944211">
        <w:rPr>
          <w:szCs w:val="28"/>
          <w:lang w:val="uk-UA"/>
        </w:rPr>
        <w:t>Java</w:t>
      </w:r>
      <w:proofErr w:type="spellEnd"/>
      <w:r w:rsidRPr="00944211">
        <w:rPr>
          <w:szCs w:val="28"/>
          <w:lang w:val="uk-UA"/>
        </w:rPr>
        <w:t>. Ця мова програмування теж пройшла десятиліття розвитку, спроб та невдач. Був накопичений неоціненний досвід розробки “</w:t>
      </w:r>
      <w:proofErr w:type="spellStart"/>
      <w:r w:rsidRPr="00944211">
        <w:rPr>
          <w:szCs w:val="28"/>
          <w:lang w:val="uk-UA"/>
        </w:rPr>
        <w:t>ентерпрайз</w:t>
      </w:r>
      <w:proofErr w:type="spellEnd"/>
      <w:r w:rsidRPr="00944211">
        <w:rPr>
          <w:szCs w:val="28"/>
          <w:lang w:val="uk-UA"/>
        </w:rPr>
        <w:t xml:space="preserve">” проектів, тобто великих проектів, де кінцевим користувачем є корпоративний клієнт. Саме через це досить велика кількість банківських там CRM-систем написані на </w:t>
      </w:r>
      <w:proofErr w:type="spellStart"/>
      <w:r w:rsidRPr="00944211">
        <w:rPr>
          <w:szCs w:val="28"/>
          <w:lang w:val="uk-UA"/>
        </w:rPr>
        <w:t>Java</w:t>
      </w:r>
      <w:proofErr w:type="spellEnd"/>
      <w:r w:rsidRPr="00944211">
        <w:rPr>
          <w:szCs w:val="28"/>
          <w:lang w:val="uk-UA"/>
        </w:rPr>
        <w:t xml:space="preserve"> та підтримуються довгі роки. </w:t>
      </w:r>
      <w:proofErr w:type="spellStart"/>
      <w:r w:rsidRPr="00944211">
        <w:rPr>
          <w:szCs w:val="28"/>
          <w:lang w:val="uk-UA"/>
        </w:rPr>
        <w:t>Java</w:t>
      </w:r>
      <w:proofErr w:type="spellEnd"/>
      <w:r w:rsidRPr="00944211">
        <w:rPr>
          <w:szCs w:val="28"/>
          <w:lang w:val="uk-UA"/>
        </w:rPr>
        <w:t xml:space="preserve"> має досить велику кількість фреймворків, але в рамках цього дослідження потрібно виділити такий потужний фреймворк, як “</w:t>
      </w:r>
      <w:proofErr w:type="spellStart"/>
      <w:r w:rsidRPr="00944211">
        <w:rPr>
          <w:szCs w:val="28"/>
          <w:lang w:val="uk-UA"/>
        </w:rPr>
        <w:t>Spring</w:t>
      </w:r>
      <w:proofErr w:type="spellEnd"/>
      <w:r w:rsidRPr="00944211">
        <w:rPr>
          <w:szCs w:val="28"/>
          <w:lang w:val="uk-UA"/>
        </w:rPr>
        <w:t xml:space="preserve"> </w:t>
      </w:r>
      <w:proofErr w:type="spellStart"/>
      <w:r w:rsidRPr="00944211">
        <w:rPr>
          <w:szCs w:val="28"/>
          <w:lang w:val="uk-UA"/>
        </w:rPr>
        <w:t>Security</w:t>
      </w:r>
      <w:proofErr w:type="spellEnd"/>
      <w:r w:rsidRPr="00944211">
        <w:rPr>
          <w:szCs w:val="28"/>
          <w:lang w:val="uk-UA"/>
        </w:rPr>
        <w:t xml:space="preserve">”, який забезпечує аутентифікацію, авторизацію та інші функції безпеки для корпоративних програм. </w:t>
      </w:r>
      <w:proofErr w:type="spellStart"/>
      <w:r w:rsidRPr="00944211">
        <w:rPr>
          <w:szCs w:val="28"/>
          <w:lang w:val="uk-UA"/>
        </w:rPr>
        <w:t>Spring</w:t>
      </w:r>
      <w:proofErr w:type="spellEnd"/>
      <w:r w:rsidRPr="00944211">
        <w:rPr>
          <w:szCs w:val="28"/>
          <w:lang w:val="uk-UA"/>
        </w:rPr>
        <w:t xml:space="preserve"> підтримує сучасний та популярний с</w:t>
      </w:r>
      <w:r w:rsidR="006D33F0" w:rsidRPr="00944211">
        <w:rPr>
          <w:szCs w:val="28"/>
          <w:lang w:val="uk-UA"/>
        </w:rPr>
        <w:t>тандарт захисту – JWT [4</w:t>
      </w:r>
      <w:r w:rsidRPr="00944211">
        <w:rPr>
          <w:szCs w:val="28"/>
          <w:lang w:val="uk-UA"/>
        </w:rPr>
        <w:t>].</w:t>
      </w:r>
    </w:p>
    <w:p w14:paraId="6A623838" w14:textId="77777777" w:rsidR="00546E3C" w:rsidRPr="00944211" w:rsidRDefault="00546E3C" w:rsidP="00790B47">
      <w:pPr>
        <w:spacing w:after="0" w:line="360" w:lineRule="auto"/>
        <w:ind w:firstLine="708"/>
        <w:rPr>
          <w:szCs w:val="28"/>
          <w:lang w:val="uk-UA"/>
        </w:rPr>
      </w:pPr>
      <w:r w:rsidRPr="00944211">
        <w:rPr>
          <w:szCs w:val="28"/>
          <w:lang w:val="uk-UA"/>
        </w:rPr>
        <w:t>Зважаючи на актуальність теми</w:t>
      </w:r>
      <w:r w:rsidR="006F4646" w:rsidRPr="00944211">
        <w:rPr>
          <w:szCs w:val="28"/>
          <w:lang w:val="uk-UA"/>
        </w:rPr>
        <w:t xml:space="preserve"> </w:t>
      </w:r>
      <w:r w:rsidR="00B07BE8" w:rsidRPr="00944211">
        <w:rPr>
          <w:szCs w:val="28"/>
          <w:lang w:val="uk-UA"/>
        </w:rPr>
        <w:t xml:space="preserve">в </w:t>
      </w:r>
      <w:r w:rsidR="006F4646" w:rsidRPr="00944211">
        <w:rPr>
          <w:szCs w:val="28"/>
          <w:lang w:val="uk-UA"/>
        </w:rPr>
        <w:t>епох</w:t>
      </w:r>
      <w:r w:rsidR="00B07BE8" w:rsidRPr="00944211">
        <w:rPr>
          <w:szCs w:val="28"/>
          <w:lang w:val="uk-UA"/>
        </w:rPr>
        <w:t>у</w:t>
      </w:r>
      <w:r w:rsidR="006F4646" w:rsidRPr="00944211">
        <w:rPr>
          <w:szCs w:val="28"/>
          <w:lang w:val="uk-UA"/>
        </w:rPr>
        <w:t xml:space="preserve"> діджиталізації економіки та бізнесу, </w:t>
      </w:r>
      <w:r w:rsidRPr="00944211">
        <w:rPr>
          <w:szCs w:val="28"/>
          <w:lang w:val="uk-UA"/>
        </w:rPr>
        <w:t>було прийнято рішення дослідити процес розробки</w:t>
      </w:r>
      <w:r w:rsidR="006F4646" w:rsidRPr="00944211">
        <w:rPr>
          <w:szCs w:val="28"/>
          <w:lang w:val="uk-UA"/>
        </w:rPr>
        <w:t xml:space="preserve"> CRM-системи з використанням сучасних технологій та фреймворків мови програмування  </w:t>
      </w:r>
      <w:proofErr w:type="spellStart"/>
      <w:r w:rsidR="006F4646" w:rsidRPr="00944211">
        <w:rPr>
          <w:szCs w:val="28"/>
          <w:lang w:val="uk-UA"/>
        </w:rPr>
        <w:t>Java</w:t>
      </w:r>
      <w:proofErr w:type="spellEnd"/>
      <w:r w:rsidR="006F4646" w:rsidRPr="00944211">
        <w:rPr>
          <w:szCs w:val="28"/>
          <w:lang w:val="uk-UA"/>
        </w:rPr>
        <w:t xml:space="preserve">. Спроектувати та розробити </w:t>
      </w:r>
      <w:proofErr w:type="spellStart"/>
      <w:r w:rsidR="006F4646" w:rsidRPr="00944211">
        <w:rPr>
          <w:szCs w:val="28"/>
          <w:lang w:val="uk-UA"/>
        </w:rPr>
        <w:t>мікросервісну</w:t>
      </w:r>
      <w:proofErr w:type="spellEnd"/>
      <w:r w:rsidR="006F4646" w:rsidRPr="00944211">
        <w:rPr>
          <w:szCs w:val="28"/>
          <w:lang w:val="uk-UA"/>
        </w:rPr>
        <w:t xml:space="preserve"> архітектуру</w:t>
      </w:r>
      <w:r w:rsidR="00B07BE8" w:rsidRPr="00944211">
        <w:rPr>
          <w:szCs w:val="28"/>
          <w:lang w:val="uk-UA"/>
        </w:rPr>
        <w:t xml:space="preserve"> з достатнім рівнем безпеки та захисту відповідно до останніх ст</w:t>
      </w:r>
      <w:r w:rsidR="00C10855" w:rsidRPr="00944211">
        <w:rPr>
          <w:szCs w:val="28"/>
          <w:lang w:val="uk-UA"/>
        </w:rPr>
        <w:t>андартів інформаційної та кібер</w:t>
      </w:r>
      <w:r w:rsidR="00B07BE8" w:rsidRPr="00944211">
        <w:rPr>
          <w:szCs w:val="28"/>
          <w:lang w:val="uk-UA"/>
        </w:rPr>
        <w:t>безпеки.</w:t>
      </w:r>
    </w:p>
    <w:p w14:paraId="5513B726" w14:textId="77777777" w:rsidR="00B07BE8" w:rsidRPr="00944211" w:rsidRDefault="00615AC3" w:rsidP="00B87473">
      <w:pPr>
        <w:pStyle w:val="1"/>
        <w:spacing w:line="360" w:lineRule="auto"/>
      </w:pPr>
      <w:r w:rsidRPr="00944211">
        <w:br w:type="page"/>
      </w:r>
      <w:bookmarkStart w:id="34" w:name="_Toc119351944"/>
      <w:bookmarkStart w:id="35" w:name="_Toc119749793"/>
      <w:bookmarkStart w:id="36" w:name="_Toc119750483"/>
      <w:bookmarkStart w:id="37" w:name="_Toc119791403"/>
      <w:bookmarkStart w:id="38" w:name="_Toc74754025"/>
      <w:bookmarkStart w:id="39" w:name="_Toc118546446"/>
      <w:bookmarkStart w:id="40" w:name="_Toc121396628"/>
      <w:r w:rsidR="00B07BE8" w:rsidRPr="00944211">
        <w:rPr>
          <w:noProof/>
        </w:rPr>
        <w:lastRenderedPageBreak/>
        <w:t>РОЗДІЛ 1</w:t>
      </w:r>
      <w:bookmarkEnd w:id="34"/>
      <w:bookmarkEnd w:id="35"/>
      <w:bookmarkEnd w:id="36"/>
      <w:bookmarkEnd w:id="37"/>
      <w:r w:rsidR="00B07BE8" w:rsidRPr="00944211">
        <w:rPr>
          <w:noProof/>
        </w:rPr>
        <w:t xml:space="preserve"> </w:t>
      </w:r>
      <w:bookmarkStart w:id="41" w:name="_Toc119351945"/>
      <w:bookmarkStart w:id="42" w:name="_Toc119749794"/>
      <w:bookmarkStart w:id="43" w:name="_Toc119750484"/>
      <w:bookmarkStart w:id="44" w:name="_Toc119791404"/>
      <w:r w:rsidR="005C25D5" w:rsidRPr="00944211">
        <w:rPr>
          <w:noProof/>
        </w:rPr>
        <w:br/>
      </w:r>
      <w:bookmarkEnd w:id="38"/>
      <w:bookmarkEnd w:id="39"/>
      <w:bookmarkEnd w:id="41"/>
      <w:bookmarkEnd w:id="42"/>
      <w:bookmarkEnd w:id="43"/>
      <w:bookmarkEnd w:id="44"/>
      <w:r w:rsidR="00A72110">
        <w:rPr>
          <w:noProof/>
        </w:rPr>
        <w:t xml:space="preserve">АНАЛІЗ ОСОБЛИВОСТЕЙ СУЧАСНИХ </w:t>
      </w:r>
      <w:r w:rsidR="00A72110">
        <w:rPr>
          <w:noProof/>
          <w:lang w:val="en-US"/>
        </w:rPr>
        <w:t>CRM</w:t>
      </w:r>
      <w:r w:rsidR="00A72110" w:rsidRPr="005C7517">
        <w:rPr>
          <w:noProof/>
          <w:lang w:val="ru-RU"/>
        </w:rPr>
        <w:t>-</w:t>
      </w:r>
      <w:r w:rsidR="00A72110">
        <w:rPr>
          <w:noProof/>
        </w:rPr>
        <w:t>СИСТЕМ</w:t>
      </w:r>
      <w:bookmarkEnd w:id="40"/>
      <w:r w:rsidR="00B07BE8" w:rsidRPr="00944211">
        <w:t xml:space="preserve"> </w:t>
      </w:r>
    </w:p>
    <w:p w14:paraId="706621D7" w14:textId="77777777" w:rsidR="00486AA6" w:rsidRPr="00944211" w:rsidRDefault="00486AA6" w:rsidP="00B87473">
      <w:pPr>
        <w:spacing w:after="0" w:line="360" w:lineRule="auto"/>
        <w:rPr>
          <w:szCs w:val="28"/>
          <w:lang w:val="uk-UA"/>
        </w:rPr>
      </w:pPr>
    </w:p>
    <w:p w14:paraId="192D2AAC" w14:textId="77777777" w:rsidR="00701157" w:rsidRPr="00944211" w:rsidRDefault="00701157" w:rsidP="00B87473">
      <w:pPr>
        <w:pStyle w:val="2"/>
      </w:pPr>
      <w:bookmarkStart w:id="45" w:name="_Toc74754026"/>
      <w:bookmarkStart w:id="46" w:name="_Toc118546447"/>
      <w:bookmarkStart w:id="47" w:name="_Toc119351946"/>
      <w:bookmarkStart w:id="48" w:name="_Toc119749795"/>
      <w:bookmarkStart w:id="49" w:name="_Toc119750485"/>
      <w:bookmarkStart w:id="50" w:name="_Toc119791405"/>
      <w:bookmarkStart w:id="51" w:name="_Toc121396629"/>
      <w:r w:rsidRPr="00944211">
        <w:t>1.1 Опис предметної області</w:t>
      </w:r>
      <w:bookmarkEnd w:id="45"/>
      <w:bookmarkEnd w:id="46"/>
      <w:bookmarkEnd w:id="47"/>
      <w:bookmarkEnd w:id="48"/>
      <w:bookmarkEnd w:id="49"/>
      <w:bookmarkEnd w:id="50"/>
      <w:bookmarkEnd w:id="51"/>
    </w:p>
    <w:p w14:paraId="74CABBCF" w14:textId="77777777" w:rsidR="00B87473" w:rsidRPr="00944211" w:rsidRDefault="00B87473" w:rsidP="00B87473">
      <w:pPr>
        <w:spacing w:after="0" w:line="360" w:lineRule="auto"/>
        <w:rPr>
          <w:lang w:val="uk-UA"/>
        </w:rPr>
      </w:pPr>
    </w:p>
    <w:p w14:paraId="2093DE4D" w14:textId="77777777" w:rsidR="008C5107" w:rsidRPr="00944211" w:rsidRDefault="008C5107" w:rsidP="00B87473">
      <w:pPr>
        <w:spacing w:after="0" w:line="360" w:lineRule="auto"/>
        <w:ind w:firstLine="709"/>
        <w:rPr>
          <w:szCs w:val="28"/>
          <w:lang w:val="uk-UA"/>
        </w:rPr>
      </w:pPr>
      <w:r w:rsidRPr="00944211">
        <w:rPr>
          <w:szCs w:val="28"/>
          <w:lang w:val="uk-UA"/>
        </w:rPr>
        <w:t xml:space="preserve">CRM </w:t>
      </w:r>
      <w:r w:rsidR="00486AA6" w:rsidRPr="00944211">
        <w:rPr>
          <w:szCs w:val="28"/>
          <w:lang w:val="uk-UA"/>
        </w:rPr>
        <w:t>– це метод управління взаємовідносинами</w:t>
      </w:r>
      <w:r w:rsidRPr="00944211">
        <w:rPr>
          <w:szCs w:val="28"/>
          <w:lang w:val="uk-UA"/>
        </w:rPr>
        <w:t xml:space="preserve"> з клієнтами. Традиційно </w:t>
      </w:r>
      <w:r w:rsidR="00486AA6" w:rsidRPr="00944211">
        <w:rPr>
          <w:szCs w:val="28"/>
          <w:lang w:val="uk-UA"/>
        </w:rPr>
        <w:t>вона</w:t>
      </w:r>
      <w:r w:rsidRPr="00944211">
        <w:rPr>
          <w:szCs w:val="28"/>
          <w:lang w:val="uk-UA"/>
        </w:rPr>
        <w:t xml:space="preserve"> використовує</w:t>
      </w:r>
      <w:r w:rsidR="00486AA6" w:rsidRPr="00944211">
        <w:rPr>
          <w:szCs w:val="28"/>
          <w:lang w:val="uk-UA"/>
        </w:rPr>
        <w:t>ться для</w:t>
      </w:r>
      <w:r w:rsidRPr="00944211">
        <w:rPr>
          <w:szCs w:val="28"/>
          <w:lang w:val="uk-UA"/>
        </w:rPr>
        <w:t xml:space="preserve"> аналіз</w:t>
      </w:r>
      <w:r w:rsidR="00486AA6" w:rsidRPr="00944211">
        <w:rPr>
          <w:szCs w:val="28"/>
          <w:lang w:val="uk-UA"/>
        </w:rPr>
        <w:t>у</w:t>
      </w:r>
      <w:r w:rsidRPr="00944211">
        <w:rPr>
          <w:szCs w:val="28"/>
          <w:lang w:val="uk-UA"/>
        </w:rPr>
        <w:t xml:space="preserve"> даних про переваги та поведінку клієнтів для надання </w:t>
      </w:r>
      <w:r w:rsidR="009E12B6">
        <w:rPr>
          <w:szCs w:val="28"/>
          <w:lang w:val="uk-UA"/>
        </w:rPr>
        <w:t>глибшої</w:t>
      </w:r>
      <w:r w:rsidRPr="00944211">
        <w:rPr>
          <w:szCs w:val="28"/>
          <w:lang w:val="uk-UA"/>
        </w:rPr>
        <w:t xml:space="preserve"> інформації про покупців та потенційних клієнтів. Однак, оскільки цей підхід став більш поширеним, абревіатура CRM почала </w:t>
      </w:r>
      <w:r w:rsidR="00486AA6" w:rsidRPr="00944211">
        <w:rPr>
          <w:szCs w:val="28"/>
          <w:lang w:val="uk-UA"/>
        </w:rPr>
        <w:t>використовуватися</w:t>
      </w:r>
      <w:r w:rsidRPr="00944211">
        <w:rPr>
          <w:szCs w:val="28"/>
          <w:lang w:val="uk-UA"/>
        </w:rPr>
        <w:t xml:space="preserve"> не тільки до методу, але й до цифрових інструментів та програмного забезпечення, які використовуються для </w:t>
      </w:r>
      <w:r w:rsidR="00486AA6" w:rsidRPr="00944211">
        <w:rPr>
          <w:szCs w:val="28"/>
          <w:lang w:val="uk-UA"/>
        </w:rPr>
        <w:t xml:space="preserve">його </w:t>
      </w:r>
      <w:r w:rsidRPr="00944211">
        <w:rPr>
          <w:szCs w:val="28"/>
          <w:lang w:val="uk-UA"/>
        </w:rPr>
        <w:t>виконання.</w:t>
      </w:r>
    </w:p>
    <w:p w14:paraId="63C3EB3D" w14:textId="77777777" w:rsidR="00B07BE8" w:rsidRPr="00944211" w:rsidRDefault="008C5107" w:rsidP="00834F1B">
      <w:pPr>
        <w:spacing w:after="0" w:line="360" w:lineRule="auto"/>
        <w:ind w:firstLine="709"/>
        <w:rPr>
          <w:szCs w:val="28"/>
          <w:lang w:val="uk-UA"/>
        </w:rPr>
      </w:pPr>
      <w:r w:rsidRPr="00944211">
        <w:rPr>
          <w:szCs w:val="28"/>
          <w:lang w:val="uk-UA"/>
        </w:rPr>
        <w:t xml:space="preserve">CRM </w:t>
      </w:r>
      <w:r w:rsidR="00F70A1E" w:rsidRPr="00944211">
        <w:rPr>
          <w:szCs w:val="28"/>
          <w:lang w:val="uk-UA"/>
        </w:rPr>
        <w:t xml:space="preserve">– </w:t>
      </w:r>
      <w:r w:rsidRPr="00944211">
        <w:rPr>
          <w:szCs w:val="28"/>
          <w:lang w:val="uk-UA"/>
        </w:rPr>
        <w:t>є важливим маркетинго</w:t>
      </w:r>
      <w:r w:rsidR="00373360" w:rsidRPr="00944211">
        <w:rPr>
          <w:szCs w:val="28"/>
          <w:lang w:val="uk-UA"/>
        </w:rPr>
        <w:t xml:space="preserve">вим активом для малого бізнесу. </w:t>
      </w:r>
      <w:r w:rsidRPr="00944211">
        <w:rPr>
          <w:szCs w:val="28"/>
          <w:lang w:val="uk-UA"/>
        </w:rPr>
        <w:t>Він зберігає дані про поточних та потенційних клієнтів, аналізує минулі взаємодії з клієнтами та полегшує спілкування між клієнтами та представниками компанії.</w:t>
      </w:r>
      <w:r w:rsidR="00373360" w:rsidRPr="00944211">
        <w:rPr>
          <w:szCs w:val="28"/>
          <w:lang w:val="uk-UA"/>
        </w:rPr>
        <w:t xml:space="preserve"> </w:t>
      </w:r>
      <w:r w:rsidRPr="00944211">
        <w:rPr>
          <w:szCs w:val="28"/>
          <w:lang w:val="uk-UA"/>
        </w:rPr>
        <w:t>Використання цього цифрового інструменту є важливим з багатьох причин. По-перше, інформація про клієнтів, як правило, всюди – розкидана по платформах соціальних мереж, похована у поштовій скриньці представника служби підтримки клієнтів, зберігається у вигляді ментальної нотатки фахівцем з маркетингу – список можна продовжувати та продовжувати. Коли ця інформація не є консолідованою, скла</w:t>
      </w:r>
      <w:r w:rsidR="00373360" w:rsidRPr="00944211">
        <w:rPr>
          <w:szCs w:val="28"/>
          <w:lang w:val="uk-UA"/>
        </w:rPr>
        <w:t xml:space="preserve">дно отримати чітке уявлення про </w:t>
      </w:r>
      <w:r w:rsidRPr="00944211">
        <w:rPr>
          <w:szCs w:val="28"/>
          <w:lang w:val="uk-UA"/>
        </w:rPr>
        <w:t>клієнтів і розробити маркетингову стратегію, яка точно відображає їхні потреби.</w:t>
      </w:r>
      <w:r w:rsidR="00373360" w:rsidRPr="00944211">
        <w:rPr>
          <w:szCs w:val="28"/>
          <w:lang w:val="uk-UA"/>
        </w:rPr>
        <w:t xml:space="preserve"> </w:t>
      </w:r>
      <w:r w:rsidRPr="00944211">
        <w:rPr>
          <w:szCs w:val="28"/>
          <w:lang w:val="uk-UA"/>
        </w:rPr>
        <w:t xml:space="preserve">CRM </w:t>
      </w:r>
      <w:r w:rsidR="009E12B6">
        <w:rPr>
          <w:szCs w:val="28"/>
          <w:lang w:val="uk-UA"/>
        </w:rPr>
        <w:t>розв</w:t>
      </w:r>
      <w:r w:rsidR="009E12B6" w:rsidRPr="009E12B6">
        <w:rPr>
          <w:szCs w:val="28"/>
          <w:lang w:val="uk-UA"/>
        </w:rPr>
        <w:t>’</w:t>
      </w:r>
      <w:r w:rsidR="009E12B6">
        <w:rPr>
          <w:szCs w:val="28"/>
          <w:lang w:val="uk-UA"/>
        </w:rPr>
        <w:t>язують</w:t>
      </w:r>
      <w:r w:rsidRPr="00944211">
        <w:rPr>
          <w:szCs w:val="28"/>
          <w:lang w:val="uk-UA"/>
        </w:rPr>
        <w:t xml:space="preserve"> цю проблему, витягуючи дані з різних маркетингових активів, включаючи веб-сайт компанії, платформи соціальних мереж та систему маркетингу електронною поштою, і розміщуючи їх в одне місце. Вони також допомагають компаніям використовувати ці дані, надаючи такі функції, як інструменти чату, автоматизація маркетингу та управління контактами.</w:t>
      </w:r>
      <w:r w:rsidR="00701157" w:rsidRPr="00944211">
        <w:rPr>
          <w:szCs w:val="28"/>
          <w:lang w:val="uk-UA"/>
        </w:rPr>
        <w:t xml:space="preserve"> </w:t>
      </w:r>
      <w:r w:rsidRPr="00944211">
        <w:rPr>
          <w:szCs w:val="28"/>
          <w:lang w:val="uk-UA"/>
        </w:rPr>
        <w:t>При цьому CRM полегшують компаніям відстеження своїх потенційних клієнтів та потенційних клієнтів у міру просування маркетингової воронки, від першої точки дотику до продажу.</w:t>
      </w:r>
    </w:p>
    <w:p w14:paraId="6E2476FF" w14:textId="77777777" w:rsidR="007141EA" w:rsidRPr="00944211" w:rsidRDefault="00DC2AEB" w:rsidP="00834F1B">
      <w:pPr>
        <w:spacing w:after="0" w:line="360" w:lineRule="auto"/>
        <w:ind w:firstLine="708"/>
        <w:rPr>
          <w:szCs w:val="28"/>
          <w:lang w:val="uk-UA"/>
        </w:rPr>
      </w:pPr>
      <w:r w:rsidRPr="00944211">
        <w:rPr>
          <w:szCs w:val="28"/>
          <w:lang w:val="uk-UA"/>
        </w:rPr>
        <w:lastRenderedPageBreak/>
        <w:t>Отже, головним завданням сучасної CRM</w:t>
      </w:r>
      <w:r w:rsidR="00D56474">
        <w:rPr>
          <w:szCs w:val="28"/>
          <w:lang w:val="uk-UA"/>
        </w:rPr>
        <w:t>-</w:t>
      </w:r>
      <w:r w:rsidRPr="00944211">
        <w:rPr>
          <w:szCs w:val="28"/>
          <w:lang w:val="uk-UA"/>
        </w:rPr>
        <w:t>системи є здатність вирішувати та корегувати питання внутрішніх зв'язків самої компанії та її управління. Говорячи іншими словами, будувати, автоматизувати, відслідковувати та покращувати бізнес-процеси. Фактично, бізнес-процес є алгоритмом, за допомогою якого співробітники раз за разом проходять для досягнення результату. В алгоритмі потрібно враховувати ряд факторів, таких як: планування часу, постановка задачі, відстеження ключових точок процесу, інформування співробітників і побудова звітів</w:t>
      </w:r>
      <w:r w:rsidR="00816987" w:rsidRPr="00944211">
        <w:rPr>
          <w:szCs w:val="28"/>
          <w:lang w:val="uk-UA"/>
        </w:rPr>
        <w:t xml:space="preserve"> [5]</w:t>
      </w:r>
      <w:r w:rsidRPr="00944211">
        <w:rPr>
          <w:szCs w:val="28"/>
          <w:lang w:val="uk-UA"/>
        </w:rPr>
        <w:t xml:space="preserve">. </w:t>
      </w:r>
    </w:p>
    <w:p w14:paraId="07F60DCD" w14:textId="77777777" w:rsidR="002A23D5" w:rsidRPr="00944211" w:rsidRDefault="00DC2AEB" w:rsidP="00834F1B">
      <w:pPr>
        <w:spacing w:after="0" w:line="360" w:lineRule="auto"/>
        <w:ind w:firstLine="708"/>
        <w:rPr>
          <w:szCs w:val="28"/>
          <w:lang w:val="uk-UA"/>
        </w:rPr>
      </w:pPr>
      <w:r w:rsidRPr="00944211">
        <w:rPr>
          <w:szCs w:val="28"/>
          <w:lang w:val="uk-UA"/>
        </w:rPr>
        <w:t xml:space="preserve">Бізнес-процеси </w:t>
      </w:r>
      <w:r w:rsidR="007141EA" w:rsidRPr="00944211">
        <w:rPr>
          <w:szCs w:val="28"/>
          <w:lang w:val="uk-UA"/>
        </w:rPr>
        <w:t>потрібно</w:t>
      </w:r>
      <w:r w:rsidRPr="00944211">
        <w:rPr>
          <w:szCs w:val="28"/>
          <w:lang w:val="uk-UA"/>
        </w:rPr>
        <w:t xml:space="preserve"> </w:t>
      </w:r>
      <w:r w:rsidR="007141EA" w:rsidRPr="00944211">
        <w:rPr>
          <w:szCs w:val="28"/>
          <w:lang w:val="uk-UA"/>
        </w:rPr>
        <w:t>характеризувати трьома обов'язковими елемен</w:t>
      </w:r>
      <w:r w:rsidRPr="00944211">
        <w:rPr>
          <w:szCs w:val="28"/>
          <w:lang w:val="uk-UA"/>
        </w:rPr>
        <w:t xml:space="preserve">тами: стійкими зв'язками, </w:t>
      </w:r>
      <w:r w:rsidR="007141EA" w:rsidRPr="00944211">
        <w:rPr>
          <w:szCs w:val="28"/>
          <w:lang w:val="uk-UA"/>
        </w:rPr>
        <w:t>набором дій</w:t>
      </w:r>
      <w:r w:rsidRPr="00944211">
        <w:rPr>
          <w:szCs w:val="28"/>
          <w:lang w:val="uk-UA"/>
        </w:rPr>
        <w:t xml:space="preserve"> протягом</w:t>
      </w:r>
      <w:r w:rsidR="007141EA" w:rsidRPr="00944211">
        <w:rPr>
          <w:szCs w:val="28"/>
          <w:lang w:val="uk-UA"/>
        </w:rPr>
        <w:t xml:space="preserve"> певного</w:t>
      </w:r>
      <w:r w:rsidRPr="00944211">
        <w:rPr>
          <w:szCs w:val="28"/>
          <w:lang w:val="uk-UA"/>
        </w:rPr>
        <w:t xml:space="preserve"> процесу і </w:t>
      </w:r>
      <w:r w:rsidR="007141EA" w:rsidRPr="00944211">
        <w:rPr>
          <w:szCs w:val="28"/>
          <w:lang w:val="uk-UA"/>
        </w:rPr>
        <w:t xml:space="preserve">в кінці його </w:t>
      </w:r>
      <w:r w:rsidRPr="00944211">
        <w:rPr>
          <w:szCs w:val="28"/>
          <w:lang w:val="uk-UA"/>
        </w:rPr>
        <w:t>логічним завершенням. При цьому важливо</w:t>
      </w:r>
      <w:r w:rsidR="007141EA" w:rsidRPr="00944211">
        <w:rPr>
          <w:szCs w:val="28"/>
          <w:lang w:val="uk-UA"/>
        </w:rPr>
        <w:t xml:space="preserve"> і треба</w:t>
      </w:r>
      <w:r w:rsidRPr="00944211">
        <w:rPr>
          <w:szCs w:val="28"/>
          <w:lang w:val="uk-UA"/>
        </w:rPr>
        <w:t xml:space="preserve"> розуміти, що не всі корис</w:t>
      </w:r>
      <w:r w:rsidR="007141EA" w:rsidRPr="00944211">
        <w:rPr>
          <w:szCs w:val="28"/>
          <w:lang w:val="uk-UA"/>
        </w:rPr>
        <w:t>тувачі бізнес-процесу можуть знати та розумітися в послідовності цих процесів</w:t>
      </w:r>
      <w:r w:rsidRPr="00944211">
        <w:rPr>
          <w:szCs w:val="28"/>
          <w:lang w:val="uk-UA"/>
        </w:rPr>
        <w:t xml:space="preserve">. </w:t>
      </w:r>
      <w:r w:rsidR="007141EA" w:rsidRPr="00944211">
        <w:rPr>
          <w:szCs w:val="28"/>
          <w:lang w:val="uk-UA"/>
        </w:rPr>
        <w:t>Кожному користувачу потрібно відповідати за свій етап і викону</w:t>
      </w:r>
      <w:r w:rsidRPr="00944211">
        <w:rPr>
          <w:szCs w:val="28"/>
          <w:lang w:val="uk-UA"/>
        </w:rPr>
        <w:t xml:space="preserve">вати </w:t>
      </w:r>
      <w:r w:rsidR="007141EA" w:rsidRPr="00944211">
        <w:rPr>
          <w:szCs w:val="28"/>
          <w:lang w:val="uk-UA"/>
        </w:rPr>
        <w:t xml:space="preserve">поставлене завдання згідно </w:t>
      </w:r>
      <w:r w:rsidR="004C111E">
        <w:rPr>
          <w:szCs w:val="28"/>
          <w:lang w:val="uk-UA"/>
        </w:rPr>
        <w:t>з строками</w:t>
      </w:r>
      <w:r w:rsidRPr="00944211">
        <w:rPr>
          <w:szCs w:val="28"/>
          <w:lang w:val="uk-UA"/>
        </w:rPr>
        <w:t xml:space="preserve">. Для власника процесу </w:t>
      </w:r>
      <w:r w:rsidR="007141EA" w:rsidRPr="00944211">
        <w:rPr>
          <w:szCs w:val="28"/>
          <w:lang w:val="uk-UA"/>
        </w:rPr>
        <w:t>найважливішим є сам</w:t>
      </w:r>
      <w:r w:rsidRPr="00944211">
        <w:rPr>
          <w:szCs w:val="28"/>
          <w:lang w:val="uk-UA"/>
        </w:rPr>
        <w:t xml:space="preserve"> результат, </w:t>
      </w:r>
      <w:r w:rsidR="007141EA" w:rsidRPr="00944211">
        <w:rPr>
          <w:szCs w:val="28"/>
          <w:lang w:val="uk-UA"/>
        </w:rPr>
        <w:t xml:space="preserve">як буде </w:t>
      </w:r>
      <w:r w:rsidRPr="00944211">
        <w:rPr>
          <w:szCs w:val="28"/>
          <w:lang w:val="uk-UA"/>
        </w:rPr>
        <w:t>досягнутий вчасно</w:t>
      </w:r>
      <w:r w:rsidR="007141EA" w:rsidRPr="00944211">
        <w:rPr>
          <w:szCs w:val="28"/>
          <w:lang w:val="uk-UA"/>
        </w:rPr>
        <w:t xml:space="preserve"> та якісно та</w:t>
      </w:r>
      <w:r w:rsidRPr="00944211">
        <w:rPr>
          <w:szCs w:val="28"/>
          <w:lang w:val="uk-UA"/>
        </w:rPr>
        <w:t xml:space="preserve"> аналіз</w:t>
      </w:r>
      <w:r w:rsidR="007141EA" w:rsidRPr="00944211">
        <w:rPr>
          <w:szCs w:val="28"/>
          <w:lang w:val="uk-UA"/>
        </w:rPr>
        <w:t xml:space="preserve"> наявних</w:t>
      </w:r>
      <w:r w:rsidRPr="00944211">
        <w:rPr>
          <w:szCs w:val="28"/>
          <w:lang w:val="uk-UA"/>
        </w:rPr>
        <w:t xml:space="preserve"> проблем, </w:t>
      </w:r>
      <w:r w:rsidR="007141EA" w:rsidRPr="00944211">
        <w:rPr>
          <w:szCs w:val="28"/>
          <w:lang w:val="uk-UA"/>
        </w:rPr>
        <w:t>які виникли під час роботи</w:t>
      </w:r>
      <w:r w:rsidRPr="00944211">
        <w:rPr>
          <w:szCs w:val="28"/>
          <w:lang w:val="uk-UA"/>
        </w:rPr>
        <w:t xml:space="preserve">. </w:t>
      </w:r>
    </w:p>
    <w:p w14:paraId="057C1A03" w14:textId="77777777" w:rsidR="002A23D5" w:rsidRPr="00944211" w:rsidRDefault="00DC2AEB" w:rsidP="00834F1B">
      <w:pPr>
        <w:spacing w:after="0" w:line="360" w:lineRule="auto"/>
        <w:ind w:firstLine="708"/>
        <w:rPr>
          <w:szCs w:val="28"/>
          <w:lang w:val="uk-UA"/>
        </w:rPr>
      </w:pPr>
      <w:r w:rsidRPr="00944211">
        <w:rPr>
          <w:szCs w:val="28"/>
          <w:lang w:val="uk-UA"/>
        </w:rPr>
        <w:t>Побудова, а тим більше автоматизація</w:t>
      </w:r>
      <w:r w:rsidR="002A23D5" w:rsidRPr="00944211">
        <w:rPr>
          <w:szCs w:val="28"/>
          <w:lang w:val="uk-UA"/>
        </w:rPr>
        <w:t xml:space="preserve"> бізнес-процесів може бути кори</w:t>
      </w:r>
      <w:r w:rsidRPr="00944211">
        <w:rPr>
          <w:szCs w:val="28"/>
          <w:lang w:val="uk-UA"/>
        </w:rPr>
        <w:t>сна</w:t>
      </w:r>
      <w:r w:rsidR="002A23D5" w:rsidRPr="00944211">
        <w:rPr>
          <w:szCs w:val="28"/>
          <w:lang w:val="uk-UA"/>
        </w:rPr>
        <w:t>,</w:t>
      </w:r>
      <w:r w:rsidRPr="00944211">
        <w:rPr>
          <w:szCs w:val="28"/>
          <w:lang w:val="uk-UA"/>
        </w:rPr>
        <w:t xml:space="preserve"> як </w:t>
      </w:r>
      <w:r w:rsidR="002A23D5" w:rsidRPr="00944211">
        <w:rPr>
          <w:szCs w:val="28"/>
          <w:lang w:val="uk-UA"/>
        </w:rPr>
        <w:t>малим</w:t>
      </w:r>
      <w:r w:rsidRPr="00944211">
        <w:rPr>
          <w:szCs w:val="28"/>
          <w:lang w:val="uk-UA"/>
        </w:rPr>
        <w:t xml:space="preserve"> компаніям, так і великим, </w:t>
      </w:r>
      <w:r w:rsidR="00256A76">
        <w:rPr>
          <w:szCs w:val="28"/>
          <w:lang w:val="uk-UA"/>
        </w:rPr>
        <w:t>оскільки</w:t>
      </w:r>
      <w:r w:rsidRPr="00944211">
        <w:rPr>
          <w:szCs w:val="28"/>
          <w:lang w:val="uk-UA"/>
        </w:rPr>
        <w:t xml:space="preserve"> будь-</w:t>
      </w:r>
      <w:r w:rsidR="002A23D5" w:rsidRPr="00944211">
        <w:rPr>
          <w:szCs w:val="28"/>
          <w:lang w:val="uk-UA"/>
        </w:rPr>
        <w:t>яку</w:t>
      </w:r>
      <w:r w:rsidRPr="00944211">
        <w:rPr>
          <w:szCs w:val="28"/>
          <w:lang w:val="uk-UA"/>
        </w:rPr>
        <w:t xml:space="preserve"> </w:t>
      </w:r>
      <w:r w:rsidR="002A23D5" w:rsidRPr="00944211">
        <w:rPr>
          <w:szCs w:val="28"/>
          <w:lang w:val="uk-UA"/>
        </w:rPr>
        <w:t>дію</w:t>
      </w:r>
      <w:r w:rsidRPr="00944211">
        <w:rPr>
          <w:szCs w:val="28"/>
          <w:lang w:val="uk-UA"/>
        </w:rPr>
        <w:t xml:space="preserve"> можна </w:t>
      </w:r>
      <w:r w:rsidR="002A23D5" w:rsidRPr="00944211">
        <w:rPr>
          <w:szCs w:val="28"/>
          <w:lang w:val="uk-UA"/>
        </w:rPr>
        <w:t>взяти</w:t>
      </w:r>
      <w:r w:rsidRPr="00944211">
        <w:rPr>
          <w:szCs w:val="28"/>
          <w:lang w:val="uk-UA"/>
        </w:rPr>
        <w:t xml:space="preserve"> за процес: </w:t>
      </w:r>
      <w:r w:rsidR="002A23D5" w:rsidRPr="00944211">
        <w:rPr>
          <w:szCs w:val="28"/>
          <w:lang w:val="uk-UA"/>
        </w:rPr>
        <w:t>упорядкування</w:t>
      </w:r>
      <w:r w:rsidRPr="00944211">
        <w:rPr>
          <w:szCs w:val="28"/>
          <w:lang w:val="uk-UA"/>
        </w:rPr>
        <w:t xml:space="preserve"> документів, замовлення у постачальника </w:t>
      </w:r>
      <w:r w:rsidR="002A23D5" w:rsidRPr="00944211">
        <w:rPr>
          <w:szCs w:val="28"/>
          <w:lang w:val="uk-UA"/>
        </w:rPr>
        <w:t>нового товару</w:t>
      </w:r>
      <w:r w:rsidRPr="00944211">
        <w:rPr>
          <w:szCs w:val="28"/>
          <w:lang w:val="uk-UA"/>
        </w:rPr>
        <w:t xml:space="preserve">, </w:t>
      </w:r>
      <w:r w:rsidR="002A23D5" w:rsidRPr="00944211">
        <w:rPr>
          <w:szCs w:val="28"/>
          <w:lang w:val="uk-UA"/>
        </w:rPr>
        <w:t>надання послуг</w:t>
      </w:r>
      <w:r w:rsidRPr="00944211">
        <w:rPr>
          <w:szCs w:val="28"/>
          <w:lang w:val="uk-UA"/>
        </w:rPr>
        <w:t xml:space="preserve"> </w:t>
      </w:r>
      <w:r w:rsidR="002A23D5" w:rsidRPr="00944211">
        <w:rPr>
          <w:szCs w:val="28"/>
          <w:lang w:val="uk-UA"/>
        </w:rPr>
        <w:t>клієнту</w:t>
      </w:r>
      <w:r w:rsidRPr="00944211">
        <w:rPr>
          <w:szCs w:val="28"/>
          <w:lang w:val="uk-UA"/>
        </w:rPr>
        <w:t>,</w:t>
      </w:r>
      <w:r w:rsidR="002A23D5" w:rsidRPr="00944211">
        <w:rPr>
          <w:szCs w:val="28"/>
          <w:lang w:val="uk-UA"/>
        </w:rPr>
        <w:t xml:space="preserve"> виконання замовлення для клієнта</w:t>
      </w:r>
      <w:r w:rsidRPr="00944211">
        <w:rPr>
          <w:szCs w:val="28"/>
          <w:lang w:val="uk-UA"/>
        </w:rPr>
        <w:t xml:space="preserve">. </w:t>
      </w:r>
      <w:r w:rsidR="002A23D5" w:rsidRPr="00944211">
        <w:rPr>
          <w:szCs w:val="28"/>
          <w:lang w:val="uk-UA"/>
        </w:rPr>
        <w:t>Всі ці</w:t>
      </w:r>
      <w:r w:rsidRPr="00944211">
        <w:rPr>
          <w:szCs w:val="28"/>
          <w:lang w:val="uk-UA"/>
        </w:rPr>
        <w:t xml:space="preserve"> дії є </w:t>
      </w:r>
      <w:r w:rsidR="002A23D5" w:rsidRPr="00944211">
        <w:rPr>
          <w:szCs w:val="28"/>
          <w:lang w:val="uk-UA"/>
        </w:rPr>
        <w:t>досить частими</w:t>
      </w:r>
      <w:r w:rsidRPr="00944211">
        <w:rPr>
          <w:szCs w:val="28"/>
          <w:lang w:val="uk-UA"/>
        </w:rPr>
        <w:t xml:space="preserve"> і проходять в</w:t>
      </w:r>
      <w:r w:rsidR="002A23D5" w:rsidRPr="00944211">
        <w:rPr>
          <w:szCs w:val="28"/>
          <w:lang w:val="uk-UA"/>
        </w:rPr>
        <w:t xml:space="preserve"> будь-якій</w:t>
      </w:r>
      <w:r w:rsidRPr="00944211">
        <w:rPr>
          <w:szCs w:val="28"/>
          <w:lang w:val="uk-UA"/>
        </w:rPr>
        <w:t xml:space="preserve"> компанії </w:t>
      </w:r>
      <w:r w:rsidR="002A23D5" w:rsidRPr="00944211">
        <w:rPr>
          <w:szCs w:val="28"/>
          <w:lang w:val="uk-UA"/>
        </w:rPr>
        <w:t>з тією чи іншою</w:t>
      </w:r>
      <w:r w:rsidRPr="00944211">
        <w:rPr>
          <w:szCs w:val="28"/>
          <w:lang w:val="uk-UA"/>
        </w:rPr>
        <w:t xml:space="preserve"> періодичністю. </w:t>
      </w:r>
      <w:r w:rsidR="002A23D5" w:rsidRPr="00944211">
        <w:rPr>
          <w:szCs w:val="28"/>
          <w:lang w:val="uk-UA"/>
        </w:rPr>
        <w:t xml:space="preserve">Тому, аналіз, </w:t>
      </w:r>
      <w:r w:rsidRPr="00944211">
        <w:rPr>
          <w:szCs w:val="28"/>
          <w:lang w:val="uk-UA"/>
        </w:rPr>
        <w:t>опрацювання</w:t>
      </w:r>
      <w:r w:rsidR="002A23D5" w:rsidRPr="00944211">
        <w:rPr>
          <w:szCs w:val="28"/>
          <w:lang w:val="uk-UA"/>
        </w:rPr>
        <w:t>, автоматизація</w:t>
      </w:r>
      <w:r w:rsidRPr="00944211">
        <w:rPr>
          <w:szCs w:val="28"/>
          <w:lang w:val="uk-UA"/>
        </w:rPr>
        <w:t xml:space="preserve"> бізнес-</w:t>
      </w:r>
      <w:r w:rsidR="002A23D5" w:rsidRPr="00944211">
        <w:rPr>
          <w:szCs w:val="28"/>
          <w:lang w:val="uk-UA"/>
        </w:rPr>
        <w:t>процесів потрібна кожній компанії, яка хоче</w:t>
      </w:r>
      <w:r w:rsidRPr="00944211">
        <w:rPr>
          <w:szCs w:val="28"/>
          <w:lang w:val="uk-UA"/>
        </w:rPr>
        <w:t>:</w:t>
      </w:r>
    </w:p>
    <w:p w14:paraId="04FEA2D6" w14:textId="77777777" w:rsidR="002A23D5" w:rsidRPr="00944211" w:rsidRDefault="002A23D5" w:rsidP="00E80438">
      <w:pPr>
        <w:pStyle w:val="af"/>
        <w:numPr>
          <w:ilvl w:val="0"/>
          <w:numId w:val="11"/>
        </w:numPr>
        <w:spacing w:line="360" w:lineRule="auto"/>
        <w:ind w:left="0" w:firstLine="709"/>
        <w:rPr>
          <w:szCs w:val="28"/>
          <w:lang w:val="uk-UA"/>
        </w:rPr>
      </w:pPr>
      <w:r w:rsidRPr="00944211">
        <w:rPr>
          <w:szCs w:val="28"/>
          <w:lang w:val="uk-UA"/>
        </w:rPr>
        <w:t xml:space="preserve">створити та </w:t>
      </w:r>
      <w:proofErr w:type="spellStart"/>
      <w:r w:rsidR="00760B39">
        <w:t>масштабувати</w:t>
      </w:r>
      <w:proofErr w:type="spellEnd"/>
      <w:r w:rsidR="00760B39">
        <w:t xml:space="preserve"> </w:t>
      </w:r>
      <w:r w:rsidR="00DC2AEB" w:rsidRPr="00944211">
        <w:rPr>
          <w:szCs w:val="28"/>
          <w:lang w:val="uk-UA"/>
        </w:rPr>
        <w:t>єдину IT-інфраструктуру;</w:t>
      </w:r>
    </w:p>
    <w:p w14:paraId="37B992A1" w14:textId="77777777" w:rsidR="002A23D5" w:rsidRPr="00944211" w:rsidRDefault="002A23D5" w:rsidP="00E80438">
      <w:pPr>
        <w:pStyle w:val="af"/>
        <w:numPr>
          <w:ilvl w:val="0"/>
          <w:numId w:val="11"/>
        </w:numPr>
        <w:spacing w:line="360" w:lineRule="auto"/>
        <w:ind w:left="0" w:firstLine="709"/>
        <w:rPr>
          <w:szCs w:val="28"/>
          <w:lang w:val="uk-UA"/>
        </w:rPr>
      </w:pPr>
      <w:r w:rsidRPr="00944211">
        <w:rPr>
          <w:szCs w:val="28"/>
          <w:lang w:val="uk-UA"/>
        </w:rPr>
        <w:t>систематизувати постійні завдання</w:t>
      </w:r>
      <w:r w:rsidR="00DC2AEB" w:rsidRPr="00944211">
        <w:rPr>
          <w:szCs w:val="28"/>
          <w:lang w:val="uk-UA"/>
        </w:rPr>
        <w:t xml:space="preserve">; </w:t>
      </w:r>
    </w:p>
    <w:p w14:paraId="653B0EBE" w14:textId="77777777" w:rsidR="002A23D5" w:rsidRPr="00944211" w:rsidRDefault="002A23D5" w:rsidP="00E80438">
      <w:pPr>
        <w:pStyle w:val="af"/>
        <w:numPr>
          <w:ilvl w:val="0"/>
          <w:numId w:val="11"/>
        </w:numPr>
        <w:spacing w:line="360" w:lineRule="auto"/>
        <w:ind w:left="0" w:firstLine="709"/>
        <w:rPr>
          <w:szCs w:val="28"/>
          <w:lang w:val="uk-UA"/>
        </w:rPr>
      </w:pPr>
      <w:r w:rsidRPr="00944211">
        <w:rPr>
          <w:szCs w:val="28"/>
          <w:lang w:val="uk-UA"/>
        </w:rPr>
        <w:t>зберігати дані про всі дії</w:t>
      </w:r>
      <w:r w:rsidR="00DC2AEB" w:rsidRPr="00944211">
        <w:rPr>
          <w:szCs w:val="28"/>
          <w:lang w:val="uk-UA"/>
        </w:rPr>
        <w:t>: від найважливіших до найдрібніших;</w:t>
      </w:r>
    </w:p>
    <w:p w14:paraId="25B16A37" w14:textId="77777777" w:rsidR="002A23D5" w:rsidRPr="00944211" w:rsidRDefault="002A23D5" w:rsidP="00E80438">
      <w:pPr>
        <w:pStyle w:val="af"/>
        <w:numPr>
          <w:ilvl w:val="0"/>
          <w:numId w:val="11"/>
        </w:numPr>
        <w:spacing w:line="360" w:lineRule="auto"/>
        <w:ind w:left="0" w:firstLine="709"/>
        <w:rPr>
          <w:szCs w:val="28"/>
          <w:lang w:val="uk-UA"/>
        </w:rPr>
      </w:pPr>
      <w:r w:rsidRPr="00944211">
        <w:rPr>
          <w:szCs w:val="28"/>
          <w:lang w:val="uk-UA"/>
        </w:rPr>
        <w:t xml:space="preserve">виключити або </w:t>
      </w:r>
      <w:r w:rsidR="00DC2AEB" w:rsidRPr="00944211">
        <w:rPr>
          <w:szCs w:val="28"/>
          <w:lang w:val="uk-UA"/>
        </w:rPr>
        <w:t>мінімізувати вп</w:t>
      </w:r>
      <w:r w:rsidR="00436A0F">
        <w:rPr>
          <w:szCs w:val="28"/>
          <w:lang w:val="uk-UA"/>
        </w:rPr>
        <w:t>лив на процеси людського фактора</w:t>
      </w:r>
      <w:r w:rsidR="00DC2AEB" w:rsidRPr="00944211">
        <w:rPr>
          <w:szCs w:val="28"/>
          <w:lang w:val="uk-UA"/>
        </w:rPr>
        <w:t>;</w:t>
      </w:r>
    </w:p>
    <w:p w14:paraId="224475A2" w14:textId="77777777" w:rsidR="002A23D5" w:rsidRPr="00944211" w:rsidRDefault="00656608" w:rsidP="00E80438">
      <w:pPr>
        <w:pStyle w:val="af"/>
        <w:numPr>
          <w:ilvl w:val="0"/>
          <w:numId w:val="11"/>
        </w:numPr>
        <w:spacing w:line="360" w:lineRule="auto"/>
        <w:ind w:left="0" w:firstLine="709"/>
        <w:rPr>
          <w:szCs w:val="28"/>
          <w:lang w:val="uk-UA"/>
        </w:rPr>
      </w:pPr>
      <w:r w:rsidRPr="00944211">
        <w:rPr>
          <w:szCs w:val="28"/>
          <w:lang w:val="uk-UA"/>
        </w:rPr>
        <w:t>інтегрувати клієнтську базу</w:t>
      </w:r>
      <w:r w:rsidR="00DC2AEB" w:rsidRPr="00944211">
        <w:rPr>
          <w:szCs w:val="28"/>
          <w:lang w:val="uk-UA"/>
        </w:rPr>
        <w:t xml:space="preserve"> в свої бізнес-процеси; </w:t>
      </w:r>
    </w:p>
    <w:p w14:paraId="37617D6D" w14:textId="77777777" w:rsidR="00656608" w:rsidRPr="00944211" w:rsidRDefault="00DC2AEB" w:rsidP="00E80438">
      <w:pPr>
        <w:pStyle w:val="af"/>
        <w:numPr>
          <w:ilvl w:val="0"/>
          <w:numId w:val="11"/>
        </w:numPr>
        <w:spacing w:after="0" w:line="360" w:lineRule="auto"/>
        <w:ind w:left="0" w:firstLine="709"/>
        <w:rPr>
          <w:szCs w:val="28"/>
          <w:lang w:val="uk-UA"/>
        </w:rPr>
      </w:pPr>
      <w:r w:rsidRPr="00944211">
        <w:rPr>
          <w:szCs w:val="28"/>
          <w:lang w:val="uk-UA"/>
        </w:rPr>
        <w:t xml:space="preserve">заощадити час і кошти на управлінні компанією. </w:t>
      </w:r>
    </w:p>
    <w:p w14:paraId="32159391" w14:textId="77777777" w:rsidR="00DC2AEB" w:rsidRPr="00944211" w:rsidRDefault="00DC2AEB" w:rsidP="00863733">
      <w:pPr>
        <w:spacing w:after="0" w:line="360" w:lineRule="auto"/>
        <w:ind w:firstLine="708"/>
        <w:rPr>
          <w:szCs w:val="28"/>
          <w:lang w:val="uk-UA"/>
        </w:rPr>
      </w:pPr>
      <w:r w:rsidRPr="00944211">
        <w:rPr>
          <w:szCs w:val="28"/>
          <w:lang w:val="uk-UA"/>
        </w:rPr>
        <w:t xml:space="preserve">Виконання всіх перерахованих вище завдань можна забезпечити </w:t>
      </w:r>
      <w:r w:rsidR="00436A0F">
        <w:rPr>
          <w:szCs w:val="28"/>
          <w:lang w:val="uk-UA"/>
        </w:rPr>
        <w:t>шляхом</w:t>
      </w:r>
      <w:r w:rsidRPr="00944211">
        <w:rPr>
          <w:szCs w:val="28"/>
          <w:lang w:val="uk-UA"/>
        </w:rPr>
        <w:t xml:space="preserve"> впровадження в компанію CRM-системи. </w:t>
      </w:r>
      <w:r w:rsidR="00656608" w:rsidRPr="00944211">
        <w:rPr>
          <w:szCs w:val="28"/>
          <w:lang w:val="uk-UA"/>
        </w:rPr>
        <w:t xml:space="preserve">На сьогодні існує дуже багато різних </w:t>
      </w:r>
      <w:r w:rsidR="00656608" w:rsidRPr="00944211">
        <w:rPr>
          <w:szCs w:val="28"/>
          <w:lang w:val="uk-UA"/>
        </w:rPr>
        <w:lastRenderedPageBreak/>
        <w:t>видів таких</w:t>
      </w:r>
      <w:r w:rsidRPr="00944211">
        <w:rPr>
          <w:szCs w:val="28"/>
          <w:lang w:val="uk-UA"/>
        </w:rPr>
        <w:t xml:space="preserve"> систем, які можна </w:t>
      </w:r>
      <w:r w:rsidR="00656608" w:rsidRPr="00944211">
        <w:rPr>
          <w:szCs w:val="28"/>
          <w:lang w:val="uk-UA"/>
        </w:rPr>
        <w:t>класифікувати,</w:t>
      </w:r>
      <w:r w:rsidRPr="00944211">
        <w:rPr>
          <w:szCs w:val="28"/>
          <w:lang w:val="uk-UA"/>
        </w:rPr>
        <w:t xml:space="preserve"> як за їх призначенням, так і за рівнем обробки інформації.</w:t>
      </w:r>
    </w:p>
    <w:p w14:paraId="00CAFAC5" w14:textId="77777777" w:rsidR="00C4741A" w:rsidRPr="00944211" w:rsidRDefault="00C4741A" w:rsidP="00790B47">
      <w:pPr>
        <w:spacing w:after="0" w:line="360" w:lineRule="auto"/>
        <w:ind w:firstLine="708"/>
        <w:rPr>
          <w:szCs w:val="28"/>
          <w:lang w:val="uk-UA"/>
        </w:rPr>
      </w:pPr>
    </w:p>
    <w:p w14:paraId="060309EC" w14:textId="77777777" w:rsidR="00894323" w:rsidRPr="00944211" w:rsidRDefault="00894323" w:rsidP="00B87473">
      <w:pPr>
        <w:pStyle w:val="2"/>
      </w:pPr>
      <w:bookmarkStart w:id="52" w:name="_Toc118546448"/>
      <w:bookmarkStart w:id="53" w:name="_Toc119351947"/>
      <w:bookmarkStart w:id="54" w:name="_Toc119749796"/>
      <w:bookmarkStart w:id="55" w:name="_Toc119750486"/>
      <w:bookmarkStart w:id="56" w:name="_Toc119791406"/>
      <w:bookmarkStart w:id="57" w:name="_Toc121396630"/>
      <w:r w:rsidRPr="00944211">
        <w:t>1.</w:t>
      </w:r>
      <w:r w:rsidR="00AB330A" w:rsidRPr="00944211">
        <w:t>2</w:t>
      </w:r>
      <w:r w:rsidRPr="00944211">
        <w:t xml:space="preserve"> Класифікація CRM-систем</w:t>
      </w:r>
      <w:bookmarkEnd w:id="52"/>
      <w:bookmarkEnd w:id="53"/>
      <w:bookmarkEnd w:id="54"/>
      <w:bookmarkEnd w:id="55"/>
      <w:bookmarkEnd w:id="56"/>
      <w:bookmarkEnd w:id="57"/>
    </w:p>
    <w:p w14:paraId="3DA0589C" w14:textId="77777777" w:rsidR="00894323" w:rsidRPr="00944211" w:rsidRDefault="00894323" w:rsidP="00834F1B">
      <w:pPr>
        <w:spacing w:after="0" w:line="360" w:lineRule="auto"/>
        <w:rPr>
          <w:szCs w:val="28"/>
          <w:lang w:val="uk-UA"/>
        </w:rPr>
      </w:pPr>
    </w:p>
    <w:p w14:paraId="4B742EA6" w14:textId="77777777" w:rsidR="00873349" w:rsidRPr="00944211" w:rsidRDefault="00894323" w:rsidP="00834F1B">
      <w:pPr>
        <w:spacing w:after="0" w:line="360" w:lineRule="auto"/>
        <w:ind w:firstLine="708"/>
        <w:rPr>
          <w:szCs w:val="28"/>
          <w:lang w:val="uk-UA"/>
        </w:rPr>
      </w:pPr>
      <w:r w:rsidRPr="00944211">
        <w:rPr>
          <w:szCs w:val="28"/>
          <w:lang w:val="uk-UA"/>
        </w:rPr>
        <w:t>CRM системи за функціоналом та своїм призначенням правильно буде розбивати на три основні області функціонуван</w:t>
      </w:r>
      <w:r w:rsidR="00D00118">
        <w:rPr>
          <w:szCs w:val="28"/>
          <w:lang w:val="uk-UA"/>
        </w:rPr>
        <w:t>н</w:t>
      </w:r>
      <w:r w:rsidRPr="00944211">
        <w:rPr>
          <w:szCs w:val="28"/>
          <w:lang w:val="uk-UA"/>
        </w:rPr>
        <w:t>я: управління обслуговуванням клієнтів, управління продажами та управління маркетингом</w:t>
      </w:r>
      <w:r w:rsidR="00EB45AB" w:rsidRPr="00944211">
        <w:rPr>
          <w:szCs w:val="28"/>
          <w:lang w:val="uk-UA"/>
        </w:rPr>
        <w:t xml:space="preserve"> [6]</w:t>
      </w:r>
      <w:r w:rsidRPr="00944211">
        <w:rPr>
          <w:szCs w:val="28"/>
          <w:lang w:val="uk-UA"/>
        </w:rPr>
        <w:t>. Управління клієнтським обслуговуванням (</w:t>
      </w:r>
      <w:proofErr w:type="spellStart"/>
      <w:r w:rsidRPr="00944211">
        <w:rPr>
          <w:szCs w:val="28"/>
          <w:lang w:val="uk-UA"/>
        </w:rPr>
        <w:t>Customer</w:t>
      </w:r>
      <w:proofErr w:type="spellEnd"/>
      <w:r w:rsidRPr="00944211">
        <w:rPr>
          <w:szCs w:val="28"/>
          <w:lang w:val="uk-UA"/>
        </w:rPr>
        <w:t xml:space="preserve"> </w:t>
      </w:r>
      <w:proofErr w:type="spellStart"/>
      <w:r w:rsidRPr="00944211">
        <w:rPr>
          <w:szCs w:val="28"/>
          <w:lang w:val="uk-UA"/>
        </w:rPr>
        <w:t>Service</w:t>
      </w:r>
      <w:proofErr w:type="spellEnd"/>
      <w:r w:rsidRPr="00944211">
        <w:rPr>
          <w:szCs w:val="28"/>
          <w:lang w:val="uk-UA"/>
        </w:rPr>
        <w:t xml:space="preserve"> </w:t>
      </w:r>
      <w:proofErr w:type="spellStart"/>
      <w:r w:rsidRPr="00944211">
        <w:rPr>
          <w:szCs w:val="28"/>
          <w:lang w:val="uk-UA"/>
        </w:rPr>
        <w:t>and</w:t>
      </w:r>
      <w:proofErr w:type="spellEnd"/>
      <w:r w:rsidRPr="00944211">
        <w:rPr>
          <w:szCs w:val="28"/>
          <w:lang w:val="uk-UA"/>
        </w:rPr>
        <w:t xml:space="preserve"> </w:t>
      </w:r>
      <w:proofErr w:type="spellStart"/>
      <w:r w:rsidRPr="00944211">
        <w:rPr>
          <w:szCs w:val="28"/>
          <w:lang w:val="uk-UA"/>
        </w:rPr>
        <w:t>Support</w:t>
      </w:r>
      <w:proofErr w:type="spellEnd"/>
      <w:r w:rsidRPr="00944211">
        <w:rPr>
          <w:szCs w:val="28"/>
          <w:lang w:val="uk-UA"/>
        </w:rPr>
        <w:t xml:space="preserve"> – CSS), не є традиційною концепцією обслуговування клієнтів, що являє собою виключно телефонну довідкову службу. Навпаки, вона надає набагато більший та широкий спектр можливостей. Якість</w:t>
      </w:r>
      <w:r w:rsidR="00A61557" w:rsidRPr="00944211">
        <w:rPr>
          <w:szCs w:val="28"/>
          <w:lang w:val="uk-UA"/>
        </w:rPr>
        <w:t xml:space="preserve"> такого</w:t>
      </w:r>
      <w:r w:rsidR="00D00118">
        <w:rPr>
          <w:szCs w:val="28"/>
          <w:lang w:val="uk-UA"/>
        </w:rPr>
        <w:t xml:space="preserve"> функціонала</w:t>
      </w:r>
      <w:r w:rsidR="00A61557" w:rsidRPr="00944211">
        <w:rPr>
          <w:szCs w:val="28"/>
          <w:lang w:val="uk-UA"/>
        </w:rPr>
        <w:t xml:space="preserve"> для</w:t>
      </w:r>
      <w:r w:rsidRPr="00944211">
        <w:rPr>
          <w:szCs w:val="28"/>
          <w:lang w:val="uk-UA"/>
        </w:rPr>
        <w:t xml:space="preserve"> обслуговування клієнтів </w:t>
      </w:r>
      <w:r w:rsidR="00A61557" w:rsidRPr="00944211">
        <w:rPr>
          <w:szCs w:val="28"/>
          <w:lang w:val="uk-UA"/>
        </w:rPr>
        <w:t xml:space="preserve">опирається на кількох важливих аспектах, </w:t>
      </w:r>
      <w:r w:rsidR="00D00118">
        <w:rPr>
          <w:szCs w:val="28"/>
          <w:lang w:val="uk-UA"/>
        </w:rPr>
        <w:t>один</w:t>
      </w:r>
      <w:r w:rsidRPr="00944211">
        <w:rPr>
          <w:szCs w:val="28"/>
          <w:lang w:val="uk-UA"/>
        </w:rPr>
        <w:t xml:space="preserve"> з яких – наявність єдиної бази даних, </w:t>
      </w:r>
      <w:r w:rsidR="00A61557" w:rsidRPr="00944211">
        <w:rPr>
          <w:szCs w:val="28"/>
          <w:lang w:val="uk-UA"/>
        </w:rPr>
        <w:t>що</w:t>
      </w:r>
      <w:r w:rsidRPr="00944211">
        <w:rPr>
          <w:szCs w:val="28"/>
          <w:lang w:val="uk-UA"/>
        </w:rPr>
        <w:t xml:space="preserve"> містить</w:t>
      </w:r>
      <w:r w:rsidR="00A61557" w:rsidRPr="00944211">
        <w:rPr>
          <w:szCs w:val="28"/>
          <w:lang w:val="uk-UA"/>
        </w:rPr>
        <w:t xml:space="preserve"> в собі повну</w:t>
      </w:r>
      <w:r w:rsidRPr="00944211">
        <w:rPr>
          <w:szCs w:val="28"/>
          <w:lang w:val="uk-UA"/>
        </w:rPr>
        <w:t xml:space="preserve"> інформацію про клієнтів і про </w:t>
      </w:r>
      <w:r w:rsidR="00A61557" w:rsidRPr="00944211">
        <w:rPr>
          <w:szCs w:val="28"/>
          <w:lang w:val="uk-UA"/>
        </w:rPr>
        <w:t>бізнес-процеси</w:t>
      </w:r>
      <w:r w:rsidRPr="00944211">
        <w:rPr>
          <w:szCs w:val="28"/>
          <w:lang w:val="uk-UA"/>
        </w:rPr>
        <w:t xml:space="preserve"> з ними. </w:t>
      </w:r>
      <w:r w:rsidR="00A61557" w:rsidRPr="00944211">
        <w:rPr>
          <w:szCs w:val="28"/>
          <w:lang w:val="uk-UA"/>
        </w:rPr>
        <w:t>Така інформація дозволяє</w:t>
      </w:r>
      <w:r w:rsidRPr="00944211">
        <w:rPr>
          <w:szCs w:val="28"/>
          <w:lang w:val="uk-UA"/>
        </w:rPr>
        <w:t xml:space="preserve"> визначити</w:t>
      </w:r>
      <w:r w:rsidR="00A61557" w:rsidRPr="00944211">
        <w:rPr>
          <w:szCs w:val="28"/>
          <w:lang w:val="uk-UA"/>
        </w:rPr>
        <w:t xml:space="preserve"> та проаналізувати попередні звернення клієнтів до компанії та їхню мету. Інший аспект</w:t>
      </w:r>
      <w:r w:rsidRPr="00944211">
        <w:rPr>
          <w:szCs w:val="28"/>
          <w:lang w:val="uk-UA"/>
        </w:rPr>
        <w:t xml:space="preserve"> CRM</w:t>
      </w:r>
      <w:r w:rsidR="00A61557" w:rsidRPr="00944211">
        <w:rPr>
          <w:szCs w:val="28"/>
          <w:lang w:val="uk-UA"/>
        </w:rPr>
        <w:t>-системи</w:t>
      </w:r>
      <w:r w:rsidRPr="00944211">
        <w:rPr>
          <w:szCs w:val="28"/>
          <w:lang w:val="uk-UA"/>
        </w:rPr>
        <w:t xml:space="preserve"> на основі у</w:t>
      </w:r>
      <w:r w:rsidR="00A61557" w:rsidRPr="00944211">
        <w:rPr>
          <w:szCs w:val="28"/>
          <w:lang w:val="uk-UA"/>
        </w:rPr>
        <w:t>правління обслугову</w:t>
      </w:r>
      <w:r w:rsidRPr="00944211">
        <w:rPr>
          <w:szCs w:val="28"/>
          <w:lang w:val="uk-UA"/>
        </w:rPr>
        <w:t>ванням</w:t>
      </w:r>
      <w:r w:rsidR="00A61557" w:rsidRPr="00944211">
        <w:rPr>
          <w:szCs w:val="28"/>
          <w:lang w:val="uk-UA"/>
        </w:rPr>
        <w:t xml:space="preserve"> клієнтів</w:t>
      </w:r>
      <w:r w:rsidRPr="00944211">
        <w:rPr>
          <w:szCs w:val="28"/>
          <w:lang w:val="uk-UA"/>
        </w:rPr>
        <w:t xml:space="preserve"> полягає в забезпеченні взаємодії не тільки з віддаленими клієнтами, а й надання</w:t>
      </w:r>
      <w:r w:rsidR="00E73AFD" w:rsidRPr="00944211">
        <w:rPr>
          <w:szCs w:val="28"/>
          <w:lang w:val="uk-UA"/>
        </w:rPr>
        <w:t>м</w:t>
      </w:r>
      <w:r w:rsidRPr="00944211">
        <w:rPr>
          <w:szCs w:val="28"/>
          <w:lang w:val="uk-UA"/>
        </w:rPr>
        <w:t xml:space="preserve"> </w:t>
      </w:r>
      <w:r w:rsidR="00D00118">
        <w:rPr>
          <w:szCs w:val="28"/>
          <w:lang w:val="uk-UA"/>
        </w:rPr>
        <w:t>функціонала</w:t>
      </w:r>
      <w:r w:rsidR="00E73AFD" w:rsidRPr="00944211">
        <w:rPr>
          <w:szCs w:val="28"/>
          <w:lang w:val="uk-UA"/>
        </w:rPr>
        <w:t xml:space="preserve"> для </w:t>
      </w:r>
      <w:r w:rsidRPr="00944211">
        <w:rPr>
          <w:szCs w:val="28"/>
          <w:lang w:val="uk-UA"/>
        </w:rPr>
        <w:t xml:space="preserve"> </w:t>
      </w:r>
      <w:r w:rsidR="00E73AFD" w:rsidRPr="00944211">
        <w:rPr>
          <w:szCs w:val="28"/>
          <w:lang w:val="uk-UA"/>
        </w:rPr>
        <w:t>командної</w:t>
      </w:r>
      <w:r w:rsidRPr="00944211">
        <w:rPr>
          <w:szCs w:val="28"/>
          <w:lang w:val="uk-UA"/>
        </w:rPr>
        <w:t xml:space="preserve"> роботи з замовниками і партнерами, а також надання</w:t>
      </w:r>
      <w:r w:rsidR="00E73AFD" w:rsidRPr="00944211">
        <w:rPr>
          <w:szCs w:val="28"/>
          <w:lang w:val="uk-UA"/>
        </w:rPr>
        <w:t>м</w:t>
      </w:r>
      <w:r w:rsidRPr="00944211">
        <w:rPr>
          <w:szCs w:val="28"/>
          <w:lang w:val="uk-UA"/>
        </w:rPr>
        <w:t xml:space="preserve"> послуг у </w:t>
      </w:r>
      <w:r w:rsidR="00E73AFD" w:rsidRPr="00944211">
        <w:rPr>
          <w:szCs w:val="28"/>
          <w:lang w:val="uk-UA"/>
        </w:rPr>
        <w:t xml:space="preserve">віддаленому </w:t>
      </w:r>
      <w:r w:rsidRPr="00944211">
        <w:rPr>
          <w:szCs w:val="28"/>
          <w:lang w:val="uk-UA"/>
        </w:rPr>
        <w:t xml:space="preserve">режимі. </w:t>
      </w:r>
      <w:r w:rsidR="00E73AFD" w:rsidRPr="00944211">
        <w:rPr>
          <w:szCs w:val="28"/>
          <w:lang w:val="uk-UA"/>
        </w:rPr>
        <w:t>Зазвичай</w:t>
      </w:r>
      <w:r w:rsidRPr="00944211">
        <w:rPr>
          <w:szCs w:val="28"/>
          <w:lang w:val="uk-UA"/>
        </w:rPr>
        <w:t>, CSS-</w:t>
      </w:r>
      <w:r w:rsidR="00E73AFD" w:rsidRPr="00944211">
        <w:rPr>
          <w:szCs w:val="28"/>
          <w:lang w:val="uk-UA"/>
        </w:rPr>
        <w:t>система</w:t>
      </w:r>
      <w:r w:rsidRPr="00944211">
        <w:rPr>
          <w:szCs w:val="28"/>
          <w:lang w:val="uk-UA"/>
        </w:rPr>
        <w:t xml:space="preserve"> має </w:t>
      </w:r>
      <w:r w:rsidR="00E73AFD" w:rsidRPr="00944211">
        <w:rPr>
          <w:szCs w:val="28"/>
          <w:lang w:val="uk-UA"/>
        </w:rPr>
        <w:t>здатність</w:t>
      </w:r>
      <w:r w:rsidRPr="00944211">
        <w:rPr>
          <w:szCs w:val="28"/>
          <w:lang w:val="uk-UA"/>
        </w:rPr>
        <w:t xml:space="preserve"> зберігати статистику </w:t>
      </w:r>
      <w:r w:rsidR="00E73AFD" w:rsidRPr="00944211">
        <w:rPr>
          <w:szCs w:val="28"/>
          <w:lang w:val="uk-UA"/>
        </w:rPr>
        <w:t>процесів</w:t>
      </w:r>
      <w:r w:rsidRPr="00944211">
        <w:rPr>
          <w:szCs w:val="28"/>
          <w:lang w:val="uk-UA"/>
        </w:rPr>
        <w:t xml:space="preserve">, за </w:t>
      </w:r>
      <w:r w:rsidR="00E73AFD" w:rsidRPr="00944211">
        <w:rPr>
          <w:szCs w:val="28"/>
          <w:lang w:val="uk-UA"/>
        </w:rPr>
        <w:t>допомогою якої є можливість</w:t>
      </w:r>
      <w:r w:rsidRPr="00944211">
        <w:rPr>
          <w:szCs w:val="28"/>
          <w:lang w:val="uk-UA"/>
        </w:rPr>
        <w:t xml:space="preserve"> створити список стандартних </w:t>
      </w:r>
      <w:r w:rsidR="00E73AFD" w:rsidRPr="00944211">
        <w:rPr>
          <w:szCs w:val="28"/>
          <w:lang w:val="uk-UA"/>
        </w:rPr>
        <w:t>запитів від</w:t>
      </w:r>
      <w:r w:rsidRPr="00944211">
        <w:rPr>
          <w:szCs w:val="28"/>
          <w:lang w:val="uk-UA"/>
        </w:rPr>
        <w:t xml:space="preserve"> клієнтів </w:t>
      </w:r>
      <w:r w:rsidR="00E73AFD" w:rsidRPr="00944211">
        <w:rPr>
          <w:szCs w:val="28"/>
          <w:lang w:val="uk-UA"/>
        </w:rPr>
        <w:t>та їх вирішення для того</w:t>
      </w:r>
      <w:r w:rsidRPr="00944211">
        <w:rPr>
          <w:szCs w:val="28"/>
          <w:lang w:val="uk-UA"/>
        </w:rPr>
        <w:t xml:space="preserve">, щоб </w:t>
      </w:r>
      <w:r w:rsidR="00CF0F62">
        <w:rPr>
          <w:szCs w:val="28"/>
          <w:lang w:val="uk-UA"/>
        </w:rPr>
        <w:t xml:space="preserve">надалі </w:t>
      </w:r>
      <w:r w:rsidR="00E73AFD" w:rsidRPr="00944211">
        <w:rPr>
          <w:szCs w:val="28"/>
          <w:lang w:val="uk-UA"/>
        </w:rPr>
        <w:t>коригувати та прискорювати</w:t>
      </w:r>
      <w:r w:rsidRPr="00944211">
        <w:rPr>
          <w:szCs w:val="28"/>
          <w:lang w:val="uk-UA"/>
        </w:rPr>
        <w:t xml:space="preserve"> обробку таких запитів. У </w:t>
      </w:r>
      <w:r w:rsidR="00E73AFD" w:rsidRPr="00944211">
        <w:rPr>
          <w:szCs w:val="28"/>
          <w:lang w:val="uk-UA"/>
        </w:rPr>
        <w:t>можливості такої системи також входить збір</w:t>
      </w:r>
      <w:r w:rsidRPr="00944211">
        <w:rPr>
          <w:szCs w:val="28"/>
          <w:lang w:val="uk-UA"/>
        </w:rPr>
        <w:t xml:space="preserve"> даних про потенційних клієнтів</w:t>
      </w:r>
      <w:r w:rsidR="00E73AFD" w:rsidRPr="00944211">
        <w:rPr>
          <w:szCs w:val="28"/>
          <w:lang w:val="uk-UA"/>
        </w:rPr>
        <w:t xml:space="preserve"> або іншими </w:t>
      </w:r>
      <w:r w:rsidR="001D4CD7">
        <w:rPr>
          <w:szCs w:val="28"/>
          <w:lang w:val="uk-UA"/>
        </w:rPr>
        <w:t>словами</w:t>
      </w:r>
      <w:r w:rsidR="00E73AFD" w:rsidRPr="00944211">
        <w:rPr>
          <w:szCs w:val="28"/>
          <w:lang w:val="uk-UA"/>
        </w:rPr>
        <w:t xml:space="preserve"> </w:t>
      </w:r>
      <w:proofErr w:type="spellStart"/>
      <w:r w:rsidR="00E73AFD" w:rsidRPr="00944211">
        <w:rPr>
          <w:szCs w:val="28"/>
          <w:lang w:val="uk-UA"/>
        </w:rPr>
        <w:t>лідів</w:t>
      </w:r>
      <w:proofErr w:type="spellEnd"/>
      <w:r w:rsidR="00E73AFD" w:rsidRPr="00944211">
        <w:rPr>
          <w:szCs w:val="28"/>
          <w:lang w:val="uk-UA"/>
        </w:rPr>
        <w:t>. З</w:t>
      </w:r>
      <w:r w:rsidRPr="00944211">
        <w:rPr>
          <w:szCs w:val="28"/>
          <w:lang w:val="uk-UA"/>
        </w:rPr>
        <w:t xml:space="preserve">а допомогою </w:t>
      </w:r>
      <w:r w:rsidR="00E73AFD" w:rsidRPr="00944211">
        <w:rPr>
          <w:szCs w:val="28"/>
          <w:lang w:val="uk-UA"/>
        </w:rPr>
        <w:t xml:space="preserve">таких </w:t>
      </w:r>
      <w:proofErr w:type="spellStart"/>
      <w:r w:rsidR="00E73AFD" w:rsidRPr="00944211">
        <w:rPr>
          <w:szCs w:val="28"/>
          <w:lang w:val="uk-UA"/>
        </w:rPr>
        <w:t>лідів</w:t>
      </w:r>
      <w:proofErr w:type="spellEnd"/>
      <w:r w:rsidR="00E73AFD" w:rsidRPr="00944211">
        <w:rPr>
          <w:szCs w:val="28"/>
          <w:lang w:val="uk-UA"/>
        </w:rPr>
        <w:t xml:space="preserve"> можна розширити коло клієнтів, яким компанія може</w:t>
      </w:r>
      <w:r w:rsidRPr="00944211">
        <w:rPr>
          <w:szCs w:val="28"/>
          <w:lang w:val="uk-UA"/>
        </w:rPr>
        <w:t xml:space="preserve"> </w:t>
      </w:r>
      <w:r w:rsidR="00E73AFD" w:rsidRPr="00944211">
        <w:rPr>
          <w:szCs w:val="28"/>
          <w:lang w:val="uk-UA"/>
        </w:rPr>
        <w:t>запропонувати свої послуги та товари</w:t>
      </w:r>
      <w:r w:rsidRPr="00944211">
        <w:rPr>
          <w:szCs w:val="28"/>
          <w:lang w:val="uk-UA"/>
        </w:rPr>
        <w:t xml:space="preserve">. Вже наявні контактні дані </w:t>
      </w:r>
      <w:r w:rsidR="00E85002" w:rsidRPr="00944211">
        <w:rPr>
          <w:szCs w:val="28"/>
          <w:lang w:val="uk-UA"/>
        </w:rPr>
        <w:t>вносяться</w:t>
      </w:r>
      <w:r w:rsidRPr="00944211">
        <w:rPr>
          <w:szCs w:val="28"/>
          <w:lang w:val="uk-UA"/>
        </w:rPr>
        <w:t xml:space="preserve"> </w:t>
      </w:r>
      <w:r w:rsidR="00E85002" w:rsidRPr="00944211">
        <w:rPr>
          <w:szCs w:val="28"/>
          <w:lang w:val="uk-UA"/>
        </w:rPr>
        <w:t>в базу даних</w:t>
      </w:r>
      <w:r w:rsidRPr="00944211">
        <w:rPr>
          <w:szCs w:val="28"/>
          <w:lang w:val="uk-UA"/>
        </w:rPr>
        <w:t xml:space="preserve">. Їх актуальність регулярно відстежується. Крім цього, є можливість регулювання </w:t>
      </w:r>
      <w:r w:rsidR="00E85002" w:rsidRPr="00944211">
        <w:rPr>
          <w:szCs w:val="28"/>
          <w:lang w:val="uk-UA"/>
        </w:rPr>
        <w:t xml:space="preserve">та відстеження </w:t>
      </w:r>
      <w:r w:rsidRPr="00944211">
        <w:rPr>
          <w:szCs w:val="28"/>
          <w:lang w:val="uk-UA"/>
        </w:rPr>
        <w:t xml:space="preserve">ділових комунікацій з партнерами. В цьому випадку також проводиться постійне </w:t>
      </w:r>
      <w:r w:rsidR="00E85002" w:rsidRPr="00944211">
        <w:rPr>
          <w:szCs w:val="28"/>
          <w:lang w:val="uk-UA"/>
        </w:rPr>
        <w:t>доповнення та онов</w:t>
      </w:r>
      <w:r w:rsidRPr="00944211">
        <w:rPr>
          <w:szCs w:val="28"/>
          <w:lang w:val="uk-UA"/>
        </w:rPr>
        <w:t xml:space="preserve">лення </w:t>
      </w:r>
      <w:r w:rsidR="00E85002" w:rsidRPr="00944211">
        <w:rPr>
          <w:szCs w:val="28"/>
          <w:lang w:val="uk-UA"/>
        </w:rPr>
        <w:t>такої</w:t>
      </w:r>
      <w:r w:rsidRPr="00944211">
        <w:rPr>
          <w:szCs w:val="28"/>
          <w:lang w:val="uk-UA"/>
        </w:rPr>
        <w:t xml:space="preserve"> інформації. CSS </w:t>
      </w:r>
      <w:r w:rsidR="00E85002" w:rsidRPr="00944211">
        <w:rPr>
          <w:szCs w:val="28"/>
          <w:lang w:val="uk-UA"/>
        </w:rPr>
        <w:t>зазвичай</w:t>
      </w:r>
      <w:r w:rsidRPr="00944211">
        <w:rPr>
          <w:szCs w:val="28"/>
          <w:lang w:val="uk-UA"/>
        </w:rPr>
        <w:t xml:space="preserve"> має контроль </w:t>
      </w:r>
      <w:r w:rsidR="00E85002" w:rsidRPr="00944211">
        <w:rPr>
          <w:szCs w:val="28"/>
          <w:lang w:val="uk-UA"/>
        </w:rPr>
        <w:t>над сервісними</w:t>
      </w:r>
      <w:r w:rsidRPr="00944211">
        <w:rPr>
          <w:szCs w:val="28"/>
          <w:lang w:val="uk-UA"/>
        </w:rPr>
        <w:t xml:space="preserve"> служб</w:t>
      </w:r>
      <w:r w:rsidR="00E85002" w:rsidRPr="00944211">
        <w:rPr>
          <w:szCs w:val="28"/>
          <w:lang w:val="uk-UA"/>
        </w:rPr>
        <w:t>ами</w:t>
      </w:r>
      <w:r w:rsidRPr="00944211">
        <w:rPr>
          <w:szCs w:val="28"/>
          <w:lang w:val="uk-UA"/>
        </w:rPr>
        <w:t xml:space="preserve">, </w:t>
      </w:r>
      <w:r w:rsidR="00E85002" w:rsidRPr="00944211">
        <w:rPr>
          <w:szCs w:val="28"/>
          <w:lang w:val="uk-UA"/>
        </w:rPr>
        <w:t>аналіз</w:t>
      </w:r>
      <w:r w:rsidRPr="00944211">
        <w:rPr>
          <w:szCs w:val="28"/>
          <w:lang w:val="uk-UA"/>
        </w:rPr>
        <w:t xml:space="preserve"> </w:t>
      </w:r>
      <w:r w:rsidR="00E85002" w:rsidRPr="00944211">
        <w:rPr>
          <w:szCs w:val="28"/>
          <w:lang w:val="uk-UA"/>
        </w:rPr>
        <w:t>цих даних надає можливість</w:t>
      </w:r>
      <w:r w:rsidRPr="00944211">
        <w:rPr>
          <w:szCs w:val="28"/>
          <w:lang w:val="uk-UA"/>
        </w:rPr>
        <w:t xml:space="preserve"> </w:t>
      </w:r>
      <w:r w:rsidR="00E85002" w:rsidRPr="00944211">
        <w:rPr>
          <w:szCs w:val="28"/>
          <w:lang w:val="uk-UA"/>
        </w:rPr>
        <w:t>покращити</w:t>
      </w:r>
      <w:r w:rsidRPr="00944211">
        <w:rPr>
          <w:szCs w:val="28"/>
          <w:lang w:val="uk-UA"/>
        </w:rPr>
        <w:t xml:space="preserve"> якість</w:t>
      </w:r>
      <w:r w:rsidR="00E85002" w:rsidRPr="00944211">
        <w:rPr>
          <w:szCs w:val="28"/>
          <w:lang w:val="uk-UA"/>
        </w:rPr>
        <w:t xml:space="preserve"> </w:t>
      </w:r>
      <w:r w:rsidR="00E85002" w:rsidRPr="00944211">
        <w:rPr>
          <w:szCs w:val="28"/>
          <w:lang w:val="uk-UA"/>
        </w:rPr>
        <w:lastRenderedPageBreak/>
        <w:t>наявної</w:t>
      </w:r>
      <w:r w:rsidRPr="00944211">
        <w:rPr>
          <w:szCs w:val="28"/>
          <w:lang w:val="uk-UA"/>
        </w:rPr>
        <w:t xml:space="preserve"> продукції</w:t>
      </w:r>
      <w:r w:rsidR="00E85002" w:rsidRPr="00944211">
        <w:rPr>
          <w:szCs w:val="28"/>
          <w:lang w:val="uk-UA"/>
        </w:rPr>
        <w:t xml:space="preserve"> та послуг</w:t>
      </w:r>
      <w:r w:rsidRPr="00944211">
        <w:rPr>
          <w:szCs w:val="28"/>
          <w:lang w:val="uk-UA"/>
        </w:rPr>
        <w:t xml:space="preserve">, а отже </w:t>
      </w:r>
      <w:r w:rsidR="00E85002" w:rsidRPr="00944211">
        <w:rPr>
          <w:szCs w:val="28"/>
          <w:lang w:val="uk-UA"/>
        </w:rPr>
        <w:t xml:space="preserve">змінити та </w:t>
      </w:r>
      <w:r w:rsidR="002B2613">
        <w:rPr>
          <w:szCs w:val="28"/>
          <w:lang w:val="uk-UA"/>
        </w:rPr>
        <w:t>підвищити</w:t>
      </w:r>
      <w:r w:rsidR="00E85002" w:rsidRPr="00944211">
        <w:rPr>
          <w:szCs w:val="28"/>
          <w:lang w:val="uk-UA"/>
        </w:rPr>
        <w:t xml:space="preserve"> лояльність наявних кліє</w:t>
      </w:r>
      <w:r w:rsidRPr="00944211">
        <w:rPr>
          <w:szCs w:val="28"/>
          <w:lang w:val="uk-UA"/>
        </w:rPr>
        <w:t>нтів.</w:t>
      </w:r>
      <w:r w:rsidR="00E15FFE" w:rsidRPr="00944211">
        <w:rPr>
          <w:szCs w:val="28"/>
          <w:lang w:val="uk-UA"/>
        </w:rPr>
        <w:t xml:space="preserve"> Також в стандартних властивостях таких систем</w:t>
      </w:r>
      <w:r w:rsidRPr="00944211">
        <w:rPr>
          <w:szCs w:val="28"/>
          <w:lang w:val="uk-UA"/>
        </w:rPr>
        <w:t xml:space="preserve"> є механізм </w:t>
      </w:r>
      <w:r w:rsidR="00E15FFE" w:rsidRPr="00944211">
        <w:rPr>
          <w:szCs w:val="28"/>
          <w:lang w:val="uk-UA"/>
        </w:rPr>
        <w:t>зміни</w:t>
      </w:r>
      <w:r w:rsidRPr="00944211">
        <w:rPr>
          <w:szCs w:val="28"/>
          <w:lang w:val="uk-UA"/>
        </w:rPr>
        <w:t xml:space="preserve"> пріоритетів</w:t>
      </w:r>
      <w:r w:rsidR="00E15FFE" w:rsidRPr="00944211">
        <w:rPr>
          <w:szCs w:val="28"/>
          <w:lang w:val="uk-UA"/>
        </w:rPr>
        <w:t>, що дозволяє надавати клієнтам</w:t>
      </w:r>
      <w:r w:rsidRPr="00944211">
        <w:rPr>
          <w:szCs w:val="28"/>
          <w:lang w:val="uk-UA"/>
        </w:rPr>
        <w:t xml:space="preserve"> </w:t>
      </w:r>
      <w:r w:rsidR="00E15FFE" w:rsidRPr="00944211">
        <w:rPr>
          <w:szCs w:val="28"/>
          <w:lang w:val="uk-UA"/>
        </w:rPr>
        <w:t>послуги в зале</w:t>
      </w:r>
      <w:r w:rsidRPr="00944211">
        <w:rPr>
          <w:szCs w:val="28"/>
          <w:lang w:val="uk-UA"/>
        </w:rPr>
        <w:t xml:space="preserve">жності від </w:t>
      </w:r>
      <w:r w:rsidR="00E15FFE" w:rsidRPr="00944211">
        <w:rPr>
          <w:szCs w:val="28"/>
          <w:lang w:val="uk-UA"/>
        </w:rPr>
        <w:t xml:space="preserve">їхньої </w:t>
      </w:r>
      <w:r w:rsidRPr="00944211">
        <w:rPr>
          <w:szCs w:val="28"/>
          <w:lang w:val="uk-UA"/>
        </w:rPr>
        <w:t xml:space="preserve">цінності. </w:t>
      </w:r>
    </w:p>
    <w:p w14:paraId="432E65F4" w14:textId="77777777" w:rsidR="00873349" w:rsidRPr="00944211" w:rsidRDefault="00873349" w:rsidP="00834F1B">
      <w:pPr>
        <w:spacing w:after="0" w:line="360" w:lineRule="auto"/>
        <w:ind w:firstLine="708"/>
        <w:rPr>
          <w:szCs w:val="28"/>
          <w:lang w:val="uk-UA"/>
        </w:rPr>
      </w:pPr>
      <w:r w:rsidRPr="00944211">
        <w:rPr>
          <w:szCs w:val="28"/>
          <w:lang w:val="uk-UA"/>
        </w:rPr>
        <w:t>Саме прототип такої CRM-системи буде досліджено та розроблено в даній роботі. Вона дозволить збирати дані про потенційних клієнтів (</w:t>
      </w:r>
      <w:proofErr w:type="spellStart"/>
      <w:r w:rsidRPr="00944211">
        <w:rPr>
          <w:szCs w:val="28"/>
          <w:lang w:val="uk-UA"/>
        </w:rPr>
        <w:t>лідів</w:t>
      </w:r>
      <w:proofErr w:type="spellEnd"/>
      <w:r w:rsidRPr="00944211">
        <w:rPr>
          <w:szCs w:val="28"/>
          <w:lang w:val="uk-UA"/>
        </w:rPr>
        <w:t xml:space="preserve">), зберігати їх та оновлювати. </w:t>
      </w:r>
      <w:r w:rsidR="001D4CD7">
        <w:rPr>
          <w:szCs w:val="28"/>
          <w:lang w:val="uk-UA"/>
        </w:rPr>
        <w:t>Надалі</w:t>
      </w:r>
      <w:r w:rsidRPr="00944211">
        <w:rPr>
          <w:szCs w:val="28"/>
          <w:lang w:val="uk-UA"/>
        </w:rPr>
        <w:t xml:space="preserve"> таку систему можна буде гнучко інтегрувати в будь-яку сферу маркетингу, використовуючи її для збільшення власного охоплення аудиторії або для того, щоб продавати таких </w:t>
      </w:r>
      <w:proofErr w:type="spellStart"/>
      <w:r w:rsidRPr="00944211">
        <w:rPr>
          <w:szCs w:val="28"/>
          <w:lang w:val="uk-UA"/>
        </w:rPr>
        <w:t>лідів</w:t>
      </w:r>
      <w:proofErr w:type="spellEnd"/>
      <w:r w:rsidRPr="00944211">
        <w:rPr>
          <w:szCs w:val="28"/>
          <w:lang w:val="uk-UA"/>
        </w:rPr>
        <w:t xml:space="preserve"> іншим компаніям, які хочуть розширити свою клієнтську базу.</w:t>
      </w:r>
    </w:p>
    <w:p w14:paraId="660A1EB3" w14:textId="77777777" w:rsidR="005F770F" w:rsidRPr="00944211" w:rsidRDefault="00894323" w:rsidP="00834F1B">
      <w:pPr>
        <w:spacing w:after="0" w:line="360" w:lineRule="auto"/>
        <w:ind w:firstLine="708"/>
        <w:rPr>
          <w:szCs w:val="28"/>
          <w:lang w:val="uk-UA"/>
        </w:rPr>
      </w:pPr>
      <w:r w:rsidRPr="00944211">
        <w:rPr>
          <w:szCs w:val="28"/>
          <w:lang w:val="uk-UA"/>
        </w:rPr>
        <w:t>Наступний вид CRM-систем в класи</w:t>
      </w:r>
      <w:r w:rsidR="00E15FFE" w:rsidRPr="00944211">
        <w:rPr>
          <w:szCs w:val="28"/>
          <w:lang w:val="uk-UA"/>
        </w:rPr>
        <w:t>фікації за призначенням – управ</w:t>
      </w:r>
      <w:r w:rsidRPr="00944211">
        <w:rPr>
          <w:szCs w:val="28"/>
          <w:lang w:val="uk-UA"/>
        </w:rPr>
        <w:t>ління продажами (</w:t>
      </w:r>
      <w:proofErr w:type="spellStart"/>
      <w:r w:rsidRPr="00944211">
        <w:rPr>
          <w:szCs w:val="28"/>
          <w:lang w:val="uk-UA"/>
        </w:rPr>
        <w:t>Sales</w:t>
      </w:r>
      <w:proofErr w:type="spellEnd"/>
      <w:r w:rsidRPr="00944211">
        <w:rPr>
          <w:szCs w:val="28"/>
          <w:lang w:val="uk-UA"/>
        </w:rPr>
        <w:t xml:space="preserve"> </w:t>
      </w:r>
      <w:proofErr w:type="spellStart"/>
      <w:r w:rsidRPr="00944211">
        <w:rPr>
          <w:szCs w:val="28"/>
          <w:lang w:val="uk-UA"/>
        </w:rPr>
        <w:t>Force</w:t>
      </w:r>
      <w:proofErr w:type="spellEnd"/>
      <w:r w:rsidRPr="00944211">
        <w:rPr>
          <w:szCs w:val="28"/>
          <w:lang w:val="uk-UA"/>
        </w:rPr>
        <w:t xml:space="preserve"> </w:t>
      </w:r>
      <w:proofErr w:type="spellStart"/>
      <w:r w:rsidRPr="00944211">
        <w:rPr>
          <w:szCs w:val="28"/>
          <w:lang w:val="uk-UA"/>
        </w:rPr>
        <w:t>Automation</w:t>
      </w:r>
      <w:proofErr w:type="spellEnd"/>
      <w:r w:rsidRPr="00944211">
        <w:rPr>
          <w:szCs w:val="28"/>
          <w:lang w:val="uk-UA"/>
        </w:rPr>
        <w:t xml:space="preserve"> – SFA). Він </w:t>
      </w:r>
      <w:r w:rsidR="00E15FFE" w:rsidRPr="00944211">
        <w:rPr>
          <w:szCs w:val="28"/>
          <w:lang w:val="uk-UA"/>
        </w:rPr>
        <w:t xml:space="preserve">надає можливість </w:t>
      </w:r>
      <w:r w:rsidR="00956155">
        <w:rPr>
          <w:szCs w:val="28"/>
          <w:lang w:val="uk-UA"/>
        </w:rPr>
        <w:t>відстежувати</w:t>
      </w:r>
      <w:r w:rsidR="00E15FFE" w:rsidRPr="00944211">
        <w:rPr>
          <w:szCs w:val="28"/>
          <w:lang w:val="uk-UA"/>
        </w:rPr>
        <w:t xml:space="preserve"> процес</w:t>
      </w:r>
      <w:r w:rsidRPr="00944211">
        <w:rPr>
          <w:szCs w:val="28"/>
          <w:lang w:val="uk-UA"/>
        </w:rPr>
        <w:t xml:space="preserve"> продажу послуг компанії різними інтерфейсами.</w:t>
      </w:r>
      <w:r w:rsidR="001C2B59" w:rsidRPr="00944211">
        <w:rPr>
          <w:szCs w:val="28"/>
          <w:lang w:val="uk-UA"/>
        </w:rPr>
        <w:t xml:space="preserve"> Одна з</w:t>
      </w:r>
      <w:r w:rsidR="00873349" w:rsidRPr="00944211">
        <w:rPr>
          <w:szCs w:val="28"/>
          <w:lang w:val="uk-UA"/>
        </w:rPr>
        <w:t xml:space="preserve"> </w:t>
      </w:r>
      <w:r w:rsidR="001C2B59" w:rsidRPr="00944211">
        <w:rPr>
          <w:szCs w:val="28"/>
          <w:lang w:val="uk-UA"/>
        </w:rPr>
        <w:t>функціональних особливостей</w:t>
      </w:r>
      <w:r w:rsidR="00D506EB" w:rsidRPr="00944211">
        <w:rPr>
          <w:szCs w:val="28"/>
          <w:lang w:val="uk-UA"/>
        </w:rPr>
        <w:t xml:space="preserve"> </w:t>
      </w:r>
      <w:r w:rsidR="00873349" w:rsidRPr="00944211">
        <w:rPr>
          <w:szCs w:val="28"/>
          <w:lang w:val="uk-UA"/>
        </w:rPr>
        <w:t>SFA</w:t>
      </w:r>
      <w:r w:rsidR="00D506EB" w:rsidRPr="00944211">
        <w:rPr>
          <w:szCs w:val="28"/>
          <w:lang w:val="uk-UA"/>
        </w:rPr>
        <w:t xml:space="preserve"> – це</w:t>
      </w:r>
      <w:r w:rsidR="00873349" w:rsidRPr="00944211">
        <w:rPr>
          <w:szCs w:val="28"/>
          <w:lang w:val="uk-UA"/>
        </w:rPr>
        <w:t xml:space="preserve"> </w:t>
      </w:r>
      <w:r w:rsidR="00D506EB" w:rsidRPr="00944211">
        <w:rPr>
          <w:szCs w:val="28"/>
          <w:lang w:val="uk-UA"/>
        </w:rPr>
        <w:t>перевірка</w:t>
      </w:r>
      <w:r w:rsidR="001C2B59" w:rsidRPr="00944211">
        <w:rPr>
          <w:szCs w:val="28"/>
          <w:lang w:val="uk-UA"/>
        </w:rPr>
        <w:t xml:space="preserve"> актуальн</w:t>
      </w:r>
      <w:r w:rsidR="00D506EB" w:rsidRPr="00944211">
        <w:rPr>
          <w:szCs w:val="28"/>
          <w:lang w:val="uk-UA"/>
        </w:rPr>
        <w:t>ості</w:t>
      </w:r>
      <w:r w:rsidR="00873349" w:rsidRPr="00944211">
        <w:rPr>
          <w:szCs w:val="28"/>
          <w:lang w:val="uk-UA"/>
        </w:rPr>
        <w:t xml:space="preserve"> </w:t>
      </w:r>
      <w:r w:rsidR="00175F89">
        <w:rPr>
          <w:szCs w:val="28"/>
          <w:lang w:val="uk-UA"/>
        </w:rPr>
        <w:t>чинної</w:t>
      </w:r>
      <w:r w:rsidR="00873349" w:rsidRPr="00944211">
        <w:rPr>
          <w:szCs w:val="28"/>
          <w:lang w:val="uk-UA"/>
        </w:rPr>
        <w:t xml:space="preserve"> контакт</w:t>
      </w:r>
      <w:r w:rsidR="001C2B59" w:rsidRPr="00944211">
        <w:rPr>
          <w:szCs w:val="28"/>
          <w:lang w:val="uk-UA"/>
        </w:rPr>
        <w:t>ної інформації, а також нада</w:t>
      </w:r>
      <w:r w:rsidR="00D506EB" w:rsidRPr="00944211">
        <w:rPr>
          <w:szCs w:val="28"/>
          <w:lang w:val="uk-UA"/>
        </w:rPr>
        <w:t xml:space="preserve">ння </w:t>
      </w:r>
      <w:r w:rsidR="001C2B59" w:rsidRPr="00944211">
        <w:rPr>
          <w:szCs w:val="28"/>
          <w:lang w:val="uk-UA"/>
        </w:rPr>
        <w:t>доступ</w:t>
      </w:r>
      <w:r w:rsidR="0072686D">
        <w:rPr>
          <w:szCs w:val="28"/>
          <w:lang w:val="uk-UA"/>
        </w:rPr>
        <w:t>у</w:t>
      </w:r>
      <w:r w:rsidR="001C2B59" w:rsidRPr="00944211">
        <w:rPr>
          <w:szCs w:val="28"/>
          <w:lang w:val="uk-UA"/>
        </w:rPr>
        <w:t xml:space="preserve"> до історій</w:t>
      </w:r>
      <w:r w:rsidR="00873349" w:rsidRPr="00944211">
        <w:rPr>
          <w:szCs w:val="28"/>
          <w:lang w:val="uk-UA"/>
        </w:rPr>
        <w:t xml:space="preserve"> зв'язків по всіх лініях</w:t>
      </w:r>
      <w:r w:rsidR="001C2B59" w:rsidRPr="00944211">
        <w:rPr>
          <w:szCs w:val="28"/>
          <w:lang w:val="uk-UA"/>
        </w:rPr>
        <w:t xml:space="preserve"> та бізнес-процесах</w:t>
      </w:r>
      <w:r w:rsidR="00873349" w:rsidRPr="00944211">
        <w:rPr>
          <w:szCs w:val="28"/>
          <w:lang w:val="uk-UA"/>
        </w:rPr>
        <w:t xml:space="preserve">. SFA </w:t>
      </w:r>
      <w:r w:rsidR="001C2B59" w:rsidRPr="00944211">
        <w:rPr>
          <w:szCs w:val="28"/>
          <w:lang w:val="uk-UA"/>
        </w:rPr>
        <w:t>надає можливість управляти</w:t>
      </w:r>
      <w:r w:rsidR="00873349" w:rsidRPr="00944211">
        <w:rPr>
          <w:szCs w:val="28"/>
          <w:lang w:val="uk-UA"/>
        </w:rPr>
        <w:t xml:space="preserve"> діяльністю</w:t>
      </w:r>
      <w:r w:rsidR="001C2B59" w:rsidRPr="00944211">
        <w:rPr>
          <w:szCs w:val="28"/>
          <w:lang w:val="uk-UA"/>
        </w:rPr>
        <w:t xml:space="preserve"> працівників або продавців підприємства</w:t>
      </w:r>
      <w:r w:rsidR="00873349" w:rsidRPr="00944211">
        <w:rPr>
          <w:szCs w:val="28"/>
          <w:lang w:val="uk-UA"/>
        </w:rPr>
        <w:t>.</w:t>
      </w:r>
      <w:r w:rsidR="001C2B59" w:rsidRPr="00944211">
        <w:rPr>
          <w:szCs w:val="28"/>
          <w:lang w:val="uk-UA"/>
        </w:rPr>
        <w:t xml:space="preserve"> Такий спеціально налаштований програмний модуль</w:t>
      </w:r>
      <w:r w:rsidR="00873349" w:rsidRPr="00944211">
        <w:rPr>
          <w:szCs w:val="28"/>
          <w:lang w:val="uk-UA"/>
        </w:rPr>
        <w:t xml:space="preserve"> </w:t>
      </w:r>
      <w:r w:rsidR="00D506EB" w:rsidRPr="00944211">
        <w:rPr>
          <w:szCs w:val="28"/>
          <w:lang w:val="uk-UA"/>
        </w:rPr>
        <w:t>в календарному режимі може</w:t>
      </w:r>
      <w:r w:rsidR="00873349" w:rsidRPr="00944211">
        <w:rPr>
          <w:szCs w:val="28"/>
          <w:lang w:val="uk-UA"/>
        </w:rPr>
        <w:t xml:space="preserve"> </w:t>
      </w:r>
      <w:r w:rsidR="00D506EB" w:rsidRPr="00944211">
        <w:rPr>
          <w:szCs w:val="28"/>
          <w:lang w:val="uk-UA"/>
        </w:rPr>
        <w:t>керувати діловими процесами різноманітних</w:t>
      </w:r>
      <w:r w:rsidR="00873349" w:rsidRPr="00944211">
        <w:rPr>
          <w:szCs w:val="28"/>
          <w:lang w:val="uk-UA"/>
        </w:rPr>
        <w:t xml:space="preserve"> підрозділів компанії, а також окремих </w:t>
      </w:r>
      <w:r w:rsidR="00D506EB" w:rsidRPr="00944211">
        <w:rPr>
          <w:szCs w:val="28"/>
          <w:lang w:val="uk-UA"/>
        </w:rPr>
        <w:t>працівників</w:t>
      </w:r>
      <w:r w:rsidR="00873349" w:rsidRPr="00944211">
        <w:rPr>
          <w:szCs w:val="28"/>
          <w:lang w:val="uk-UA"/>
        </w:rPr>
        <w:t xml:space="preserve">. </w:t>
      </w:r>
      <w:r w:rsidR="00D506EB" w:rsidRPr="00944211">
        <w:rPr>
          <w:szCs w:val="28"/>
          <w:lang w:val="uk-UA"/>
        </w:rPr>
        <w:t>Опціонально</w:t>
      </w:r>
      <w:r w:rsidR="00873349" w:rsidRPr="00944211">
        <w:rPr>
          <w:szCs w:val="28"/>
          <w:lang w:val="uk-UA"/>
        </w:rPr>
        <w:t xml:space="preserve"> </w:t>
      </w:r>
      <w:r w:rsidR="00D506EB" w:rsidRPr="00944211">
        <w:rPr>
          <w:szCs w:val="28"/>
          <w:lang w:val="uk-UA"/>
        </w:rPr>
        <w:t>ця система може підключатися до систе</w:t>
      </w:r>
      <w:r w:rsidR="00873349" w:rsidRPr="00944211">
        <w:rPr>
          <w:szCs w:val="28"/>
          <w:lang w:val="uk-UA"/>
        </w:rPr>
        <w:t>ми комунікацій</w:t>
      </w:r>
      <w:r w:rsidR="00D506EB" w:rsidRPr="00944211">
        <w:rPr>
          <w:szCs w:val="28"/>
          <w:lang w:val="uk-UA"/>
        </w:rPr>
        <w:t xml:space="preserve"> та управління підприємством</w:t>
      </w:r>
      <w:r w:rsidR="00873349" w:rsidRPr="00944211">
        <w:rPr>
          <w:szCs w:val="28"/>
          <w:lang w:val="uk-UA"/>
        </w:rPr>
        <w:t xml:space="preserve">. </w:t>
      </w:r>
      <w:r w:rsidR="00D506EB" w:rsidRPr="00944211">
        <w:rPr>
          <w:szCs w:val="28"/>
          <w:lang w:val="uk-UA"/>
        </w:rPr>
        <w:t>За допомогою цього налаштовується управління зв'язками. У пакетному функціоналі системи</w:t>
      </w:r>
      <w:r w:rsidR="00873349" w:rsidRPr="00944211">
        <w:rPr>
          <w:szCs w:val="28"/>
          <w:lang w:val="uk-UA"/>
        </w:rPr>
        <w:t xml:space="preserve"> SFA є </w:t>
      </w:r>
      <w:r w:rsidR="001D68B8" w:rsidRPr="00944211">
        <w:rPr>
          <w:szCs w:val="28"/>
          <w:lang w:val="uk-UA"/>
        </w:rPr>
        <w:t>здатність робити прогнозування шляхів майбутніх дій</w:t>
      </w:r>
      <w:r w:rsidR="00873349" w:rsidRPr="00944211">
        <w:rPr>
          <w:szCs w:val="28"/>
          <w:lang w:val="uk-UA"/>
        </w:rPr>
        <w:t xml:space="preserve"> на основі </w:t>
      </w:r>
      <w:r w:rsidR="001D68B8" w:rsidRPr="00944211">
        <w:rPr>
          <w:szCs w:val="28"/>
          <w:lang w:val="uk-UA"/>
        </w:rPr>
        <w:t xml:space="preserve">аналізу </w:t>
      </w:r>
      <w:r w:rsidR="00873349" w:rsidRPr="00944211">
        <w:rPr>
          <w:szCs w:val="28"/>
          <w:lang w:val="uk-UA"/>
        </w:rPr>
        <w:t>даних мар</w:t>
      </w:r>
      <w:r w:rsidR="001D68B8" w:rsidRPr="00944211">
        <w:rPr>
          <w:szCs w:val="28"/>
          <w:lang w:val="uk-UA"/>
        </w:rPr>
        <w:t>кетингових досліджень, що проводяться в середині компанії. Аналіз звітів циклу продажів гарантує</w:t>
      </w:r>
      <w:r w:rsidR="00873349" w:rsidRPr="00944211">
        <w:rPr>
          <w:szCs w:val="28"/>
          <w:lang w:val="uk-UA"/>
        </w:rPr>
        <w:t xml:space="preserve"> </w:t>
      </w:r>
      <w:r w:rsidR="001D68B8" w:rsidRPr="00944211">
        <w:rPr>
          <w:szCs w:val="28"/>
          <w:lang w:val="uk-UA"/>
        </w:rPr>
        <w:t>отримання даних про перспективу</w:t>
      </w:r>
      <w:r w:rsidR="00873349" w:rsidRPr="00944211">
        <w:rPr>
          <w:szCs w:val="28"/>
          <w:lang w:val="uk-UA"/>
        </w:rPr>
        <w:t xml:space="preserve"> </w:t>
      </w:r>
      <w:r w:rsidR="001D68B8" w:rsidRPr="00944211">
        <w:rPr>
          <w:szCs w:val="28"/>
          <w:lang w:val="uk-UA"/>
        </w:rPr>
        <w:t xml:space="preserve">та необхідні кроки для </w:t>
      </w:r>
      <w:r w:rsidR="00873349" w:rsidRPr="00944211">
        <w:rPr>
          <w:szCs w:val="28"/>
          <w:lang w:val="uk-UA"/>
        </w:rPr>
        <w:t xml:space="preserve">подальшого розвитку. Аналіз </w:t>
      </w:r>
      <w:r w:rsidR="001D68B8" w:rsidRPr="00944211">
        <w:rPr>
          <w:szCs w:val="28"/>
          <w:lang w:val="uk-UA"/>
        </w:rPr>
        <w:t>рівня продажу</w:t>
      </w:r>
      <w:r w:rsidR="00873349" w:rsidRPr="00944211">
        <w:rPr>
          <w:szCs w:val="28"/>
          <w:lang w:val="uk-UA"/>
        </w:rPr>
        <w:t xml:space="preserve"> і результатів роботи співробітників в </w:t>
      </w:r>
      <w:r w:rsidR="001D68B8" w:rsidRPr="00944211">
        <w:rPr>
          <w:szCs w:val="28"/>
          <w:lang w:val="uk-UA"/>
        </w:rPr>
        <w:t>цій системі надає можливість поновлювати</w:t>
      </w:r>
      <w:r w:rsidR="00873349" w:rsidRPr="00944211">
        <w:rPr>
          <w:szCs w:val="28"/>
          <w:lang w:val="uk-UA"/>
        </w:rPr>
        <w:t xml:space="preserve"> </w:t>
      </w:r>
      <w:r w:rsidR="001D68B8" w:rsidRPr="00944211">
        <w:rPr>
          <w:szCs w:val="28"/>
          <w:lang w:val="uk-UA"/>
        </w:rPr>
        <w:t xml:space="preserve">базу даних </w:t>
      </w:r>
      <w:r w:rsidR="00873349" w:rsidRPr="00944211">
        <w:rPr>
          <w:szCs w:val="28"/>
          <w:lang w:val="uk-UA"/>
        </w:rPr>
        <w:t xml:space="preserve">новими відомостями </w:t>
      </w:r>
      <w:r w:rsidR="001D68B8" w:rsidRPr="00944211">
        <w:rPr>
          <w:szCs w:val="28"/>
          <w:lang w:val="uk-UA"/>
        </w:rPr>
        <w:t>про ефективність цих про</w:t>
      </w:r>
      <w:r w:rsidR="00873349" w:rsidRPr="00944211">
        <w:rPr>
          <w:szCs w:val="28"/>
          <w:lang w:val="uk-UA"/>
        </w:rPr>
        <w:t xml:space="preserve">дажів, і відповідно відстежувати </w:t>
      </w:r>
      <w:r w:rsidR="001D68B8" w:rsidRPr="00944211">
        <w:rPr>
          <w:szCs w:val="28"/>
          <w:lang w:val="uk-UA"/>
        </w:rPr>
        <w:t>та аналізувати не актуальні</w:t>
      </w:r>
      <w:r w:rsidR="00873349" w:rsidRPr="00944211">
        <w:rPr>
          <w:szCs w:val="28"/>
          <w:lang w:val="uk-UA"/>
        </w:rPr>
        <w:t xml:space="preserve"> </w:t>
      </w:r>
      <w:r w:rsidR="001D68B8" w:rsidRPr="00944211">
        <w:rPr>
          <w:szCs w:val="28"/>
          <w:lang w:val="uk-UA"/>
        </w:rPr>
        <w:t>чинники і нові маркетингові цілі</w:t>
      </w:r>
      <w:r w:rsidR="00873349" w:rsidRPr="00944211">
        <w:rPr>
          <w:szCs w:val="28"/>
          <w:lang w:val="uk-UA"/>
        </w:rPr>
        <w:t>, а також тенденції змін</w:t>
      </w:r>
      <w:r w:rsidR="001D68B8" w:rsidRPr="00944211">
        <w:rPr>
          <w:szCs w:val="28"/>
          <w:lang w:val="uk-UA"/>
        </w:rPr>
        <w:t>и</w:t>
      </w:r>
      <w:r w:rsidR="00873349" w:rsidRPr="00944211">
        <w:rPr>
          <w:szCs w:val="28"/>
          <w:lang w:val="uk-UA"/>
        </w:rPr>
        <w:t xml:space="preserve"> </w:t>
      </w:r>
      <w:proofErr w:type="spellStart"/>
      <w:r w:rsidR="0072686D">
        <w:rPr>
          <w:szCs w:val="28"/>
          <w:lang w:val="uk-UA"/>
        </w:rPr>
        <w:t>потребностей</w:t>
      </w:r>
      <w:proofErr w:type="spellEnd"/>
      <w:r w:rsidR="001D68B8" w:rsidRPr="00944211">
        <w:rPr>
          <w:szCs w:val="28"/>
          <w:lang w:val="uk-UA"/>
        </w:rPr>
        <w:t xml:space="preserve"> та бажань клієнта</w:t>
      </w:r>
      <w:r w:rsidR="00873349" w:rsidRPr="00944211">
        <w:rPr>
          <w:szCs w:val="28"/>
          <w:lang w:val="uk-UA"/>
        </w:rPr>
        <w:t xml:space="preserve">. </w:t>
      </w:r>
      <w:r w:rsidR="001D68B8" w:rsidRPr="00944211">
        <w:rPr>
          <w:szCs w:val="28"/>
          <w:lang w:val="uk-UA"/>
        </w:rPr>
        <w:t>Система</w:t>
      </w:r>
      <w:r w:rsidR="00873349" w:rsidRPr="00944211">
        <w:rPr>
          <w:szCs w:val="28"/>
          <w:lang w:val="uk-UA"/>
        </w:rPr>
        <w:t xml:space="preserve"> SFA </w:t>
      </w:r>
      <w:r w:rsidR="001D68B8" w:rsidRPr="00944211">
        <w:rPr>
          <w:szCs w:val="28"/>
          <w:lang w:val="uk-UA"/>
        </w:rPr>
        <w:t>надає</w:t>
      </w:r>
      <w:r w:rsidR="00873349" w:rsidRPr="00944211">
        <w:rPr>
          <w:szCs w:val="28"/>
          <w:lang w:val="uk-UA"/>
        </w:rPr>
        <w:t xml:space="preserve"> можливість збирати архів</w:t>
      </w:r>
      <w:r w:rsidR="001D68B8" w:rsidRPr="00944211">
        <w:rPr>
          <w:szCs w:val="28"/>
          <w:lang w:val="uk-UA"/>
        </w:rPr>
        <w:t>и</w:t>
      </w:r>
      <w:r w:rsidR="00873349" w:rsidRPr="00944211">
        <w:rPr>
          <w:szCs w:val="28"/>
          <w:lang w:val="uk-UA"/>
        </w:rPr>
        <w:t xml:space="preserve"> інформації, </w:t>
      </w:r>
      <w:r w:rsidR="002842B7" w:rsidRPr="00944211">
        <w:rPr>
          <w:szCs w:val="28"/>
          <w:lang w:val="uk-UA"/>
        </w:rPr>
        <w:t xml:space="preserve">яка </w:t>
      </w:r>
      <w:r w:rsidR="00873349" w:rsidRPr="00944211">
        <w:rPr>
          <w:szCs w:val="28"/>
          <w:lang w:val="uk-UA"/>
        </w:rPr>
        <w:t>пов'яза</w:t>
      </w:r>
      <w:r w:rsidR="002842B7" w:rsidRPr="00944211">
        <w:rPr>
          <w:szCs w:val="28"/>
          <w:lang w:val="uk-UA"/>
        </w:rPr>
        <w:t>на</w:t>
      </w:r>
      <w:r w:rsidR="00873349" w:rsidRPr="00944211">
        <w:rPr>
          <w:szCs w:val="28"/>
          <w:lang w:val="uk-UA"/>
        </w:rPr>
        <w:t xml:space="preserve"> </w:t>
      </w:r>
      <w:r w:rsidR="00E27BB7" w:rsidRPr="00944211">
        <w:rPr>
          <w:szCs w:val="28"/>
          <w:lang w:val="uk-UA"/>
        </w:rPr>
        <w:t>чітко з продажами</w:t>
      </w:r>
      <w:r w:rsidR="00873349" w:rsidRPr="00944211">
        <w:rPr>
          <w:szCs w:val="28"/>
          <w:lang w:val="uk-UA"/>
        </w:rPr>
        <w:t xml:space="preserve"> – цикли, статистика, </w:t>
      </w:r>
      <w:r w:rsidR="00785581" w:rsidRPr="00944211">
        <w:rPr>
          <w:szCs w:val="28"/>
          <w:lang w:val="uk-UA"/>
        </w:rPr>
        <w:t xml:space="preserve">територіальна прив'язка, </w:t>
      </w:r>
      <w:r w:rsidR="00785581" w:rsidRPr="00944211">
        <w:rPr>
          <w:szCs w:val="28"/>
          <w:lang w:val="uk-UA"/>
        </w:rPr>
        <w:lastRenderedPageBreak/>
        <w:t>створення звітів, історії</w:t>
      </w:r>
      <w:r w:rsidR="00873349" w:rsidRPr="00944211">
        <w:rPr>
          <w:szCs w:val="28"/>
          <w:lang w:val="uk-UA"/>
        </w:rPr>
        <w:t xml:space="preserve"> продажів. </w:t>
      </w:r>
      <w:r w:rsidR="003F3D6F" w:rsidRPr="00944211">
        <w:rPr>
          <w:szCs w:val="28"/>
          <w:lang w:val="uk-UA"/>
        </w:rPr>
        <w:t>Пізніше такі дані</w:t>
      </w:r>
      <w:r w:rsidR="00873349" w:rsidRPr="00944211">
        <w:rPr>
          <w:szCs w:val="28"/>
          <w:lang w:val="uk-UA"/>
        </w:rPr>
        <w:t xml:space="preserve"> можуть</w:t>
      </w:r>
      <w:r w:rsidR="003F3D6F" w:rsidRPr="00944211">
        <w:rPr>
          <w:szCs w:val="28"/>
          <w:lang w:val="uk-UA"/>
        </w:rPr>
        <w:t xml:space="preserve"> бути використані, щоб проаналізувати прибутки і збитки по всіх клієнтах</w:t>
      </w:r>
      <w:r w:rsidR="00873349" w:rsidRPr="00944211">
        <w:rPr>
          <w:szCs w:val="28"/>
          <w:lang w:val="uk-UA"/>
        </w:rPr>
        <w:t xml:space="preserve">. </w:t>
      </w:r>
      <w:r w:rsidR="005F770F" w:rsidRPr="00944211">
        <w:rPr>
          <w:szCs w:val="28"/>
          <w:lang w:val="uk-UA"/>
        </w:rPr>
        <w:t>Збережена</w:t>
      </w:r>
      <w:r w:rsidR="00873349" w:rsidRPr="00944211">
        <w:rPr>
          <w:szCs w:val="28"/>
          <w:lang w:val="uk-UA"/>
        </w:rPr>
        <w:t xml:space="preserve"> інформація також </w:t>
      </w:r>
      <w:r w:rsidR="005F770F" w:rsidRPr="00944211">
        <w:rPr>
          <w:szCs w:val="28"/>
          <w:lang w:val="uk-UA"/>
        </w:rPr>
        <w:t>корисна для автоматичного</w:t>
      </w:r>
      <w:r w:rsidR="00873349" w:rsidRPr="00944211">
        <w:rPr>
          <w:szCs w:val="28"/>
          <w:lang w:val="uk-UA"/>
        </w:rPr>
        <w:t xml:space="preserve"> </w:t>
      </w:r>
      <w:r w:rsidR="005F770F" w:rsidRPr="00944211">
        <w:rPr>
          <w:szCs w:val="28"/>
          <w:lang w:val="uk-UA"/>
        </w:rPr>
        <w:t>розрахунку цін</w:t>
      </w:r>
      <w:r w:rsidR="00873349" w:rsidRPr="00944211">
        <w:rPr>
          <w:szCs w:val="28"/>
          <w:lang w:val="uk-UA"/>
        </w:rPr>
        <w:t xml:space="preserve"> і комерційних пропозицій відповідно</w:t>
      </w:r>
      <w:r w:rsidR="005F770F" w:rsidRPr="00944211">
        <w:rPr>
          <w:szCs w:val="28"/>
          <w:lang w:val="uk-UA"/>
        </w:rPr>
        <w:t xml:space="preserve"> до стану ринку</w:t>
      </w:r>
      <w:r w:rsidR="00873349" w:rsidRPr="00944211">
        <w:rPr>
          <w:szCs w:val="28"/>
          <w:lang w:val="uk-UA"/>
        </w:rPr>
        <w:t xml:space="preserve">. </w:t>
      </w:r>
    </w:p>
    <w:p w14:paraId="2D48A9CC" w14:textId="77777777" w:rsidR="007B41EF" w:rsidRPr="00944211" w:rsidRDefault="00873349" w:rsidP="00834F1B">
      <w:pPr>
        <w:spacing w:after="0" w:line="360" w:lineRule="auto"/>
        <w:ind w:firstLine="708"/>
        <w:rPr>
          <w:szCs w:val="28"/>
          <w:lang w:val="uk-UA"/>
        </w:rPr>
      </w:pPr>
      <w:r w:rsidRPr="00944211">
        <w:rPr>
          <w:szCs w:val="28"/>
          <w:lang w:val="uk-UA"/>
        </w:rPr>
        <w:t>Останній тип CRM</w:t>
      </w:r>
      <w:r w:rsidR="00A7008C" w:rsidRPr="00944211">
        <w:rPr>
          <w:szCs w:val="28"/>
          <w:lang w:val="uk-UA"/>
        </w:rPr>
        <w:t>-систем допомагає з</w:t>
      </w:r>
      <w:r w:rsidRPr="00944211">
        <w:rPr>
          <w:szCs w:val="28"/>
          <w:lang w:val="uk-UA"/>
        </w:rPr>
        <w:t xml:space="preserve"> управління</w:t>
      </w:r>
      <w:r w:rsidR="00A7008C" w:rsidRPr="00944211">
        <w:rPr>
          <w:szCs w:val="28"/>
          <w:lang w:val="uk-UA"/>
        </w:rPr>
        <w:t>м</w:t>
      </w:r>
      <w:r w:rsidRPr="00944211">
        <w:rPr>
          <w:szCs w:val="28"/>
          <w:lang w:val="uk-UA"/>
        </w:rPr>
        <w:t xml:space="preserve"> маркетингом (</w:t>
      </w:r>
      <w:proofErr w:type="spellStart"/>
      <w:r w:rsidRPr="00944211">
        <w:rPr>
          <w:szCs w:val="28"/>
          <w:lang w:val="uk-UA"/>
        </w:rPr>
        <w:t>Marketing</w:t>
      </w:r>
      <w:proofErr w:type="spellEnd"/>
      <w:r w:rsidRPr="00944211">
        <w:rPr>
          <w:szCs w:val="28"/>
          <w:lang w:val="uk-UA"/>
        </w:rPr>
        <w:t xml:space="preserve"> </w:t>
      </w:r>
      <w:proofErr w:type="spellStart"/>
      <w:r w:rsidRPr="00944211">
        <w:rPr>
          <w:szCs w:val="28"/>
          <w:lang w:val="uk-UA"/>
        </w:rPr>
        <w:t>Automation</w:t>
      </w:r>
      <w:proofErr w:type="spellEnd"/>
      <w:r w:rsidR="00A7008C" w:rsidRPr="00944211">
        <w:rPr>
          <w:szCs w:val="28"/>
          <w:lang w:val="uk-UA"/>
        </w:rPr>
        <w:t xml:space="preserve"> – МА), </w:t>
      </w:r>
      <w:r w:rsidR="00C963B8" w:rsidRPr="00944211">
        <w:rPr>
          <w:szCs w:val="28"/>
          <w:lang w:val="uk-UA"/>
        </w:rPr>
        <w:t xml:space="preserve">тобто </w:t>
      </w:r>
      <w:r w:rsidR="00A7008C" w:rsidRPr="00944211">
        <w:rPr>
          <w:szCs w:val="28"/>
          <w:lang w:val="uk-UA"/>
        </w:rPr>
        <w:t>спрямо</w:t>
      </w:r>
      <w:r w:rsidR="00C963B8" w:rsidRPr="00944211">
        <w:rPr>
          <w:szCs w:val="28"/>
          <w:lang w:val="uk-UA"/>
        </w:rPr>
        <w:t>ваний</w:t>
      </w:r>
      <w:r w:rsidRPr="00944211">
        <w:rPr>
          <w:szCs w:val="28"/>
          <w:lang w:val="uk-UA"/>
        </w:rPr>
        <w:t xml:space="preserve"> на маркетингові стратегії підприємства. </w:t>
      </w:r>
      <w:r w:rsidR="00A61C95" w:rsidRPr="00944211">
        <w:rPr>
          <w:szCs w:val="28"/>
          <w:lang w:val="uk-UA"/>
        </w:rPr>
        <w:t>Така система надає різноманітні методи для</w:t>
      </w:r>
      <w:r w:rsidRPr="00944211">
        <w:rPr>
          <w:szCs w:val="28"/>
          <w:lang w:val="uk-UA"/>
        </w:rPr>
        <w:t xml:space="preserve"> ана</w:t>
      </w:r>
      <w:r w:rsidR="00A61C95" w:rsidRPr="00944211">
        <w:rPr>
          <w:szCs w:val="28"/>
          <w:lang w:val="uk-UA"/>
        </w:rPr>
        <w:t>лізу цільової аудиторії і форму</w:t>
      </w:r>
      <w:r w:rsidRPr="00944211">
        <w:rPr>
          <w:szCs w:val="28"/>
          <w:lang w:val="uk-UA"/>
        </w:rPr>
        <w:t>вання кола своєї клієнтури. Особливості сп</w:t>
      </w:r>
      <w:r w:rsidR="00A61C95" w:rsidRPr="00944211">
        <w:rPr>
          <w:szCs w:val="28"/>
          <w:lang w:val="uk-UA"/>
        </w:rPr>
        <w:t xml:space="preserve">оживчих груп клієнтської бази і </w:t>
      </w:r>
      <w:r w:rsidRPr="00944211">
        <w:rPr>
          <w:szCs w:val="28"/>
          <w:lang w:val="uk-UA"/>
        </w:rPr>
        <w:t>окремих її представників можуть бути викор</w:t>
      </w:r>
      <w:r w:rsidR="00A61C95" w:rsidRPr="00944211">
        <w:rPr>
          <w:szCs w:val="28"/>
          <w:lang w:val="uk-UA"/>
        </w:rPr>
        <w:t>истані в прогнозах ділови</w:t>
      </w:r>
      <w:r w:rsidR="0089280B">
        <w:rPr>
          <w:szCs w:val="28"/>
          <w:lang w:val="uk-UA"/>
        </w:rPr>
        <w:t>х відношень і формуванні бізнес-</w:t>
      </w:r>
      <w:r w:rsidR="00A61C95" w:rsidRPr="00944211">
        <w:rPr>
          <w:szCs w:val="28"/>
          <w:lang w:val="uk-UA"/>
        </w:rPr>
        <w:t>стратегій</w:t>
      </w:r>
      <w:r w:rsidRPr="00944211">
        <w:rPr>
          <w:szCs w:val="28"/>
          <w:lang w:val="uk-UA"/>
        </w:rPr>
        <w:t xml:space="preserve">. </w:t>
      </w:r>
      <w:r w:rsidR="00AC3ACF" w:rsidRPr="00944211">
        <w:rPr>
          <w:szCs w:val="28"/>
          <w:lang w:val="uk-UA"/>
        </w:rPr>
        <w:t>Системи</w:t>
      </w:r>
      <w:r w:rsidRPr="00944211">
        <w:rPr>
          <w:szCs w:val="28"/>
          <w:lang w:val="uk-UA"/>
        </w:rPr>
        <w:t xml:space="preserve"> MA </w:t>
      </w:r>
      <w:r w:rsidR="00AC3ACF" w:rsidRPr="00944211">
        <w:rPr>
          <w:szCs w:val="28"/>
          <w:lang w:val="uk-UA"/>
        </w:rPr>
        <w:t>можуть генерувати структуровані переліки</w:t>
      </w:r>
      <w:r w:rsidRPr="00944211">
        <w:rPr>
          <w:szCs w:val="28"/>
          <w:lang w:val="uk-UA"/>
        </w:rPr>
        <w:t xml:space="preserve"> потенційних клієнтів. </w:t>
      </w:r>
      <w:r w:rsidR="00B546E6" w:rsidRPr="00944211">
        <w:rPr>
          <w:szCs w:val="28"/>
          <w:lang w:val="uk-UA"/>
        </w:rPr>
        <w:t xml:space="preserve">Такий тип планування дозволяє </w:t>
      </w:r>
      <w:proofErr w:type="spellStart"/>
      <w:r w:rsidR="00B546E6" w:rsidRPr="00944211">
        <w:rPr>
          <w:szCs w:val="28"/>
          <w:lang w:val="uk-UA"/>
        </w:rPr>
        <w:t>оптимізовувати</w:t>
      </w:r>
      <w:proofErr w:type="spellEnd"/>
      <w:r w:rsidR="00B546E6" w:rsidRPr="00944211">
        <w:rPr>
          <w:szCs w:val="28"/>
          <w:lang w:val="uk-UA"/>
        </w:rPr>
        <w:t xml:space="preserve"> час та</w:t>
      </w:r>
      <w:r w:rsidRPr="00944211">
        <w:rPr>
          <w:szCs w:val="28"/>
          <w:lang w:val="uk-UA"/>
        </w:rPr>
        <w:t xml:space="preserve"> ресурси </w:t>
      </w:r>
      <w:r w:rsidR="00B546E6" w:rsidRPr="00944211">
        <w:rPr>
          <w:szCs w:val="28"/>
          <w:lang w:val="uk-UA"/>
        </w:rPr>
        <w:t>працівників</w:t>
      </w:r>
      <w:r w:rsidRPr="00944211">
        <w:rPr>
          <w:szCs w:val="28"/>
          <w:lang w:val="uk-UA"/>
        </w:rPr>
        <w:t xml:space="preserve">. MA також </w:t>
      </w:r>
      <w:r w:rsidR="00D83D16" w:rsidRPr="00944211">
        <w:rPr>
          <w:szCs w:val="28"/>
          <w:lang w:val="uk-UA"/>
        </w:rPr>
        <w:t>може розробляти плани для маркетингової</w:t>
      </w:r>
      <w:r w:rsidRPr="00944211">
        <w:rPr>
          <w:szCs w:val="28"/>
          <w:lang w:val="uk-UA"/>
        </w:rPr>
        <w:t xml:space="preserve"> кампаній з подальшим аналізом результатів </w:t>
      </w:r>
      <w:r w:rsidR="00D83D16" w:rsidRPr="00944211">
        <w:rPr>
          <w:szCs w:val="28"/>
          <w:lang w:val="uk-UA"/>
        </w:rPr>
        <w:t>для кожного з клієнтів з різними параметрами</w:t>
      </w:r>
      <w:r w:rsidRPr="00944211">
        <w:rPr>
          <w:szCs w:val="28"/>
          <w:lang w:val="uk-UA"/>
        </w:rPr>
        <w:t xml:space="preserve">. До можливостей </w:t>
      </w:r>
      <w:r w:rsidR="007B41EF" w:rsidRPr="00944211">
        <w:rPr>
          <w:szCs w:val="28"/>
          <w:lang w:val="uk-UA"/>
        </w:rPr>
        <w:t>таких систем віднесемо також</w:t>
      </w:r>
      <w:r w:rsidRPr="00944211">
        <w:rPr>
          <w:szCs w:val="28"/>
          <w:lang w:val="uk-UA"/>
        </w:rPr>
        <w:t xml:space="preserve"> </w:t>
      </w:r>
      <w:r w:rsidR="007B41EF" w:rsidRPr="00944211">
        <w:rPr>
          <w:szCs w:val="28"/>
          <w:lang w:val="uk-UA"/>
        </w:rPr>
        <w:t>визначення та аналіз потреб</w:t>
      </w:r>
      <w:r w:rsidRPr="00944211">
        <w:rPr>
          <w:szCs w:val="28"/>
          <w:lang w:val="uk-UA"/>
        </w:rPr>
        <w:t xml:space="preserve"> споживачів. </w:t>
      </w:r>
      <w:r w:rsidR="007B41EF" w:rsidRPr="00944211">
        <w:rPr>
          <w:szCs w:val="28"/>
          <w:lang w:val="uk-UA"/>
        </w:rPr>
        <w:t xml:space="preserve">Пакетний функціонал також має </w:t>
      </w:r>
      <w:r w:rsidR="0089280B">
        <w:rPr>
          <w:szCs w:val="28"/>
          <w:lang w:val="uk-UA"/>
        </w:rPr>
        <w:t>можливість</w:t>
      </w:r>
      <w:r w:rsidR="007B41EF" w:rsidRPr="00944211">
        <w:rPr>
          <w:szCs w:val="28"/>
          <w:lang w:val="uk-UA"/>
        </w:rPr>
        <w:t xml:space="preserve"> керувати</w:t>
      </w:r>
      <w:r w:rsidRPr="00944211">
        <w:rPr>
          <w:szCs w:val="28"/>
          <w:lang w:val="uk-UA"/>
        </w:rPr>
        <w:t xml:space="preserve"> потенційними </w:t>
      </w:r>
      <w:r w:rsidR="007B41EF" w:rsidRPr="00944211">
        <w:rPr>
          <w:szCs w:val="28"/>
          <w:lang w:val="uk-UA"/>
        </w:rPr>
        <w:t xml:space="preserve">комерційними </w:t>
      </w:r>
      <w:r w:rsidRPr="00944211">
        <w:rPr>
          <w:szCs w:val="28"/>
          <w:lang w:val="uk-UA"/>
        </w:rPr>
        <w:t xml:space="preserve">угодами. </w:t>
      </w:r>
    </w:p>
    <w:p w14:paraId="57A6B8BF" w14:textId="77777777" w:rsidR="00873349" w:rsidRPr="00944211" w:rsidRDefault="00A30577" w:rsidP="00790B47">
      <w:pPr>
        <w:spacing w:line="360" w:lineRule="auto"/>
        <w:ind w:firstLine="708"/>
        <w:rPr>
          <w:szCs w:val="28"/>
          <w:lang w:val="uk-UA"/>
        </w:rPr>
      </w:pPr>
      <w:r w:rsidRPr="00944211">
        <w:rPr>
          <w:szCs w:val="28"/>
          <w:lang w:val="uk-UA"/>
        </w:rPr>
        <w:t>Не дивлячись</w:t>
      </w:r>
      <w:r w:rsidR="00873349" w:rsidRPr="00944211">
        <w:rPr>
          <w:szCs w:val="28"/>
          <w:lang w:val="uk-UA"/>
        </w:rPr>
        <w:t xml:space="preserve"> </w:t>
      </w:r>
      <w:r w:rsidRPr="00944211">
        <w:rPr>
          <w:szCs w:val="28"/>
          <w:lang w:val="uk-UA"/>
        </w:rPr>
        <w:t>на</w:t>
      </w:r>
      <w:r w:rsidR="00873349" w:rsidRPr="00944211">
        <w:rPr>
          <w:szCs w:val="28"/>
          <w:lang w:val="uk-UA"/>
        </w:rPr>
        <w:t xml:space="preserve"> </w:t>
      </w:r>
      <w:r w:rsidRPr="00944211">
        <w:rPr>
          <w:szCs w:val="28"/>
          <w:lang w:val="uk-UA"/>
        </w:rPr>
        <w:t>область</w:t>
      </w:r>
      <w:r w:rsidR="007B41EF" w:rsidRPr="00944211">
        <w:rPr>
          <w:szCs w:val="28"/>
          <w:lang w:val="uk-UA"/>
        </w:rPr>
        <w:t xml:space="preserve"> функціонування</w:t>
      </w:r>
      <w:r w:rsidR="00873349" w:rsidRPr="00944211">
        <w:rPr>
          <w:szCs w:val="28"/>
          <w:lang w:val="uk-UA"/>
        </w:rPr>
        <w:t xml:space="preserve"> </w:t>
      </w:r>
      <w:r w:rsidRPr="00944211">
        <w:rPr>
          <w:szCs w:val="28"/>
          <w:lang w:val="uk-UA"/>
        </w:rPr>
        <w:t>таких додатків</w:t>
      </w:r>
      <w:r w:rsidR="00873349" w:rsidRPr="00944211">
        <w:rPr>
          <w:szCs w:val="28"/>
          <w:lang w:val="uk-UA"/>
        </w:rPr>
        <w:t>, з</w:t>
      </w:r>
      <w:r w:rsidRPr="00944211">
        <w:rPr>
          <w:szCs w:val="28"/>
          <w:lang w:val="uk-UA"/>
        </w:rPr>
        <w:t xml:space="preserve"> їх</w:t>
      </w:r>
      <w:r w:rsidR="00873349" w:rsidRPr="00944211">
        <w:rPr>
          <w:szCs w:val="28"/>
          <w:lang w:val="uk-UA"/>
        </w:rPr>
        <w:t xml:space="preserve"> </w:t>
      </w:r>
      <w:r w:rsidR="007B41EF" w:rsidRPr="00944211">
        <w:rPr>
          <w:szCs w:val="28"/>
          <w:lang w:val="uk-UA"/>
        </w:rPr>
        <w:t>можливостями</w:t>
      </w:r>
      <w:r w:rsidR="00873349" w:rsidRPr="00944211">
        <w:rPr>
          <w:szCs w:val="28"/>
          <w:lang w:val="uk-UA"/>
        </w:rPr>
        <w:t xml:space="preserve"> можна </w:t>
      </w:r>
      <w:r w:rsidR="007B41EF" w:rsidRPr="00944211">
        <w:rPr>
          <w:szCs w:val="28"/>
          <w:lang w:val="uk-UA"/>
        </w:rPr>
        <w:t>відчутно</w:t>
      </w:r>
      <w:r w:rsidR="00873349" w:rsidRPr="00944211">
        <w:rPr>
          <w:szCs w:val="28"/>
          <w:lang w:val="uk-UA"/>
        </w:rPr>
        <w:t xml:space="preserve"> підвищити</w:t>
      </w:r>
      <w:r w:rsidRPr="00944211">
        <w:rPr>
          <w:szCs w:val="28"/>
          <w:lang w:val="uk-UA"/>
        </w:rPr>
        <w:t xml:space="preserve"> ефективність і якість прийняття</w:t>
      </w:r>
      <w:r w:rsidR="00873349" w:rsidRPr="00944211">
        <w:rPr>
          <w:szCs w:val="28"/>
          <w:lang w:val="uk-UA"/>
        </w:rPr>
        <w:t xml:space="preserve"> рішень.</w:t>
      </w:r>
      <w:r w:rsidR="000B4EDF" w:rsidRPr="00944211">
        <w:rPr>
          <w:szCs w:val="28"/>
          <w:lang w:val="uk-UA"/>
        </w:rPr>
        <w:t xml:space="preserve"> </w:t>
      </w:r>
      <w:r w:rsidR="00873349" w:rsidRPr="00944211">
        <w:rPr>
          <w:szCs w:val="28"/>
          <w:lang w:val="uk-UA"/>
        </w:rPr>
        <w:t xml:space="preserve"> </w:t>
      </w:r>
      <w:r w:rsidRPr="00944211">
        <w:rPr>
          <w:szCs w:val="28"/>
          <w:lang w:val="uk-UA"/>
        </w:rPr>
        <w:t>Використання CRM-систем в процесі</w:t>
      </w:r>
      <w:r w:rsidR="00873349" w:rsidRPr="00944211">
        <w:rPr>
          <w:szCs w:val="28"/>
          <w:lang w:val="uk-UA"/>
        </w:rPr>
        <w:t xml:space="preserve"> прийняття рі</w:t>
      </w:r>
      <w:r w:rsidRPr="00944211">
        <w:rPr>
          <w:szCs w:val="28"/>
          <w:lang w:val="uk-UA"/>
        </w:rPr>
        <w:t>шень</w:t>
      </w:r>
      <w:r w:rsidR="00123ECE" w:rsidRPr="00944211">
        <w:rPr>
          <w:szCs w:val="28"/>
          <w:lang w:val="uk-UA"/>
        </w:rPr>
        <w:t xml:space="preserve"> [7]</w:t>
      </w:r>
      <w:r w:rsidRPr="00944211">
        <w:rPr>
          <w:szCs w:val="28"/>
          <w:lang w:val="uk-UA"/>
        </w:rPr>
        <w:t xml:space="preserve"> в залежності від їхнього призна</w:t>
      </w:r>
      <w:r w:rsidR="00873349" w:rsidRPr="00944211">
        <w:rPr>
          <w:szCs w:val="28"/>
          <w:lang w:val="uk-UA"/>
        </w:rPr>
        <w:t xml:space="preserve">чення </w:t>
      </w:r>
      <w:r w:rsidR="000B4EDF" w:rsidRPr="00944211">
        <w:rPr>
          <w:szCs w:val="28"/>
          <w:lang w:val="uk-UA"/>
        </w:rPr>
        <w:t>систематизовано та відображено</w:t>
      </w:r>
      <w:r w:rsidR="000F131E" w:rsidRPr="00944211">
        <w:rPr>
          <w:szCs w:val="28"/>
          <w:lang w:val="uk-UA"/>
        </w:rPr>
        <w:t xml:space="preserve"> в </w:t>
      </w:r>
      <w:r w:rsidR="000F131E" w:rsidRPr="001D15DA">
        <w:rPr>
          <w:szCs w:val="28"/>
          <w:lang w:val="uk-UA"/>
        </w:rPr>
        <w:t>таблиці</w:t>
      </w:r>
      <w:r w:rsidR="00AC608A" w:rsidRPr="001D15DA">
        <w:rPr>
          <w:szCs w:val="28"/>
        </w:rPr>
        <w:t> </w:t>
      </w:r>
      <w:r w:rsidR="00873349" w:rsidRPr="001D15DA">
        <w:rPr>
          <w:szCs w:val="28"/>
          <w:lang w:val="uk-UA"/>
        </w:rPr>
        <w:t>1.1</w:t>
      </w:r>
      <w:r w:rsidR="000B4EDF" w:rsidRPr="001D15DA">
        <w:rPr>
          <w:szCs w:val="28"/>
          <w:lang w:val="uk-UA"/>
        </w:rPr>
        <w:t>.</w:t>
      </w:r>
    </w:p>
    <w:p w14:paraId="320A55B9" w14:textId="77777777" w:rsidR="00CB0706" w:rsidRPr="00944211" w:rsidRDefault="00A30577" w:rsidP="00834F1B">
      <w:pPr>
        <w:spacing w:after="0" w:line="360" w:lineRule="auto"/>
        <w:ind w:firstLine="709"/>
        <w:jc w:val="center"/>
        <w:rPr>
          <w:szCs w:val="28"/>
          <w:lang w:val="uk-UA"/>
        </w:rPr>
      </w:pPr>
      <w:r w:rsidRPr="00944211">
        <w:rPr>
          <w:szCs w:val="28"/>
          <w:lang w:val="uk-UA"/>
        </w:rPr>
        <w:t xml:space="preserve">Таблиця 1.1 – </w:t>
      </w:r>
      <w:r w:rsidR="00402186">
        <w:rPr>
          <w:szCs w:val="28"/>
          <w:lang w:val="uk-UA"/>
        </w:rPr>
        <w:t>Використання</w:t>
      </w:r>
      <w:r w:rsidRPr="00944211">
        <w:rPr>
          <w:szCs w:val="28"/>
          <w:lang w:val="uk-UA"/>
        </w:rPr>
        <w:t xml:space="preserve"> CRM-систем в процесі прийняття рішень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210"/>
        <w:gridCol w:w="3207"/>
      </w:tblGrid>
      <w:tr w:rsidR="00A30577" w:rsidRPr="00944211" w14:paraId="63616F30" w14:textId="77777777" w:rsidTr="000071A3">
        <w:trPr>
          <w:jc w:val="center"/>
        </w:trPr>
        <w:tc>
          <w:tcPr>
            <w:tcW w:w="3284" w:type="dxa"/>
            <w:shd w:val="clear" w:color="auto" w:fill="auto"/>
          </w:tcPr>
          <w:p w14:paraId="518767FB" w14:textId="77777777" w:rsidR="00A30577" w:rsidRPr="00944211" w:rsidRDefault="000B4EDF" w:rsidP="000071A3">
            <w:pPr>
              <w:spacing w:after="0" w:line="360" w:lineRule="auto"/>
              <w:jc w:val="center"/>
              <w:rPr>
                <w:szCs w:val="28"/>
                <w:lang w:val="uk-UA"/>
              </w:rPr>
            </w:pPr>
            <w:r w:rsidRPr="00944211">
              <w:rPr>
                <w:szCs w:val="28"/>
                <w:lang w:val="uk-UA"/>
              </w:rPr>
              <w:t>Системи</w:t>
            </w:r>
            <w:r w:rsidR="00A30577" w:rsidRPr="00944211">
              <w:rPr>
                <w:szCs w:val="28"/>
                <w:lang w:val="uk-UA"/>
              </w:rPr>
              <w:t xml:space="preserve"> для продажів</w:t>
            </w:r>
          </w:p>
        </w:tc>
        <w:tc>
          <w:tcPr>
            <w:tcW w:w="3285" w:type="dxa"/>
            <w:shd w:val="clear" w:color="auto" w:fill="auto"/>
          </w:tcPr>
          <w:p w14:paraId="52ACF6DA" w14:textId="77777777" w:rsidR="00A30577" w:rsidRPr="00944211" w:rsidRDefault="000B4EDF" w:rsidP="000071A3">
            <w:pPr>
              <w:spacing w:after="0" w:line="360" w:lineRule="auto"/>
              <w:jc w:val="center"/>
              <w:rPr>
                <w:szCs w:val="28"/>
                <w:lang w:val="uk-UA"/>
              </w:rPr>
            </w:pPr>
            <w:r w:rsidRPr="00944211">
              <w:rPr>
                <w:szCs w:val="28"/>
                <w:lang w:val="uk-UA"/>
              </w:rPr>
              <w:t>Системи для маркетингу</w:t>
            </w:r>
          </w:p>
        </w:tc>
        <w:tc>
          <w:tcPr>
            <w:tcW w:w="3285" w:type="dxa"/>
            <w:shd w:val="clear" w:color="auto" w:fill="auto"/>
          </w:tcPr>
          <w:p w14:paraId="5086EDE6" w14:textId="77777777" w:rsidR="00A30577" w:rsidRPr="00944211" w:rsidRDefault="000B4EDF" w:rsidP="000071A3">
            <w:pPr>
              <w:spacing w:after="0" w:line="360" w:lineRule="auto"/>
              <w:jc w:val="center"/>
              <w:rPr>
                <w:szCs w:val="28"/>
                <w:lang w:val="uk-UA"/>
              </w:rPr>
            </w:pPr>
            <w:r w:rsidRPr="00944211">
              <w:rPr>
                <w:szCs w:val="28"/>
                <w:lang w:val="uk-UA"/>
              </w:rPr>
              <w:t>Системи</w:t>
            </w:r>
            <w:r w:rsidR="00A30577" w:rsidRPr="00944211">
              <w:rPr>
                <w:szCs w:val="28"/>
                <w:lang w:val="uk-UA"/>
              </w:rPr>
              <w:t xml:space="preserve"> для підтримки</w:t>
            </w:r>
          </w:p>
        </w:tc>
      </w:tr>
      <w:tr w:rsidR="00A30577" w:rsidRPr="00944211" w14:paraId="1400A5C6" w14:textId="77777777" w:rsidTr="000071A3">
        <w:trPr>
          <w:jc w:val="center"/>
        </w:trPr>
        <w:tc>
          <w:tcPr>
            <w:tcW w:w="3284" w:type="dxa"/>
            <w:shd w:val="clear" w:color="auto" w:fill="auto"/>
          </w:tcPr>
          <w:p w14:paraId="2BF36E17" w14:textId="77777777" w:rsidR="00A30577" w:rsidRPr="00944211" w:rsidRDefault="000B4EDF" w:rsidP="000071A3">
            <w:pPr>
              <w:spacing w:after="0" w:line="360" w:lineRule="auto"/>
              <w:jc w:val="center"/>
              <w:rPr>
                <w:szCs w:val="28"/>
                <w:lang w:val="uk-UA"/>
              </w:rPr>
            </w:pPr>
            <w:r w:rsidRPr="00944211">
              <w:rPr>
                <w:szCs w:val="28"/>
                <w:lang w:val="uk-UA"/>
              </w:rPr>
              <w:t>Рішення в рамках процесу продажів</w:t>
            </w:r>
          </w:p>
        </w:tc>
        <w:tc>
          <w:tcPr>
            <w:tcW w:w="3285" w:type="dxa"/>
            <w:shd w:val="clear" w:color="auto" w:fill="auto"/>
          </w:tcPr>
          <w:p w14:paraId="34D3202E" w14:textId="77777777" w:rsidR="00A30577" w:rsidRPr="00944211" w:rsidRDefault="000B4EDF" w:rsidP="000071A3">
            <w:pPr>
              <w:spacing w:after="0" w:line="360" w:lineRule="auto"/>
              <w:jc w:val="center"/>
              <w:rPr>
                <w:szCs w:val="28"/>
                <w:lang w:val="uk-UA"/>
              </w:rPr>
            </w:pPr>
            <w:r w:rsidRPr="00944211">
              <w:rPr>
                <w:szCs w:val="28"/>
                <w:lang w:val="uk-UA"/>
              </w:rPr>
              <w:t>Прийняття маркетингових рішень</w:t>
            </w:r>
          </w:p>
        </w:tc>
        <w:tc>
          <w:tcPr>
            <w:tcW w:w="3285" w:type="dxa"/>
            <w:shd w:val="clear" w:color="auto" w:fill="auto"/>
          </w:tcPr>
          <w:p w14:paraId="2286448D" w14:textId="77777777" w:rsidR="00A30577" w:rsidRPr="00944211" w:rsidRDefault="00D8329D" w:rsidP="000071A3">
            <w:pPr>
              <w:spacing w:after="0" w:line="360" w:lineRule="auto"/>
              <w:jc w:val="center"/>
              <w:rPr>
                <w:szCs w:val="28"/>
                <w:lang w:val="uk-UA"/>
              </w:rPr>
            </w:pPr>
            <w:r w:rsidRPr="00944211">
              <w:rPr>
                <w:szCs w:val="28"/>
                <w:lang w:val="uk-UA"/>
              </w:rPr>
              <w:t>Допомога  з вирішенням проблем</w:t>
            </w:r>
          </w:p>
        </w:tc>
      </w:tr>
      <w:tr w:rsidR="00A30577" w:rsidRPr="00944211" w14:paraId="6F6D38DF" w14:textId="77777777" w:rsidTr="000071A3">
        <w:trPr>
          <w:jc w:val="center"/>
        </w:trPr>
        <w:tc>
          <w:tcPr>
            <w:tcW w:w="3284" w:type="dxa"/>
            <w:shd w:val="clear" w:color="auto" w:fill="auto"/>
          </w:tcPr>
          <w:p w14:paraId="77E45A85" w14:textId="77777777" w:rsidR="00A30577" w:rsidRPr="00944211" w:rsidRDefault="000B4EDF" w:rsidP="000071A3">
            <w:pPr>
              <w:spacing w:after="0" w:line="360" w:lineRule="auto"/>
              <w:jc w:val="center"/>
              <w:rPr>
                <w:szCs w:val="28"/>
                <w:lang w:val="uk-UA"/>
              </w:rPr>
            </w:pPr>
            <w:r w:rsidRPr="00944211">
              <w:rPr>
                <w:szCs w:val="28"/>
                <w:lang w:val="uk-UA"/>
              </w:rPr>
              <w:t>Єдина база клієнтів</w:t>
            </w:r>
          </w:p>
        </w:tc>
        <w:tc>
          <w:tcPr>
            <w:tcW w:w="3285" w:type="dxa"/>
            <w:shd w:val="clear" w:color="auto" w:fill="auto"/>
          </w:tcPr>
          <w:p w14:paraId="0E7185FF" w14:textId="77777777" w:rsidR="00A30577" w:rsidRPr="00944211" w:rsidRDefault="00AF03A4" w:rsidP="000071A3">
            <w:pPr>
              <w:spacing w:after="0" w:line="360" w:lineRule="auto"/>
              <w:jc w:val="center"/>
              <w:rPr>
                <w:szCs w:val="28"/>
                <w:lang w:val="uk-UA"/>
              </w:rPr>
            </w:pPr>
            <w:r w:rsidRPr="00944211">
              <w:rPr>
                <w:szCs w:val="28"/>
                <w:lang w:val="uk-UA"/>
              </w:rPr>
              <w:t>Планування та реалізація маркетингових кампаній</w:t>
            </w:r>
          </w:p>
        </w:tc>
        <w:tc>
          <w:tcPr>
            <w:tcW w:w="3285" w:type="dxa"/>
            <w:shd w:val="clear" w:color="auto" w:fill="auto"/>
          </w:tcPr>
          <w:p w14:paraId="342E4DD8" w14:textId="77777777" w:rsidR="00A30577" w:rsidRPr="00944211" w:rsidRDefault="00D8329D" w:rsidP="000071A3">
            <w:pPr>
              <w:spacing w:after="0" w:line="360" w:lineRule="auto"/>
              <w:jc w:val="center"/>
              <w:rPr>
                <w:szCs w:val="28"/>
                <w:lang w:val="uk-UA"/>
              </w:rPr>
            </w:pPr>
            <w:r w:rsidRPr="00944211">
              <w:rPr>
                <w:szCs w:val="28"/>
                <w:lang w:val="uk-UA"/>
              </w:rPr>
              <w:t>Моніторинг та аналіз проблемних ситуацій</w:t>
            </w:r>
          </w:p>
        </w:tc>
      </w:tr>
      <w:tr w:rsidR="00A30577" w:rsidRPr="00944211" w14:paraId="4C6BBB5A" w14:textId="77777777" w:rsidTr="000071A3">
        <w:trPr>
          <w:jc w:val="center"/>
        </w:trPr>
        <w:tc>
          <w:tcPr>
            <w:tcW w:w="3284" w:type="dxa"/>
            <w:shd w:val="clear" w:color="auto" w:fill="auto"/>
          </w:tcPr>
          <w:p w14:paraId="4C2BC84F" w14:textId="77777777" w:rsidR="00A30577" w:rsidRPr="00944211" w:rsidRDefault="000B4EDF" w:rsidP="000071A3">
            <w:pPr>
              <w:spacing w:after="0" w:line="360" w:lineRule="auto"/>
              <w:jc w:val="center"/>
              <w:rPr>
                <w:szCs w:val="28"/>
                <w:lang w:val="uk-UA"/>
              </w:rPr>
            </w:pPr>
            <w:r w:rsidRPr="00944211">
              <w:rPr>
                <w:szCs w:val="28"/>
                <w:lang w:val="uk-UA"/>
              </w:rPr>
              <w:t>Автоматизація процесів продажу</w:t>
            </w:r>
          </w:p>
        </w:tc>
        <w:tc>
          <w:tcPr>
            <w:tcW w:w="3285" w:type="dxa"/>
            <w:shd w:val="clear" w:color="auto" w:fill="auto"/>
          </w:tcPr>
          <w:p w14:paraId="46B05DEF" w14:textId="77777777" w:rsidR="00A30577" w:rsidRPr="00944211" w:rsidRDefault="00AF03A4" w:rsidP="000071A3">
            <w:pPr>
              <w:spacing w:after="0" w:line="360" w:lineRule="auto"/>
              <w:jc w:val="center"/>
              <w:rPr>
                <w:szCs w:val="28"/>
                <w:lang w:val="uk-UA"/>
              </w:rPr>
            </w:pPr>
            <w:r w:rsidRPr="00944211">
              <w:rPr>
                <w:szCs w:val="28"/>
                <w:lang w:val="uk-UA"/>
              </w:rPr>
              <w:t>Сегментація бази даних клієнтів</w:t>
            </w:r>
          </w:p>
        </w:tc>
        <w:tc>
          <w:tcPr>
            <w:tcW w:w="3285" w:type="dxa"/>
            <w:shd w:val="clear" w:color="auto" w:fill="auto"/>
          </w:tcPr>
          <w:p w14:paraId="77106E7D" w14:textId="77777777" w:rsidR="00A30577" w:rsidRPr="00944211" w:rsidRDefault="00D8329D" w:rsidP="000071A3">
            <w:pPr>
              <w:spacing w:after="0" w:line="360" w:lineRule="auto"/>
              <w:jc w:val="center"/>
              <w:rPr>
                <w:szCs w:val="28"/>
                <w:lang w:val="uk-UA"/>
              </w:rPr>
            </w:pPr>
            <w:r w:rsidRPr="00944211">
              <w:rPr>
                <w:szCs w:val="28"/>
                <w:lang w:val="uk-UA"/>
              </w:rPr>
              <w:t>Аналіз побажань користувачів</w:t>
            </w:r>
          </w:p>
        </w:tc>
      </w:tr>
      <w:tr w:rsidR="00A30577" w:rsidRPr="00944211" w14:paraId="73D0291E" w14:textId="77777777" w:rsidTr="000071A3">
        <w:trPr>
          <w:jc w:val="center"/>
        </w:trPr>
        <w:tc>
          <w:tcPr>
            <w:tcW w:w="3284" w:type="dxa"/>
            <w:shd w:val="clear" w:color="auto" w:fill="auto"/>
          </w:tcPr>
          <w:p w14:paraId="5BFF54F8" w14:textId="77777777" w:rsidR="00A30577" w:rsidRPr="00944211" w:rsidRDefault="000B4EDF" w:rsidP="000071A3">
            <w:pPr>
              <w:spacing w:after="0" w:line="360" w:lineRule="auto"/>
              <w:jc w:val="center"/>
              <w:rPr>
                <w:szCs w:val="28"/>
                <w:lang w:val="uk-UA"/>
              </w:rPr>
            </w:pPr>
            <w:r w:rsidRPr="00944211">
              <w:rPr>
                <w:szCs w:val="28"/>
                <w:lang w:val="uk-UA"/>
              </w:rPr>
              <w:lastRenderedPageBreak/>
              <w:t>Аналіз отриманої інформації</w:t>
            </w:r>
          </w:p>
        </w:tc>
        <w:tc>
          <w:tcPr>
            <w:tcW w:w="3285" w:type="dxa"/>
            <w:shd w:val="clear" w:color="auto" w:fill="auto"/>
          </w:tcPr>
          <w:p w14:paraId="6D6B8FCC" w14:textId="77777777" w:rsidR="00A30577" w:rsidRPr="00944211" w:rsidRDefault="00AF03A4" w:rsidP="000071A3">
            <w:pPr>
              <w:spacing w:after="0" w:line="360" w:lineRule="auto"/>
              <w:jc w:val="center"/>
              <w:rPr>
                <w:szCs w:val="28"/>
                <w:lang w:val="uk-UA"/>
              </w:rPr>
            </w:pPr>
            <w:r w:rsidRPr="00944211">
              <w:rPr>
                <w:szCs w:val="28"/>
                <w:lang w:val="uk-UA"/>
              </w:rPr>
              <w:t>Розділення бізнес-процесів</w:t>
            </w:r>
          </w:p>
        </w:tc>
        <w:tc>
          <w:tcPr>
            <w:tcW w:w="3285" w:type="dxa"/>
            <w:shd w:val="clear" w:color="auto" w:fill="auto"/>
          </w:tcPr>
          <w:p w14:paraId="52787FEB" w14:textId="77777777" w:rsidR="00A30577" w:rsidRPr="00944211" w:rsidRDefault="00D8329D" w:rsidP="000071A3">
            <w:pPr>
              <w:spacing w:after="0" w:line="360" w:lineRule="auto"/>
              <w:jc w:val="center"/>
              <w:rPr>
                <w:szCs w:val="28"/>
                <w:lang w:val="uk-UA"/>
              </w:rPr>
            </w:pPr>
            <w:r w:rsidRPr="00944211">
              <w:rPr>
                <w:szCs w:val="28"/>
                <w:lang w:val="uk-UA"/>
              </w:rPr>
              <w:t>Єдиний простір для клієнтів та співробітників</w:t>
            </w:r>
          </w:p>
        </w:tc>
      </w:tr>
      <w:tr w:rsidR="00A30577" w:rsidRPr="00D45A71" w14:paraId="2BA0F9F5" w14:textId="77777777" w:rsidTr="000071A3">
        <w:trPr>
          <w:jc w:val="center"/>
        </w:trPr>
        <w:tc>
          <w:tcPr>
            <w:tcW w:w="3284" w:type="dxa"/>
            <w:shd w:val="clear" w:color="auto" w:fill="auto"/>
          </w:tcPr>
          <w:p w14:paraId="13C6606F" w14:textId="77777777" w:rsidR="00A30577" w:rsidRPr="00944211" w:rsidRDefault="000B4EDF" w:rsidP="000071A3">
            <w:pPr>
              <w:spacing w:after="0" w:line="360" w:lineRule="auto"/>
              <w:jc w:val="center"/>
              <w:rPr>
                <w:szCs w:val="28"/>
                <w:lang w:val="uk-UA"/>
              </w:rPr>
            </w:pPr>
            <w:r w:rsidRPr="00944211">
              <w:rPr>
                <w:szCs w:val="28"/>
                <w:lang w:val="uk-UA"/>
              </w:rPr>
              <w:t>Про</w:t>
            </w:r>
            <w:r w:rsidR="00A62BAD">
              <w:rPr>
                <w:szCs w:val="28"/>
                <w:lang w:val="uk-UA"/>
              </w:rPr>
              <w:t>г</w:t>
            </w:r>
            <w:r w:rsidRPr="00944211">
              <w:rPr>
                <w:szCs w:val="28"/>
                <w:lang w:val="uk-UA"/>
              </w:rPr>
              <w:t>нозування майбутнього рівня продажів</w:t>
            </w:r>
          </w:p>
        </w:tc>
        <w:tc>
          <w:tcPr>
            <w:tcW w:w="3285" w:type="dxa"/>
            <w:shd w:val="clear" w:color="auto" w:fill="auto"/>
          </w:tcPr>
          <w:p w14:paraId="3C6E319B" w14:textId="77777777" w:rsidR="00A30577" w:rsidRPr="00944211" w:rsidRDefault="00D8329D" w:rsidP="000071A3">
            <w:pPr>
              <w:spacing w:after="0" w:line="360" w:lineRule="auto"/>
              <w:jc w:val="center"/>
              <w:rPr>
                <w:szCs w:val="28"/>
                <w:lang w:val="uk-UA"/>
              </w:rPr>
            </w:pPr>
            <w:r w:rsidRPr="00944211">
              <w:rPr>
                <w:szCs w:val="28"/>
                <w:lang w:val="uk-UA"/>
              </w:rPr>
              <w:t>Передбачення майбутніх вимог клієнтів</w:t>
            </w:r>
          </w:p>
        </w:tc>
        <w:tc>
          <w:tcPr>
            <w:tcW w:w="3285" w:type="dxa"/>
            <w:shd w:val="clear" w:color="auto" w:fill="auto"/>
          </w:tcPr>
          <w:p w14:paraId="6A71D262" w14:textId="77777777" w:rsidR="00A30577" w:rsidRPr="00944211" w:rsidRDefault="00D8329D" w:rsidP="000071A3">
            <w:pPr>
              <w:spacing w:after="0" w:line="360" w:lineRule="auto"/>
              <w:jc w:val="center"/>
              <w:rPr>
                <w:szCs w:val="28"/>
                <w:lang w:val="uk-UA"/>
              </w:rPr>
            </w:pPr>
            <w:r w:rsidRPr="00944211">
              <w:rPr>
                <w:szCs w:val="28"/>
                <w:lang w:val="uk-UA"/>
              </w:rPr>
              <w:t>Інтегрована взаємодія різних відділів компанії</w:t>
            </w:r>
          </w:p>
        </w:tc>
      </w:tr>
    </w:tbl>
    <w:p w14:paraId="59A1E53F" w14:textId="77777777" w:rsidR="00873349" w:rsidRPr="00944211" w:rsidRDefault="00177728" w:rsidP="00C3106B">
      <w:pPr>
        <w:spacing w:after="0" w:line="360" w:lineRule="auto"/>
        <w:ind w:firstLine="708"/>
        <w:rPr>
          <w:szCs w:val="28"/>
          <w:lang w:val="uk-UA"/>
        </w:rPr>
      </w:pPr>
      <w:r w:rsidRPr="00944211">
        <w:rPr>
          <w:szCs w:val="28"/>
          <w:lang w:val="uk-UA"/>
        </w:rPr>
        <w:t xml:space="preserve">Зазвичай в такі додатки входять всі потрібні методологічні та технічні застосування для організації та успішного проведення </w:t>
      </w:r>
      <w:proofErr w:type="spellStart"/>
      <w:r w:rsidRPr="00944211">
        <w:rPr>
          <w:szCs w:val="28"/>
          <w:lang w:val="uk-UA"/>
        </w:rPr>
        <w:t>телемаркетингу</w:t>
      </w:r>
      <w:proofErr w:type="spellEnd"/>
      <w:r w:rsidRPr="00944211">
        <w:rPr>
          <w:szCs w:val="28"/>
          <w:lang w:val="uk-UA"/>
        </w:rPr>
        <w:t>. Крім цього, MA-додаток створює послідовне доповнення бази даних інформацією про продукти компанії і послуги, сегментований стан ринку, а також дані</w:t>
      </w:r>
      <w:r w:rsidR="00A62BAD">
        <w:rPr>
          <w:szCs w:val="28"/>
          <w:lang w:val="uk-UA"/>
        </w:rPr>
        <w:t xml:space="preserve"> про стан справ у схожих бізнес-</w:t>
      </w:r>
      <w:r w:rsidRPr="00944211">
        <w:rPr>
          <w:szCs w:val="28"/>
          <w:lang w:val="uk-UA"/>
        </w:rPr>
        <w:t>моделях.</w:t>
      </w:r>
    </w:p>
    <w:p w14:paraId="32E49966" w14:textId="77777777" w:rsidR="00177728" w:rsidRPr="00944211" w:rsidRDefault="00177728" w:rsidP="00EC1ACB">
      <w:pPr>
        <w:spacing w:after="0" w:line="360" w:lineRule="auto"/>
        <w:ind w:firstLine="708"/>
        <w:rPr>
          <w:szCs w:val="28"/>
          <w:lang w:val="uk-UA"/>
        </w:rPr>
      </w:pPr>
    </w:p>
    <w:p w14:paraId="06DDAD08" w14:textId="77777777" w:rsidR="00711151" w:rsidRPr="00944211" w:rsidRDefault="00AB330A" w:rsidP="00B87473">
      <w:pPr>
        <w:pStyle w:val="2"/>
      </w:pPr>
      <w:bookmarkStart w:id="58" w:name="_Toc118546449"/>
      <w:bookmarkStart w:id="59" w:name="_Toc119351948"/>
      <w:bookmarkStart w:id="60" w:name="_Toc119749797"/>
      <w:bookmarkStart w:id="61" w:name="_Toc119750487"/>
      <w:bookmarkStart w:id="62" w:name="_Toc119791407"/>
      <w:bookmarkStart w:id="63" w:name="_Toc121396631"/>
      <w:r w:rsidRPr="00944211">
        <w:rPr>
          <w:noProof/>
        </w:rPr>
        <w:t>1.3</w:t>
      </w:r>
      <w:r w:rsidR="00DC2AEB" w:rsidRPr="00944211">
        <w:rPr>
          <w:noProof/>
        </w:rPr>
        <w:t xml:space="preserve"> Огляд</w:t>
      </w:r>
      <w:r w:rsidR="00DC2AEB" w:rsidRPr="00944211">
        <w:rPr>
          <w:noProof/>
          <w:spacing w:val="-4"/>
        </w:rPr>
        <w:t xml:space="preserve"> </w:t>
      </w:r>
      <w:r w:rsidR="00DC2AEB" w:rsidRPr="00944211">
        <w:rPr>
          <w:noProof/>
        </w:rPr>
        <w:t>наявних</w:t>
      </w:r>
      <w:r w:rsidR="00DC2AEB" w:rsidRPr="00944211">
        <w:rPr>
          <w:noProof/>
          <w:spacing w:val="-4"/>
        </w:rPr>
        <w:t xml:space="preserve"> </w:t>
      </w:r>
      <w:r w:rsidR="00DC2AEB" w:rsidRPr="00944211">
        <w:rPr>
          <w:noProof/>
        </w:rPr>
        <w:t>програмних</w:t>
      </w:r>
      <w:r w:rsidR="00DC2AEB" w:rsidRPr="00944211">
        <w:rPr>
          <w:noProof/>
          <w:spacing w:val="-5"/>
        </w:rPr>
        <w:t xml:space="preserve"> </w:t>
      </w:r>
      <w:r w:rsidR="00DC2AEB" w:rsidRPr="00944211">
        <w:rPr>
          <w:noProof/>
        </w:rPr>
        <w:t>рішень</w:t>
      </w:r>
      <w:bookmarkEnd w:id="58"/>
      <w:bookmarkEnd w:id="59"/>
      <w:bookmarkEnd w:id="60"/>
      <w:bookmarkEnd w:id="61"/>
      <w:bookmarkEnd w:id="62"/>
      <w:bookmarkEnd w:id="63"/>
    </w:p>
    <w:p w14:paraId="0143D09F" w14:textId="77777777" w:rsidR="00DC2AEB" w:rsidRPr="00944211" w:rsidRDefault="00DC2AEB" w:rsidP="00EC1ACB">
      <w:pPr>
        <w:spacing w:after="0" w:line="360" w:lineRule="auto"/>
        <w:rPr>
          <w:szCs w:val="28"/>
          <w:lang w:val="uk-UA"/>
        </w:rPr>
      </w:pPr>
    </w:p>
    <w:p w14:paraId="21A70688" w14:textId="77777777" w:rsidR="00E84C44" w:rsidRPr="00944211" w:rsidRDefault="00D71D46" w:rsidP="00790B47">
      <w:pPr>
        <w:spacing w:after="0" w:line="360" w:lineRule="auto"/>
        <w:ind w:firstLine="708"/>
        <w:rPr>
          <w:szCs w:val="28"/>
          <w:lang w:val="uk-UA"/>
        </w:rPr>
      </w:pPr>
      <w:r w:rsidRPr="00944211">
        <w:rPr>
          <w:szCs w:val="28"/>
          <w:lang w:val="uk-UA"/>
        </w:rPr>
        <w:t xml:space="preserve">Щоб визначити функціональні вимоги </w:t>
      </w:r>
      <w:r w:rsidR="008D3625" w:rsidRPr="00944211">
        <w:rPr>
          <w:szCs w:val="28"/>
          <w:lang w:val="uk-UA"/>
        </w:rPr>
        <w:t xml:space="preserve">розроблюваної CRM-системи був проведений </w:t>
      </w:r>
      <w:r w:rsidRPr="00944211">
        <w:rPr>
          <w:szCs w:val="28"/>
          <w:lang w:val="uk-UA"/>
        </w:rPr>
        <w:t xml:space="preserve">функціональний </w:t>
      </w:r>
      <w:r w:rsidR="008D3625" w:rsidRPr="00944211">
        <w:rPr>
          <w:szCs w:val="28"/>
          <w:lang w:val="uk-UA"/>
        </w:rPr>
        <w:t xml:space="preserve">аналіз вже </w:t>
      </w:r>
      <w:r w:rsidR="005F4A5C">
        <w:rPr>
          <w:szCs w:val="28"/>
          <w:lang w:val="uk-UA"/>
        </w:rPr>
        <w:t>наявних</w:t>
      </w:r>
      <w:r w:rsidRPr="00944211">
        <w:rPr>
          <w:szCs w:val="28"/>
          <w:lang w:val="uk-UA"/>
        </w:rPr>
        <w:t xml:space="preserve"> програмних рішень</w:t>
      </w:r>
      <w:r w:rsidR="008D3625" w:rsidRPr="00944211">
        <w:rPr>
          <w:szCs w:val="28"/>
          <w:lang w:val="uk-UA"/>
        </w:rPr>
        <w:t xml:space="preserve">. </w:t>
      </w:r>
      <w:r w:rsidRPr="00944211">
        <w:rPr>
          <w:szCs w:val="28"/>
          <w:lang w:val="uk-UA"/>
        </w:rPr>
        <w:t>В</w:t>
      </w:r>
      <w:r w:rsidR="008D3625" w:rsidRPr="00944211">
        <w:rPr>
          <w:szCs w:val="28"/>
          <w:lang w:val="uk-UA"/>
        </w:rPr>
        <w:t xml:space="preserve"> ході аналізу </w:t>
      </w:r>
      <w:r w:rsidRPr="00944211">
        <w:rPr>
          <w:szCs w:val="28"/>
          <w:lang w:val="uk-UA"/>
        </w:rPr>
        <w:t>було</w:t>
      </w:r>
      <w:r w:rsidR="008D3625" w:rsidRPr="00944211">
        <w:rPr>
          <w:szCs w:val="28"/>
          <w:lang w:val="uk-UA"/>
        </w:rPr>
        <w:t xml:space="preserve"> </w:t>
      </w:r>
      <w:r w:rsidRPr="00944211">
        <w:rPr>
          <w:szCs w:val="28"/>
          <w:lang w:val="uk-UA"/>
        </w:rPr>
        <w:t xml:space="preserve">створено </w:t>
      </w:r>
      <w:r w:rsidR="001C2A21">
        <w:rPr>
          <w:szCs w:val="28"/>
          <w:lang w:val="uk-UA"/>
        </w:rPr>
        <w:t>короткий</w:t>
      </w:r>
      <w:r w:rsidRPr="00944211">
        <w:rPr>
          <w:szCs w:val="28"/>
          <w:lang w:val="uk-UA"/>
        </w:rPr>
        <w:t xml:space="preserve"> опис </w:t>
      </w:r>
      <w:r w:rsidR="003E7878">
        <w:rPr>
          <w:szCs w:val="28"/>
          <w:lang w:val="uk-UA"/>
        </w:rPr>
        <w:t>чинних</w:t>
      </w:r>
      <w:r w:rsidRPr="00944211">
        <w:rPr>
          <w:szCs w:val="28"/>
          <w:lang w:val="uk-UA"/>
        </w:rPr>
        <w:t xml:space="preserve"> CRM-систем, аналіз технологій та фреймворків,</w:t>
      </w:r>
      <w:r w:rsidR="008D3625" w:rsidRPr="00944211">
        <w:rPr>
          <w:szCs w:val="28"/>
          <w:lang w:val="uk-UA"/>
        </w:rPr>
        <w:t xml:space="preserve"> які можуть бут</w:t>
      </w:r>
      <w:r w:rsidRPr="00944211">
        <w:rPr>
          <w:szCs w:val="28"/>
          <w:lang w:val="uk-UA"/>
        </w:rPr>
        <w:t>и використані та інтегровані при створенні власної сис</w:t>
      </w:r>
      <w:r w:rsidR="008D3625" w:rsidRPr="00944211">
        <w:rPr>
          <w:szCs w:val="28"/>
          <w:lang w:val="uk-UA"/>
        </w:rPr>
        <w:t xml:space="preserve">теми. Результати </w:t>
      </w:r>
      <w:r w:rsidRPr="00944211">
        <w:rPr>
          <w:szCs w:val="28"/>
          <w:lang w:val="uk-UA"/>
        </w:rPr>
        <w:t xml:space="preserve">були </w:t>
      </w:r>
      <w:r w:rsidR="008D3625" w:rsidRPr="00944211">
        <w:rPr>
          <w:szCs w:val="28"/>
          <w:lang w:val="uk-UA"/>
        </w:rPr>
        <w:t xml:space="preserve">отримані шляхом </w:t>
      </w:r>
      <w:r w:rsidR="00E84C44" w:rsidRPr="00944211">
        <w:rPr>
          <w:szCs w:val="28"/>
          <w:lang w:val="uk-UA"/>
        </w:rPr>
        <w:t xml:space="preserve">дослідження </w:t>
      </w:r>
      <w:r w:rsidRPr="00944211">
        <w:rPr>
          <w:szCs w:val="28"/>
          <w:lang w:val="uk-UA"/>
        </w:rPr>
        <w:t>подібних</w:t>
      </w:r>
      <w:r w:rsidR="00E84C44" w:rsidRPr="00944211">
        <w:rPr>
          <w:szCs w:val="28"/>
          <w:lang w:val="uk-UA"/>
        </w:rPr>
        <w:t xml:space="preserve"> систем в мережі Ін</w:t>
      </w:r>
      <w:r w:rsidR="008D3625" w:rsidRPr="00944211">
        <w:rPr>
          <w:szCs w:val="28"/>
          <w:lang w:val="uk-UA"/>
        </w:rPr>
        <w:t>терне</w:t>
      </w:r>
      <w:r w:rsidR="00E84C44" w:rsidRPr="00944211">
        <w:rPr>
          <w:szCs w:val="28"/>
          <w:lang w:val="uk-UA"/>
        </w:rPr>
        <w:t xml:space="preserve">т, </w:t>
      </w:r>
      <w:r w:rsidR="008D3625" w:rsidRPr="00944211">
        <w:rPr>
          <w:szCs w:val="28"/>
          <w:lang w:val="uk-UA"/>
        </w:rPr>
        <w:t xml:space="preserve">аналізу </w:t>
      </w:r>
      <w:r w:rsidR="00D00118">
        <w:rPr>
          <w:szCs w:val="28"/>
          <w:lang w:val="uk-UA"/>
        </w:rPr>
        <w:t>їхнього функціонала</w:t>
      </w:r>
      <w:r w:rsidR="00E84C44" w:rsidRPr="00944211">
        <w:rPr>
          <w:szCs w:val="28"/>
          <w:lang w:val="uk-UA"/>
        </w:rPr>
        <w:t xml:space="preserve"> та можливостей</w:t>
      </w:r>
      <w:r w:rsidR="008D3625" w:rsidRPr="00944211">
        <w:rPr>
          <w:szCs w:val="28"/>
          <w:lang w:val="uk-UA"/>
        </w:rPr>
        <w:t xml:space="preserve">. </w:t>
      </w:r>
    </w:p>
    <w:p w14:paraId="1FB24DAD" w14:textId="77777777" w:rsidR="00DC2AEB" w:rsidRPr="00944211" w:rsidRDefault="00820254" w:rsidP="00790B47">
      <w:pPr>
        <w:spacing w:after="0" w:line="360" w:lineRule="auto"/>
        <w:ind w:firstLine="708"/>
        <w:rPr>
          <w:szCs w:val="28"/>
          <w:lang w:val="uk-UA"/>
        </w:rPr>
      </w:pPr>
      <w:r w:rsidRPr="00944211">
        <w:rPr>
          <w:szCs w:val="28"/>
          <w:lang w:val="uk-UA"/>
        </w:rPr>
        <w:t>Дослідження</w:t>
      </w:r>
      <w:r w:rsidR="00B32B57" w:rsidRPr="00944211">
        <w:rPr>
          <w:szCs w:val="28"/>
          <w:lang w:val="uk-UA"/>
        </w:rPr>
        <w:t xml:space="preserve"> показало</w:t>
      </w:r>
      <w:r w:rsidR="00B764FE" w:rsidRPr="00944211">
        <w:rPr>
          <w:szCs w:val="28"/>
          <w:lang w:val="uk-UA"/>
        </w:rPr>
        <w:t>, що світовий ринок програмного забезпечення CRM у 2021 році склав 36,3 мільярда доларів, що на ~12% більше, ніж за минулий рік. Очікується, що попит зросте в рази протягом наступного десятиліття. Також в рамках дослідження стало зрозуміло, що кількість</w:t>
      </w:r>
      <w:r w:rsidRPr="00944211">
        <w:rPr>
          <w:szCs w:val="28"/>
          <w:lang w:val="uk-UA"/>
        </w:rPr>
        <w:t xml:space="preserve"> CRM-систем</w:t>
      </w:r>
      <w:r w:rsidR="008D3625" w:rsidRPr="00944211">
        <w:rPr>
          <w:szCs w:val="28"/>
          <w:lang w:val="uk-UA"/>
        </w:rPr>
        <w:t xml:space="preserve"> </w:t>
      </w:r>
      <w:r w:rsidRPr="00944211">
        <w:rPr>
          <w:szCs w:val="28"/>
          <w:lang w:val="uk-UA"/>
        </w:rPr>
        <w:t>досить велика</w:t>
      </w:r>
      <w:r w:rsidR="008D3625" w:rsidRPr="00944211">
        <w:rPr>
          <w:szCs w:val="28"/>
          <w:lang w:val="uk-UA"/>
        </w:rPr>
        <w:t xml:space="preserve">, </w:t>
      </w:r>
      <w:r w:rsidRPr="00944211">
        <w:rPr>
          <w:szCs w:val="28"/>
          <w:lang w:val="uk-UA"/>
        </w:rPr>
        <w:t>та як і в кожній системі</w:t>
      </w:r>
      <w:r w:rsidR="00206423" w:rsidRPr="00944211">
        <w:rPr>
          <w:szCs w:val="28"/>
          <w:lang w:val="uk-UA"/>
        </w:rPr>
        <w:t xml:space="preserve"> створеній людиною</w:t>
      </w:r>
      <w:r w:rsidRPr="00944211">
        <w:rPr>
          <w:szCs w:val="28"/>
          <w:lang w:val="uk-UA"/>
        </w:rPr>
        <w:t xml:space="preserve"> тут</w:t>
      </w:r>
      <w:r w:rsidR="008D3625" w:rsidRPr="00944211">
        <w:rPr>
          <w:szCs w:val="28"/>
          <w:lang w:val="uk-UA"/>
        </w:rPr>
        <w:t xml:space="preserve"> є свої плюси та мінуси. </w:t>
      </w:r>
      <w:r w:rsidR="00206423" w:rsidRPr="00944211">
        <w:rPr>
          <w:szCs w:val="28"/>
          <w:lang w:val="uk-UA"/>
        </w:rPr>
        <w:t>Переважна більшість таких систем мають подібний інтерфейс та однотипний функціонал</w:t>
      </w:r>
      <w:r w:rsidR="008D3625" w:rsidRPr="00944211">
        <w:rPr>
          <w:szCs w:val="28"/>
          <w:lang w:val="uk-UA"/>
        </w:rPr>
        <w:t xml:space="preserve">. </w:t>
      </w:r>
      <w:r w:rsidR="00206423" w:rsidRPr="00944211">
        <w:rPr>
          <w:szCs w:val="28"/>
          <w:lang w:val="uk-UA"/>
        </w:rPr>
        <w:t xml:space="preserve">Це можна пояснити тим, </w:t>
      </w:r>
      <w:r w:rsidR="008D3625" w:rsidRPr="00944211">
        <w:rPr>
          <w:szCs w:val="28"/>
          <w:lang w:val="uk-UA"/>
        </w:rPr>
        <w:t xml:space="preserve">що </w:t>
      </w:r>
      <w:r w:rsidR="00206423" w:rsidRPr="00944211">
        <w:rPr>
          <w:szCs w:val="28"/>
          <w:lang w:val="uk-UA"/>
        </w:rPr>
        <w:t>головне</w:t>
      </w:r>
      <w:r w:rsidR="008D3625" w:rsidRPr="00944211">
        <w:rPr>
          <w:szCs w:val="28"/>
          <w:lang w:val="uk-UA"/>
        </w:rPr>
        <w:t xml:space="preserve"> </w:t>
      </w:r>
      <w:r w:rsidR="00206423" w:rsidRPr="00944211">
        <w:rPr>
          <w:szCs w:val="28"/>
          <w:lang w:val="uk-UA"/>
        </w:rPr>
        <w:t>їх завдання – це</w:t>
      </w:r>
      <w:r w:rsidR="008D3625" w:rsidRPr="00944211">
        <w:rPr>
          <w:szCs w:val="28"/>
          <w:lang w:val="uk-UA"/>
        </w:rPr>
        <w:t xml:space="preserve"> управління даними, тому</w:t>
      </w:r>
      <w:r w:rsidR="00206423" w:rsidRPr="00944211">
        <w:rPr>
          <w:szCs w:val="28"/>
          <w:lang w:val="uk-UA"/>
        </w:rPr>
        <w:t xml:space="preserve"> в даній роботі</w:t>
      </w:r>
      <w:r w:rsidR="008D3625" w:rsidRPr="00944211">
        <w:rPr>
          <w:szCs w:val="28"/>
          <w:lang w:val="uk-UA"/>
        </w:rPr>
        <w:t xml:space="preserve"> </w:t>
      </w:r>
      <w:r w:rsidR="00206423" w:rsidRPr="00944211">
        <w:rPr>
          <w:szCs w:val="28"/>
          <w:lang w:val="uk-UA"/>
        </w:rPr>
        <w:t>було вирішено робити акцент на зручності</w:t>
      </w:r>
      <w:r w:rsidR="008D3625" w:rsidRPr="00944211">
        <w:rPr>
          <w:szCs w:val="28"/>
          <w:lang w:val="uk-UA"/>
        </w:rPr>
        <w:t xml:space="preserve"> використання системи</w:t>
      </w:r>
      <w:r w:rsidR="00A37504" w:rsidRPr="00944211">
        <w:rPr>
          <w:szCs w:val="28"/>
          <w:lang w:val="uk-UA"/>
        </w:rPr>
        <w:t xml:space="preserve"> для користувачів та</w:t>
      </w:r>
      <w:r w:rsidR="008D3625" w:rsidRPr="00944211">
        <w:rPr>
          <w:szCs w:val="28"/>
          <w:lang w:val="uk-UA"/>
        </w:rPr>
        <w:t xml:space="preserve"> </w:t>
      </w:r>
      <w:r w:rsidR="00A37504" w:rsidRPr="00944211">
        <w:rPr>
          <w:szCs w:val="28"/>
          <w:lang w:val="uk-UA"/>
        </w:rPr>
        <w:t>зрозумілому</w:t>
      </w:r>
      <w:r w:rsidR="00206423" w:rsidRPr="00944211">
        <w:rPr>
          <w:szCs w:val="28"/>
          <w:lang w:val="uk-UA"/>
        </w:rPr>
        <w:t xml:space="preserve"> API, щоб інші </w:t>
      </w:r>
      <w:r w:rsidR="00206423" w:rsidRPr="00944211">
        <w:rPr>
          <w:szCs w:val="28"/>
          <w:lang w:val="uk-UA"/>
        </w:rPr>
        <w:lastRenderedPageBreak/>
        <w:t xml:space="preserve">програмісти могли його використовувати без </w:t>
      </w:r>
      <w:r w:rsidR="00A37504" w:rsidRPr="00944211">
        <w:rPr>
          <w:szCs w:val="28"/>
          <w:lang w:val="uk-UA"/>
        </w:rPr>
        <w:t>зайвих зусиль та великих змін в коді</w:t>
      </w:r>
      <w:r w:rsidR="008D3625" w:rsidRPr="00944211">
        <w:rPr>
          <w:szCs w:val="28"/>
          <w:lang w:val="uk-UA"/>
        </w:rPr>
        <w:t xml:space="preserve">. </w:t>
      </w:r>
    </w:p>
    <w:p w14:paraId="165AA2A8" w14:textId="77777777" w:rsidR="00B764FE" w:rsidRPr="00944211" w:rsidRDefault="00083BD1" w:rsidP="00790B47">
      <w:pPr>
        <w:spacing w:after="0" w:line="360" w:lineRule="auto"/>
        <w:ind w:firstLine="708"/>
        <w:rPr>
          <w:noProof/>
          <w:szCs w:val="28"/>
          <w:lang w:val="uk-UA" w:eastAsia="ru-RU"/>
        </w:rPr>
      </w:pPr>
      <w:r w:rsidRPr="00944211">
        <w:rPr>
          <w:szCs w:val="28"/>
          <w:lang w:val="uk-UA"/>
        </w:rPr>
        <w:t xml:space="preserve">Результат досліджень найкращих </w:t>
      </w:r>
      <w:r w:rsidR="00160357">
        <w:rPr>
          <w:szCs w:val="28"/>
          <w:lang w:val="uk-UA"/>
        </w:rPr>
        <w:t>чинних</w:t>
      </w:r>
      <w:r w:rsidRPr="00944211">
        <w:rPr>
          <w:szCs w:val="28"/>
          <w:lang w:val="uk-UA"/>
        </w:rPr>
        <w:t xml:space="preserve"> CRM-систем та їх відсоткової </w:t>
      </w:r>
      <w:r w:rsidR="00295A9B" w:rsidRPr="00944211">
        <w:rPr>
          <w:szCs w:val="28"/>
          <w:lang w:val="uk-UA"/>
        </w:rPr>
        <w:t>частки</w:t>
      </w:r>
      <w:r w:rsidRPr="00944211">
        <w:rPr>
          <w:szCs w:val="28"/>
          <w:lang w:val="uk-UA"/>
        </w:rPr>
        <w:t xml:space="preserve"> на ринку</w:t>
      </w:r>
      <w:r w:rsidR="00B764FE" w:rsidRPr="00944211">
        <w:rPr>
          <w:szCs w:val="28"/>
          <w:lang w:val="uk-UA"/>
        </w:rPr>
        <w:t xml:space="preserve"> </w:t>
      </w:r>
      <w:r w:rsidRPr="00944211">
        <w:rPr>
          <w:szCs w:val="28"/>
          <w:lang w:val="uk-UA"/>
        </w:rPr>
        <w:t xml:space="preserve">протягом 2020-2021 </w:t>
      </w:r>
      <w:r w:rsidR="00E73E55" w:rsidRPr="00944211">
        <w:rPr>
          <w:szCs w:val="28"/>
          <w:lang w:val="uk-UA"/>
        </w:rPr>
        <w:t>року</w:t>
      </w:r>
      <w:r w:rsidRPr="00944211">
        <w:rPr>
          <w:szCs w:val="28"/>
          <w:lang w:val="uk-UA"/>
        </w:rPr>
        <w:t xml:space="preserve"> </w:t>
      </w:r>
      <w:r w:rsidR="004C13A2" w:rsidRPr="00944211">
        <w:rPr>
          <w:szCs w:val="28"/>
          <w:lang w:val="uk-UA"/>
        </w:rPr>
        <w:t>показано на рисунку</w:t>
      </w:r>
      <w:r w:rsidR="00505C32" w:rsidRPr="00944211">
        <w:rPr>
          <w:szCs w:val="28"/>
          <w:lang w:val="uk-UA"/>
        </w:rPr>
        <w:t xml:space="preserve"> </w:t>
      </w:r>
      <w:r w:rsidRPr="00944211">
        <w:rPr>
          <w:szCs w:val="28"/>
          <w:lang w:val="uk-UA"/>
        </w:rPr>
        <w:t>1</w:t>
      </w:r>
      <w:r w:rsidR="004C13A2" w:rsidRPr="00944211">
        <w:rPr>
          <w:szCs w:val="28"/>
          <w:lang w:val="uk-UA"/>
        </w:rPr>
        <w:t>.1.</w:t>
      </w:r>
    </w:p>
    <w:p w14:paraId="2E1EB6B9" w14:textId="5C684F28" w:rsidR="00505C32" w:rsidRPr="00944211" w:rsidRDefault="006A2E50" w:rsidP="003B181D">
      <w:pPr>
        <w:spacing w:after="0" w:line="360" w:lineRule="auto"/>
        <w:jc w:val="center"/>
        <w:rPr>
          <w:szCs w:val="28"/>
          <w:lang w:val="uk-UA"/>
        </w:rPr>
      </w:pPr>
      <w:r w:rsidRPr="005F64FE">
        <w:rPr>
          <w:noProof/>
          <w:szCs w:val="28"/>
          <w:lang w:eastAsia="ru-RU"/>
        </w:rPr>
        <w:drawing>
          <wp:inline distT="0" distB="0" distL="0" distR="0" wp14:anchorId="43A1CFED" wp14:editId="491F9A1E">
            <wp:extent cx="6080760" cy="3200400"/>
            <wp:effectExtent l="0" t="0" r="0" b="0"/>
            <wp:docPr id="22" name="Объект 1" descr="Описание: Название: е"/>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B54B56D" w14:textId="77777777" w:rsidR="00B764FE" w:rsidRPr="00944211" w:rsidRDefault="004C13A2" w:rsidP="001D15DA">
      <w:pPr>
        <w:spacing w:after="0" w:line="360" w:lineRule="auto"/>
        <w:jc w:val="center"/>
        <w:rPr>
          <w:noProof/>
          <w:szCs w:val="28"/>
          <w:lang w:val="uk-UA" w:eastAsia="ru-RU"/>
        </w:rPr>
      </w:pPr>
      <w:r w:rsidRPr="00A242DD">
        <w:rPr>
          <w:noProof/>
          <w:szCs w:val="28"/>
          <w:lang w:val="uk-UA" w:eastAsia="ru-RU"/>
        </w:rPr>
        <w:t>Рисунок 1.1 – відсоткова частка ринку найкращих CRM-систем протягом 2020-2021 року</w:t>
      </w:r>
      <w:r w:rsidR="002465D2">
        <w:rPr>
          <w:noProof/>
          <w:szCs w:val="28"/>
          <w:lang w:val="uk-UA" w:eastAsia="ru-RU"/>
        </w:rPr>
        <w:t xml:space="preserve"> </w:t>
      </w:r>
    </w:p>
    <w:p w14:paraId="2BC11378" w14:textId="77777777" w:rsidR="00B764FE" w:rsidRPr="00944211" w:rsidRDefault="00D46D23" w:rsidP="00790B47">
      <w:pPr>
        <w:spacing w:after="0" w:line="360" w:lineRule="auto"/>
        <w:ind w:firstLine="708"/>
        <w:rPr>
          <w:szCs w:val="28"/>
          <w:lang w:val="uk-UA"/>
        </w:rPr>
      </w:pPr>
      <w:r w:rsidRPr="00944211">
        <w:rPr>
          <w:szCs w:val="28"/>
          <w:lang w:val="uk-UA"/>
        </w:rPr>
        <w:t>За результатами дослідження</w:t>
      </w:r>
      <w:r w:rsidR="00707612" w:rsidRPr="00944211">
        <w:rPr>
          <w:szCs w:val="28"/>
          <w:lang w:val="uk-UA"/>
        </w:rPr>
        <w:t xml:space="preserve"> даної роботи</w:t>
      </w:r>
      <w:r w:rsidRPr="00944211">
        <w:rPr>
          <w:szCs w:val="28"/>
          <w:lang w:val="uk-UA"/>
        </w:rPr>
        <w:t xml:space="preserve"> 5 провідних постачальників CRM в 2021 році займали ~48,5% частки ринку, і протягом останніх кількох років вони зб</w:t>
      </w:r>
      <w:r w:rsidR="00F27F7D">
        <w:rPr>
          <w:szCs w:val="28"/>
          <w:lang w:val="uk-UA"/>
        </w:rPr>
        <w:t xml:space="preserve">ільшували свою загальну частку. </w:t>
      </w:r>
      <w:proofErr w:type="spellStart"/>
      <w:r w:rsidRPr="00944211">
        <w:rPr>
          <w:szCs w:val="28"/>
          <w:lang w:val="uk-UA"/>
        </w:rPr>
        <w:t>Salesforce</w:t>
      </w:r>
      <w:proofErr w:type="spellEnd"/>
      <w:r w:rsidRPr="00944211">
        <w:rPr>
          <w:szCs w:val="28"/>
          <w:lang w:val="uk-UA"/>
        </w:rPr>
        <w:t xml:space="preserve"> став безперечним переможцем у цій сфері із загальною часткою ринку 20% у 2021 році, за ним йдуть SAP (11%), </w:t>
      </w:r>
      <w:proofErr w:type="spellStart"/>
      <w:r w:rsidRPr="00944211">
        <w:rPr>
          <w:szCs w:val="28"/>
          <w:lang w:val="uk-UA"/>
        </w:rPr>
        <w:t>Oracle</w:t>
      </w:r>
      <w:proofErr w:type="spellEnd"/>
      <w:r w:rsidRPr="00944211">
        <w:rPr>
          <w:szCs w:val="28"/>
          <w:lang w:val="uk-UA"/>
        </w:rPr>
        <w:t xml:space="preserve"> (7,5%</w:t>
      </w:r>
      <w:r w:rsidR="00295A9B" w:rsidRPr="00944211">
        <w:rPr>
          <w:szCs w:val="28"/>
          <w:lang w:val="uk-UA"/>
        </w:rPr>
        <w:t xml:space="preserve">), </w:t>
      </w:r>
      <w:r w:rsidRPr="00944211">
        <w:rPr>
          <w:szCs w:val="28"/>
          <w:lang w:val="uk-UA"/>
        </w:rPr>
        <w:t xml:space="preserve">Microsoft (6%) і </w:t>
      </w:r>
      <w:proofErr w:type="spellStart"/>
      <w:r w:rsidRPr="00944211">
        <w:rPr>
          <w:szCs w:val="28"/>
          <w:lang w:val="uk-UA"/>
        </w:rPr>
        <w:t>Adobe</w:t>
      </w:r>
      <w:proofErr w:type="spellEnd"/>
      <w:r w:rsidRPr="00944211">
        <w:rPr>
          <w:szCs w:val="28"/>
          <w:lang w:val="uk-UA"/>
        </w:rPr>
        <w:t xml:space="preserve"> (4</w:t>
      </w:r>
      <w:r w:rsidR="00295A9B" w:rsidRPr="00944211">
        <w:rPr>
          <w:szCs w:val="28"/>
          <w:lang w:val="uk-UA"/>
        </w:rPr>
        <w:t>%)</w:t>
      </w:r>
      <w:r w:rsidRPr="00944211">
        <w:rPr>
          <w:szCs w:val="28"/>
          <w:lang w:val="uk-UA"/>
        </w:rPr>
        <w:t xml:space="preserve">. </w:t>
      </w:r>
      <w:r w:rsidR="00295A9B" w:rsidRPr="00944211">
        <w:rPr>
          <w:szCs w:val="28"/>
          <w:lang w:val="uk-UA"/>
        </w:rPr>
        <w:t>Всі інші рішення в загальному займають приблизно 51,5</w:t>
      </w:r>
      <w:r w:rsidRPr="00944211">
        <w:rPr>
          <w:szCs w:val="28"/>
          <w:lang w:val="uk-UA"/>
        </w:rPr>
        <w:t>%</w:t>
      </w:r>
      <w:r w:rsidR="00295A9B" w:rsidRPr="00944211">
        <w:rPr>
          <w:szCs w:val="28"/>
          <w:lang w:val="uk-UA"/>
        </w:rPr>
        <w:t xml:space="preserve"> ринку</w:t>
      </w:r>
      <w:r w:rsidRPr="00944211">
        <w:rPr>
          <w:szCs w:val="28"/>
          <w:lang w:val="uk-UA"/>
        </w:rPr>
        <w:t>.</w:t>
      </w:r>
    </w:p>
    <w:p w14:paraId="29149E03" w14:textId="77777777" w:rsidR="008E1D63" w:rsidRPr="00944211" w:rsidRDefault="008E1D63" w:rsidP="00790B47">
      <w:pPr>
        <w:spacing w:after="0" w:line="360" w:lineRule="auto"/>
        <w:ind w:firstLine="708"/>
        <w:rPr>
          <w:szCs w:val="28"/>
          <w:lang w:val="uk-UA"/>
        </w:rPr>
      </w:pPr>
      <w:r w:rsidRPr="00944211">
        <w:rPr>
          <w:szCs w:val="28"/>
          <w:lang w:val="uk-UA"/>
        </w:rPr>
        <w:t>Отже, коротко розглянемо та проаналізуємо кожну систему окремо.</w:t>
      </w:r>
    </w:p>
    <w:p w14:paraId="16FEB481" w14:textId="77777777" w:rsidR="00A37504" w:rsidRPr="00944211" w:rsidRDefault="00A37504" w:rsidP="00790B47">
      <w:pPr>
        <w:spacing w:after="0" w:line="360" w:lineRule="auto"/>
        <w:ind w:firstLine="708"/>
        <w:rPr>
          <w:szCs w:val="28"/>
          <w:lang w:val="uk-UA"/>
        </w:rPr>
      </w:pPr>
      <w:proofErr w:type="spellStart"/>
      <w:r w:rsidRPr="00944211">
        <w:rPr>
          <w:szCs w:val="28"/>
          <w:lang w:val="uk-UA"/>
        </w:rPr>
        <w:t>Salesforce</w:t>
      </w:r>
      <w:proofErr w:type="spellEnd"/>
      <w:r w:rsidRPr="00944211">
        <w:rPr>
          <w:szCs w:val="28"/>
          <w:lang w:val="uk-UA"/>
        </w:rPr>
        <w:t>, мабуть, найпопулярніша CRM-система</w:t>
      </w:r>
      <w:r w:rsidR="00BD777F" w:rsidRPr="00944211">
        <w:rPr>
          <w:szCs w:val="28"/>
          <w:lang w:val="uk-UA"/>
        </w:rPr>
        <w:t xml:space="preserve"> [8]</w:t>
      </w:r>
      <w:r w:rsidR="00D34A24" w:rsidRPr="00944211">
        <w:rPr>
          <w:szCs w:val="28"/>
          <w:lang w:val="uk-UA"/>
        </w:rPr>
        <w:t xml:space="preserve">. </w:t>
      </w:r>
      <w:proofErr w:type="spellStart"/>
      <w:r w:rsidR="00D34A24" w:rsidRPr="00944211">
        <w:rPr>
          <w:szCs w:val="28"/>
          <w:lang w:val="uk-UA"/>
        </w:rPr>
        <w:t>Salesforce</w:t>
      </w:r>
      <w:proofErr w:type="spellEnd"/>
      <w:r w:rsidR="00D34A24" w:rsidRPr="00944211">
        <w:rPr>
          <w:szCs w:val="28"/>
          <w:lang w:val="uk-UA"/>
        </w:rPr>
        <w:t xml:space="preserve"> – </w:t>
      </w:r>
      <w:r w:rsidRPr="00944211">
        <w:rPr>
          <w:szCs w:val="28"/>
          <w:lang w:val="uk-UA"/>
        </w:rPr>
        <w:t>це компанія, що займається хмарними технологіями, заснована близько двадцяти років тому в Америці, в Сан-Франциско</w:t>
      </w:r>
      <w:r w:rsidR="00B7345C">
        <w:rPr>
          <w:szCs w:val="28"/>
          <w:lang w:val="uk-UA"/>
        </w:rPr>
        <w:t>. Нині</w:t>
      </w:r>
      <w:r w:rsidRPr="00944211">
        <w:rPr>
          <w:szCs w:val="28"/>
          <w:lang w:val="uk-UA"/>
        </w:rPr>
        <w:t xml:space="preserve"> вона є лідером на ринку програмного забезпечення CRM. </w:t>
      </w:r>
      <w:proofErr w:type="spellStart"/>
      <w:r w:rsidRPr="00944211">
        <w:rPr>
          <w:szCs w:val="28"/>
          <w:lang w:val="uk-UA"/>
        </w:rPr>
        <w:t>Salesforce</w:t>
      </w:r>
      <w:proofErr w:type="spellEnd"/>
      <w:r w:rsidRPr="00944211">
        <w:rPr>
          <w:szCs w:val="28"/>
          <w:lang w:val="uk-UA"/>
        </w:rPr>
        <w:t xml:space="preserve"> є галузевим гігантом, що займає понад 20% частки ринку CRM. Він відомий своїми інноваціями, багатим набором функцій та нескінченними можливостями налаштування.</w:t>
      </w:r>
      <w:r w:rsidR="006D116C" w:rsidRPr="00944211">
        <w:rPr>
          <w:szCs w:val="28"/>
          <w:lang w:val="uk-UA"/>
        </w:rPr>
        <w:t xml:space="preserve"> </w:t>
      </w:r>
    </w:p>
    <w:p w14:paraId="445F836B" w14:textId="77777777" w:rsidR="00D34A24" w:rsidRPr="00944211" w:rsidRDefault="00A37504" w:rsidP="00790B47">
      <w:pPr>
        <w:spacing w:after="0" w:line="360" w:lineRule="auto"/>
        <w:ind w:firstLine="708"/>
        <w:rPr>
          <w:szCs w:val="28"/>
          <w:lang w:val="uk-UA"/>
        </w:rPr>
      </w:pPr>
      <w:proofErr w:type="spellStart"/>
      <w:r w:rsidRPr="00944211">
        <w:rPr>
          <w:szCs w:val="28"/>
          <w:lang w:val="uk-UA"/>
        </w:rPr>
        <w:lastRenderedPageBreak/>
        <w:t>Salesforce</w:t>
      </w:r>
      <w:proofErr w:type="spellEnd"/>
      <w:r w:rsidRPr="00944211">
        <w:rPr>
          <w:szCs w:val="28"/>
          <w:lang w:val="uk-UA"/>
        </w:rPr>
        <w:t xml:space="preserve"> CRM має багато речей, які роблять його </w:t>
      </w:r>
      <w:r w:rsidR="00D34A24" w:rsidRPr="00944211">
        <w:rPr>
          <w:szCs w:val="28"/>
          <w:lang w:val="uk-UA"/>
        </w:rPr>
        <w:t>розумним</w:t>
      </w:r>
      <w:r w:rsidRPr="00944211">
        <w:rPr>
          <w:szCs w:val="28"/>
          <w:lang w:val="uk-UA"/>
        </w:rPr>
        <w:t xml:space="preserve"> вибором для сучасно</w:t>
      </w:r>
      <w:r w:rsidR="00975A82">
        <w:rPr>
          <w:szCs w:val="28"/>
          <w:lang w:val="uk-UA"/>
        </w:rPr>
        <w:t>го бізнесу, від широкого спектра</w:t>
      </w:r>
      <w:r w:rsidRPr="00944211">
        <w:rPr>
          <w:szCs w:val="28"/>
          <w:lang w:val="uk-UA"/>
        </w:rPr>
        <w:t xml:space="preserve"> функцій до</w:t>
      </w:r>
      <w:r w:rsidR="00D34A24" w:rsidRPr="00944211">
        <w:rPr>
          <w:szCs w:val="28"/>
          <w:lang w:val="uk-UA"/>
        </w:rPr>
        <w:t xml:space="preserve"> масштабованості його пропозицій</w:t>
      </w:r>
      <w:r w:rsidRPr="00944211">
        <w:rPr>
          <w:szCs w:val="28"/>
          <w:lang w:val="uk-UA"/>
        </w:rPr>
        <w:t xml:space="preserve">. </w:t>
      </w:r>
      <w:r w:rsidR="00094531">
        <w:rPr>
          <w:szCs w:val="28"/>
          <w:lang w:val="uk-UA"/>
        </w:rPr>
        <w:t>Однак</w:t>
      </w:r>
      <w:r w:rsidR="00D34A24" w:rsidRPr="00944211">
        <w:rPr>
          <w:szCs w:val="28"/>
          <w:lang w:val="uk-UA"/>
        </w:rPr>
        <w:t>, це не найпростіша річ, яку можна</w:t>
      </w:r>
      <w:r w:rsidRPr="00944211">
        <w:rPr>
          <w:szCs w:val="28"/>
          <w:lang w:val="uk-UA"/>
        </w:rPr>
        <w:t xml:space="preserve"> </w:t>
      </w:r>
      <w:r w:rsidR="00D34A24" w:rsidRPr="00944211">
        <w:rPr>
          <w:szCs w:val="28"/>
          <w:lang w:val="uk-UA"/>
        </w:rPr>
        <w:t>інтегрувати</w:t>
      </w:r>
      <w:r w:rsidRPr="00944211">
        <w:rPr>
          <w:szCs w:val="28"/>
          <w:lang w:val="uk-UA"/>
        </w:rPr>
        <w:t xml:space="preserve"> до свого бізнесу. Це інструмент, </w:t>
      </w:r>
      <w:r w:rsidR="00D34A24" w:rsidRPr="00944211">
        <w:rPr>
          <w:szCs w:val="28"/>
          <w:lang w:val="uk-UA"/>
        </w:rPr>
        <w:t>потребує досить багато знань та трудових ресурсів для керування.</w:t>
      </w:r>
      <w:r w:rsidR="006D116C" w:rsidRPr="00944211">
        <w:rPr>
          <w:szCs w:val="28"/>
          <w:lang w:val="uk-UA"/>
        </w:rPr>
        <w:t xml:space="preserve"> </w:t>
      </w:r>
    </w:p>
    <w:p w14:paraId="1F416F72" w14:textId="77777777" w:rsidR="001741AF" w:rsidRPr="00944211" w:rsidRDefault="001741AF" w:rsidP="00790B47">
      <w:pPr>
        <w:spacing w:after="0" w:line="360" w:lineRule="auto"/>
        <w:ind w:firstLine="708"/>
        <w:rPr>
          <w:szCs w:val="28"/>
          <w:lang w:val="uk-UA"/>
        </w:rPr>
      </w:pPr>
      <w:r w:rsidRPr="00944211">
        <w:rPr>
          <w:bCs/>
          <w:szCs w:val="28"/>
          <w:lang w:val="uk-UA"/>
        </w:rPr>
        <w:t>Переваги:</w:t>
      </w:r>
    </w:p>
    <w:p w14:paraId="2C5D3E82" w14:textId="77777777" w:rsidR="001741AF" w:rsidRPr="00944211" w:rsidRDefault="001741AF" w:rsidP="006A4A1B">
      <w:pPr>
        <w:numPr>
          <w:ilvl w:val="0"/>
          <w:numId w:val="9"/>
        </w:numPr>
        <w:tabs>
          <w:tab w:val="clear" w:pos="720"/>
          <w:tab w:val="num" w:pos="426"/>
        </w:tabs>
        <w:spacing w:after="0" w:line="360" w:lineRule="auto"/>
        <w:ind w:left="0" w:firstLine="709"/>
        <w:rPr>
          <w:szCs w:val="28"/>
          <w:lang w:val="uk-UA"/>
        </w:rPr>
      </w:pPr>
      <w:r w:rsidRPr="00944211">
        <w:rPr>
          <w:szCs w:val="28"/>
          <w:lang w:val="uk-UA"/>
        </w:rPr>
        <w:t>комплексні інструменти для кожного аспекту бізнесу;</w:t>
      </w:r>
    </w:p>
    <w:p w14:paraId="1033CFC1" w14:textId="77777777" w:rsidR="001741AF" w:rsidRPr="00944211" w:rsidRDefault="001741AF" w:rsidP="006A4A1B">
      <w:pPr>
        <w:numPr>
          <w:ilvl w:val="0"/>
          <w:numId w:val="9"/>
        </w:numPr>
        <w:tabs>
          <w:tab w:val="clear" w:pos="720"/>
          <w:tab w:val="num" w:pos="426"/>
        </w:tabs>
        <w:spacing w:after="0" w:line="360" w:lineRule="auto"/>
        <w:ind w:left="0" w:firstLine="709"/>
        <w:rPr>
          <w:szCs w:val="28"/>
          <w:lang w:val="uk-UA"/>
        </w:rPr>
      </w:pPr>
      <w:r w:rsidRPr="00944211">
        <w:rPr>
          <w:szCs w:val="28"/>
          <w:lang w:val="uk-UA"/>
        </w:rPr>
        <w:t>підтримка;</w:t>
      </w:r>
    </w:p>
    <w:p w14:paraId="2EB5E061" w14:textId="77777777" w:rsidR="001741AF" w:rsidRPr="00944211" w:rsidRDefault="001741AF" w:rsidP="006A4A1B">
      <w:pPr>
        <w:numPr>
          <w:ilvl w:val="0"/>
          <w:numId w:val="9"/>
        </w:numPr>
        <w:tabs>
          <w:tab w:val="clear" w:pos="720"/>
          <w:tab w:val="num" w:pos="426"/>
        </w:tabs>
        <w:spacing w:after="0" w:line="360" w:lineRule="auto"/>
        <w:ind w:left="0" w:firstLine="709"/>
        <w:rPr>
          <w:szCs w:val="28"/>
          <w:lang w:val="uk-UA"/>
        </w:rPr>
      </w:pPr>
      <w:r w:rsidRPr="00944211">
        <w:rPr>
          <w:szCs w:val="28"/>
          <w:lang w:val="uk-UA"/>
        </w:rPr>
        <w:t>досвід продажу та маркетингу;</w:t>
      </w:r>
    </w:p>
    <w:p w14:paraId="126DA4BC" w14:textId="77777777" w:rsidR="001741AF" w:rsidRPr="00944211" w:rsidRDefault="001741AF" w:rsidP="006A4A1B">
      <w:pPr>
        <w:numPr>
          <w:ilvl w:val="0"/>
          <w:numId w:val="9"/>
        </w:numPr>
        <w:tabs>
          <w:tab w:val="clear" w:pos="720"/>
          <w:tab w:val="num" w:pos="426"/>
        </w:tabs>
        <w:spacing w:after="0" w:line="360" w:lineRule="auto"/>
        <w:ind w:left="0" w:firstLine="709"/>
        <w:rPr>
          <w:szCs w:val="28"/>
          <w:lang w:val="uk-UA"/>
        </w:rPr>
      </w:pPr>
      <w:r w:rsidRPr="00944211">
        <w:rPr>
          <w:szCs w:val="28"/>
          <w:lang w:val="uk-UA"/>
        </w:rPr>
        <w:t>сучасна звітність та аналітика;</w:t>
      </w:r>
    </w:p>
    <w:p w14:paraId="13557C51" w14:textId="77777777" w:rsidR="001741AF" w:rsidRPr="00944211" w:rsidRDefault="001741AF" w:rsidP="006A4A1B">
      <w:pPr>
        <w:numPr>
          <w:ilvl w:val="0"/>
          <w:numId w:val="9"/>
        </w:numPr>
        <w:tabs>
          <w:tab w:val="clear" w:pos="720"/>
          <w:tab w:val="num" w:pos="426"/>
        </w:tabs>
        <w:spacing w:after="0" w:line="360" w:lineRule="auto"/>
        <w:ind w:left="0" w:firstLine="709"/>
        <w:rPr>
          <w:szCs w:val="28"/>
          <w:lang w:val="uk-UA"/>
        </w:rPr>
      </w:pPr>
      <w:r w:rsidRPr="00944211">
        <w:rPr>
          <w:szCs w:val="28"/>
          <w:lang w:val="uk-UA"/>
        </w:rPr>
        <w:t>штучний інтелект;</w:t>
      </w:r>
    </w:p>
    <w:p w14:paraId="518EF5DC" w14:textId="77777777" w:rsidR="001741AF" w:rsidRPr="00944211" w:rsidRDefault="001741AF" w:rsidP="006A4A1B">
      <w:pPr>
        <w:numPr>
          <w:ilvl w:val="0"/>
          <w:numId w:val="9"/>
        </w:numPr>
        <w:tabs>
          <w:tab w:val="clear" w:pos="720"/>
          <w:tab w:val="num" w:pos="426"/>
        </w:tabs>
        <w:spacing w:after="0" w:line="360" w:lineRule="auto"/>
        <w:ind w:left="0" w:firstLine="709"/>
        <w:rPr>
          <w:szCs w:val="28"/>
          <w:lang w:val="uk-UA"/>
        </w:rPr>
      </w:pPr>
      <w:r w:rsidRPr="00944211">
        <w:rPr>
          <w:szCs w:val="28"/>
          <w:lang w:val="uk-UA"/>
        </w:rPr>
        <w:t>нескінченна інтеграція зі сторонніми інструментами.</w:t>
      </w:r>
    </w:p>
    <w:p w14:paraId="747AC8DE" w14:textId="77777777" w:rsidR="001741AF" w:rsidRPr="00944211" w:rsidRDefault="001741AF" w:rsidP="00790B47">
      <w:pPr>
        <w:spacing w:after="0" w:line="360" w:lineRule="auto"/>
        <w:ind w:firstLine="708"/>
        <w:rPr>
          <w:szCs w:val="28"/>
          <w:lang w:val="uk-UA"/>
        </w:rPr>
      </w:pPr>
      <w:r w:rsidRPr="00944211">
        <w:rPr>
          <w:bCs/>
          <w:szCs w:val="28"/>
          <w:lang w:val="uk-UA"/>
        </w:rPr>
        <w:t>Недоліки:</w:t>
      </w:r>
    </w:p>
    <w:p w14:paraId="2578E596" w14:textId="77777777" w:rsidR="001741AF" w:rsidRPr="00944211" w:rsidRDefault="001741AF" w:rsidP="006A4A1B">
      <w:pPr>
        <w:numPr>
          <w:ilvl w:val="0"/>
          <w:numId w:val="8"/>
        </w:numPr>
        <w:tabs>
          <w:tab w:val="clear" w:pos="720"/>
          <w:tab w:val="num" w:pos="0"/>
        </w:tabs>
        <w:spacing w:after="0" w:line="360" w:lineRule="auto"/>
        <w:ind w:left="0" w:firstLine="709"/>
        <w:rPr>
          <w:szCs w:val="28"/>
          <w:lang w:val="uk-UA"/>
        </w:rPr>
      </w:pPr>
      <w:r w:rsidRPr="00944211">
        <w:rPr>
          <w:szCs w:val="28"/>
          <w:lang w:val="uk-UA"/>
        </w:rPr>
        <w:t>повний пакет послуг коштує досить дорого;</w:t>
      </w:r>
    </w:p>
    <w:p w14:paraId="2A0C6590" w14:textId="77777777" w:rsidR="001741AF" w:rsidRPr="00944211" w:rsidRDefault="001741AF" w:rsidP="006A4A1B">
      <w:pPr>
        <w:numPr>
          <w:ilvl w:val="0"/>
          <w:numId w:val="8"/>
        </w:numPr>
        <w:tabs>
          <w:tab w:val="clear" w:pos="720"/>
          <w:tab w:val="num" w:pos="0"/>
        </w:tabs>
        <w:spacing w:after="0" w:line="360" w:lineRule="auto"/>
        <w:ind w:left="0" w:firstLine="709"/>
        <w:rPr>
          <w:szCs w:val="28"/>
          <w:lang w:val="uk-UA"/>
        </w:rPr>
      </w:pPr>
      <w:r w:rsidRPr="00944211">
        <w:rPr>
          <w:szCs w:val="28"/>
          <w:lang w:val="uk-UA"/>
        </w:rPr>
        <w:t>для інтеграції потрібні тривалі курси навчання персоналу по роботі з системою.</w:t>
      </w:r>
    </w:p>
    <w:p w14:paraId="38A11663" w14:textId="77777777" w:rsidR="00A37504" w:rsidRPr="00944211" w:rsidRDefault="008E1D63" w:rsidP="00790B47">
      <w:pPr>
        <w:spacing w:after="0" w:line="360" w:lineRule="auto"/>
        <w:ind w:firstLine="708"/>
        <w:rPr>
          <w:szCs w:val="28"/>
          <w:lang w:val="uk-UA"/>
        </w:rPr>
      </w:pPr>
      <w:r w:rsidRPr="00944211">
        <w:rPr>
          <w:szCs w:val="28"/>
          <w:lang w:val="uk-UA"/>
        </w:rPr>
        <w:t>Пропозиція CRM від SAP включає систему корпоративного рів</w:t>
      </w:r>
      <w:r w:rsidR="00F27F7D">
        <w:rPr>
          <w:szCs w:val="28"/>
          <w:lang w:val="uk-UA"/>
        </w:rPr>
        <w:t xml:space="preserve">ня за ціною для малого бізнесу. </w:t>
      </w:r>
      <w:r w:rsidRPr="00944211">
        <w:rPr>
          <w:szCs w:val="28"/>
          <w:lang w:val="uk-UA"/>
        </w:rPr>
        <w:t>Основні функції включають керування потенційними клієнтами, контактами та можливостями, а також надійні можливості співпраці. Програмне забезпечення створено переважно для малих підприємств і не має мінімальних вимог до користувача. Оплата здійснюється за кожного користувача і це дозволяє масштабуватися в міру зростання бізнесу. Сильними сторонами є інтеграція  з ERP-системами.</w:t>
      </w:r>
    </w:p>
    <w:p w14:paraId="16E49BF9" w14:textId="77777777" w:rsidR="008E1D63" w:rsidRPr="00944211" w:rsidRDefault="008E1D63" w:rsidP="00790B47">
      <w:pPr>
        <w:spacing w:after="0" w:line="360" w:lineRule="auto"/>
        <w:ind w:firstLine="708"/>
        <w:rPr>
          <w:szCs w:val="28"/>
          <w:lang w:val="uk-UA"/>
        </w:rPr>
      </w:pPr>
      <w:proofErr w:type="spellStart"/>
      <w:r w:rsidRPr="00944211">
        <w:rPr>
          <w:szCs w:val="28"/>
          <w:lang w:val="uk-UA"/>
        </w:rPr>
        <w:t>Oracle</w:t>
      </w:r>
      <w:proofErr w:type="spellEnd"/>
      <w:r w:rsidRPr="00944211">
        <w:rPr>
          <w:szCs w:val="28"/>
          <w:lang w:val="uk-UA"/>
        </w:rPr>
        <w:t xml:space="preserve"> </w:t>
      </w:r>
      <w:proofErr w:type="spellStart"/>
      <w:r w:rsidRPr="00944211">
        <w:rPr>
          <w:szCs w:val="28"/>
          <w:lang w:val="uk-UA"/>
        </w:rPr>
        <w:t>cloud</w:t>
      </w:r>
      <w:proofErr w:type="spellEnd"/>
      <w:r w:rsidRPr="00944211">
        <w:rPr>
          <w:szCs w:val="28"/>
          <w:lang w:val="uk-UA"/>
        </w:rPr>
        <w:t xml:space="preserve"> CRM включає стандартні функції CRM, такі як цифрове відстеження, підрахунок потенційних клієнтів, підтримка кампаній і розподіл готових потенційних клієнтів. Система надає потужне рішення </w:t>
      </w:r>
      <w:proofErr w:type="spellStart"/>
      <w:r w:rsidRPr="00944211">
        <w:rPr>
          <w:szCs w:val="28"/>
          <w:lang w:val="uk-UA"/>
        </w:rPr>
        <w:t>Business</w:t>
      </w:r>
      <w:proofErr w:type="spellEnd"/>
      <w:r w:rsidRPr="00944211">
        <w:rPr>
          <w:szCs w:val="28"/>
          <w:lang w:val="uk-UA"/>
        </w:rPr>
        <w:t xml:space="preserve"> </w:t>
      </w:r>
      <w:proofErr w:type="spellStart"/>
      <w:r w:rsidRPr="00944211">
        <w:rPr>
          <w:szCs w:val="28"/>
          <w:lang w:val="uk-UA"/>
        </w:rPr>
        <w:t>Intelligence</w:t>
      </w:r>
      <w:proofErr w:type="spellEnd"/>
      <w:r w:rsidRPr="00944211">
        <w:rPr>
          <w:szCs w:val="28"/>
          <w:lang w:val="uk-UA"/>
        </w:rPr>
        <w:t xml:space="preserve"> (BI) із легким створенням спеціальних звітів, а також сховищем даних і OLAP (онлайн-аналітична обробка). Він пропонує варіанти хмарного хостингу з одним або кількома клієнтами. Онлайн-екосистема інтегрованих сторонніх плагінів залишається незначною частиною того, що деякі конкуренти </w:t>
      </w:r>
      <w:r w:rsidRPr="00944211">
        <w:rPr>
          <w:szCs w:val="28"/>
          <w:lang w:val="uk-UA"/>
        </w:rPr>
        <w:lastRenderedPageBreak/>
        <w:t>приносять на хмарний ринок. </w:t>
      </w:r>
      <w:r w:rsidR="006A2177" w:rsidRPr="00944211">
        <w:rPr>
          <w:szCs w:val="28"/>
          <w:lang w:val="uk-UA"/>
        </w:rPr>
        <w:t xml:space="preserve">Сильними сторонами є корисні та </w:t>
      </w:r>
      <w:r w:rsidR="00094531">
        <w:rPr>
          <w:szCs w:val="28"/>
          <w:lang w:val="uk-UA"/>
        </w:rPr>
        <w:t>гнучкі</w:t>
      </w:r>
      <w:r w:rsidR="006A2177" w:rsidRPr="00944211">
        <w:rPr>
          <w:szCs w:val="28"/>
          <w:lang w:val="uk-UA"/>
        </w:rPr>
        <w:t xml:space="preserve"> рішення для генерації звітів.</w:t>
      </w:r>
    </w:p>
    <w:p w14:paraId="5B406849" w14:textId="77777777" w:rsidR="006A2177" w:rsidRPr="00944211" w:rsidRDefault="006A2177" w:rsidP="00790B47">
      <w:pPr>
        <w:spacing w:after="0" w:line="360" w:lineRule="auto"/>
        <w:ind w:firstLine="708"/>
        <w:rPr>
          <w:szCs w:val="28"/>
          <w:lang w:val="uk-UA"/>
        </w:rPr>
      </w:pPr>
      <w:r w:rsidRPr="00944211">
        <w:rPr>
          <w:szCs w:val="28"/>
          <w:lang w:val="uk-UA"/>
        </w:rPr>
        <w:t xml:space="preserve">Microsoft Dynamics CRM має різноманітний набір функцій, таких як соціальна статистика, бізнес-аналітика та керування кампаніями. Він має кілька варіантів інсталяції, як-от у хмарі, на пристрій або в комбінації обох. Можливість інтегрувати програмне забезпечення з Office 365 для ще більшої продуктивності є перевагою для </w:t>
      </w:r>
      <w:r w:rsidR="00160357">
        <w:rPr>
          <w:szCs w:val="28"/>
          <w:lang w:val="uk-UA"/>
        </w:rPr>
        <w:t>чинних</w:t>
      </w:r>
      <w:r w:rsidRPr="00944211">
        <w:rPr>
          <w:szCs w:val="28"/>
          <w:lang w:val="uk-UA"/>
        </w:rPr>
        <w:t xml:space="preserve"> користувачів Microsoft Office. Його перша версія була запущена в січні 2003 року і відтоді швидко розвивалася. Корпорація Майкрософт продає Dynamics CRM як платформу XRM і заохочує партнерів використовувати її власну струк</w:t>
      </w:r>
      <w:r w:rsidR="00A90F14">
        <w:rPr>
          <w:szCs w:val="28"/>
          <w:lang w:val="uk-UA"/>
        </w:rPr>
        <w:t>туру (на основі фреймворку</w:t>
      </w:r>
      <w:r w:rsidRPr="00944211">
        <w:rPr>
          <w:szCs w:val="28"/>
          <w:lang w:val="uk-UA"/>
        </w:rPr>
        <w:t xml:space="preserve"> .NET), щоб налаштувати її для розвитку загальної екосистеми навколо продукту. Сильними сторонами є інтеграція з Microsoft Office, </w:t>
      </w:r>
      <w:proofErr w:type="spellStart"/>
      <w:r w:rsidRPr="00944211">
        <w:rPr>
          <w:szCs w:val="28"/>
          <w:lang w:val="uk-UA"/>
        </w:rPr>
        <w:t>офлайн</w:t>
      </w:r>
      <w:proofErr w:type="spellEnd"/>
      <w:r w:rsidRPr="00944211">
        <w:rPr>
          <w:szCs w:val="28"/>
          <w:lang w:val="uk-UA"/>
        </w:rPr>
        <w:t>-продаж клієнта, ціноутворення.</w:t>
      </w:r>
    </w:p>
    <w:p w14:paraId="50EDA7A3" w14:textId="77777777" w:rsidR="00161ECA" w:rsidRPr="00944211" w:rsidRDefault="00F8360C" w:rsidP="00790B47">
      <w:pPr>
        <w:spacing w:after="0" w:line="360" w:lineRule="auto"/>
        <w:ind w:firstLine="708"/>
        <w:rPr>
          <w:color w:val="51565E"/>
          <w:szCs w:val="28"/>
          <w:shd w:val="clear" w:color="auto" w:fill="FFFFFF"/>
          <w:lang w:val="uk-UA"/>
        </w:rPr>
      </w:pPr>
      <w:proofErr w:type="spellStart"/>
      <w:r w:rsidRPr="00944211">
        <w:rPr>
          <w:szCs w:val="28"/>
          <w:lang w:val="uk-UA"/>
        </w:rPr>
        <w:t>Adobe</w:t>
      </w:r>
      <w:proofErr w:type="spellEnd"/>
      <w:r w:rsidRPr="00944211">
        <w:rPr>
          <w:szCs w:val="28"/>
          <w:lang w:val="uk-UA"/>
        </w:rPr>
        <w:t xml:space="preserve"> </w:t>
      </w:r>
      <w:proofErr w:type="spellStart"/>
      <w:r w:rsidR="006A2177" w:rsidRPr="00944211">
        <w:rPr>
          <w:szCs w:val="28"/>
          <w:lang w:val="uk-UA"/>
        </w:rPr>
        <w:t>Marketing</w:t>
      </w:r>
      <w:proofErr w:type="spellEnd"/>
      <w:r w:rsidR="006A2177" w:rsidRPr="00944211">
        <w:rPr>
          <w:szCs w:val="28"/>
          <w:lang w:val="uk-UA"/>
        </w:rPr>
        <w:t xml:space="preserve"> </w:t>
      </w:r>
      <w:proofErr w:type="spellStart"/>
      <w:r w:rsidR="006A2177" w:rsidRPr="00944211">
        <w:rPr>
          <w:szCs w:val="28"/>
          <w:lang w:val="uk-UA"/>
        </w:rPr>
        <w:t>Cloud</w:t>
      </w:r>
      <w:proofErr w:type="spellEnd"/>
      <w:r w:rsidR="006A2177" w:rsidRPr="00944211">
        <w:rPr>
          <w:szCs w:val="28"/>
          <w:lang w:val="uk-UA"/>
        </w:rPr>
        <w:t xml:space="preserve"> – це корпоративна платформа керування взаємовідносинами з </w:t>
      </w:r>
      <w:r w:rsidRPr="00944211">
        <w:rPr>
          <w:szCs w:val="28"/>
          <w:lang w:val="uk-UA"/>
        </w:rPr>
        <w:t xml:space="preserve">клієнтами </w:t>
      </w:r>
      <w:r w:rsidR="006A2177" w:rsidRPr="00944211">
        <w:rPr>
          <w:szCs w:val="28"/>
          <w:lang w:val="uk-UA"/>
        </w:rPr>
        <w:t xml:space="preserve">із такими функціями, як </w:t>
      </w:r>
      <w:proofErr w:type="spellStart"/>
      <w:r w:rsidR="006A2177" w:rsidRPr="00944211">
        <w:rPr>
          <w:szCs w:val="28"/>
          <w:lang w:val="uk-UA"/>
        </w:rPr>
        <w:t>Adobe</w:t>
      </w:r>
      <w:proofErr w:type="spellEnd"/>
      <w:r w:rsidR="006A2177" w:rsidRPr="00944211">
        <w:rPr>
          <w:szCs w:val="28"/>
          <w:lang w:val="uk-UA"/>
        </w:rPr>
        <w:t xml:space="preserve"> </w:t>
      </w:r>
      <w:proofErr w:type="spellStart"/>
      <w:r w:rsidR="006A2177" w:rsidRPr="00944211">
        <w:rPr>
          <w:szCs w:val="28"/>
          <w:lang w:val="uk-UA"/>
        </w:rPr>
        <w:t>Analytics</w:t>
      </w:r>
      <w:proofErr w:type="spellEnd"/>
      <w:r w:rsidR="006A2177" w:rsidRPr="00944211">
        <w:rPr>
          <w:szCs w:val="28"/>
          <w:lang w:val="uk-UA"/>
        </w:rPr>
        <w:t xml:space="preserve"> (маркетинг на основі даних), </w:t>
      </w:r>
      <w:proofErr w:type="spellStart"/>
      <w:r w:rsidR="006A2177" w:rsidRPr="00944211">
        <w:rPr>
          <w:szCs w:val="28"/>
          <w:lang w:val="uk-UA"/>
        </w:rPr>
        <w:t>Adobe</w:t>
      </w:r>
      <w:proofErr w:type="spellEnd"/>
      <w:r w:rsidR="006A2177" w:rsidRPr="00944211">
        <w:rPr>
          <w:szCs w:val="28"/>
          <w:lang w:val="uk-UA"/>
        </w:rPr>
        <w:t xml:space="preserve"> </w:t>
      </w:r>
      <w:proofErr w:type="spellStart"/>
      <w:r w:rsidR="006A2177" w:rsidRPr="00944211">
        <w:rPr>
          <w:szCs w:val="28"/>
          <w:lang w:val="uk-UA"/>
        </w:rPr>
        <w:t>Audience</w:t>
      </w:r>
      <w:proofErr w:type="spellEnd"/>
      <w:r w:rsidR="006A2177" w:rsidRPr="00944211">
        <w:rPr>
          <w:szCs w:val="28"/>
          <w:lang w:val="uk-UA"/>
        </w:rPr>
        <w:t xml:space="preserve"> </w:t>
      </w:r>
      <w:proofErr w:type="spellStart"/>
      <w:r w:rsidR="006A2177" w:rsidRPr="00944211">
        <w:rPr>
          <w:szCs w:val="28"/>
          <w:lang w:val="uk-UA"/>
        </w:rPr>
        <w:t>Manager</w:t>
      </w:r>
      <w:proofErr w:type="spellEnd"/>
      <w:r w:rsidR="006A2177" w:rsidRPr="00944211">
        <w:rPr>
          <w:szCs w:val="28"/>
          <w:lang w:val="uk-UA"/>
        </w:rPr>
        <w:t xml:space="preserve"> (інструмент керування даними та сегментації), </w:t>
      </w:r>
      <w:proofErr w:type="spellStart"/>
      <w:r w:rsidR="006A2177" w:rsidRPr="00944211">
        <w:rPr>
          <w:szCs w:val="28"/>
          <w:lang w:val="uk-UA"/>
        </w:rPr>
        <w:t>Adobe</w:t>
      </w:r>
      <w:proofErr w:type="spellEnd"/>
      <w:r w:rsidR="006A2177" w:rsidRPr="00944211">
        <w:rPr>
          <w:szCs w:val="28"/>
          <w:lang w:val="uk-UA"/>
        </w:rPr>
        <w:t xml:space="preserve"> </w:t>
      </w:r>
      <w:proofErr w:type="spellStart"/>
      <w:r w:rsidR="006A2177" w:rsidRPr="00944211">
        <w:rPr>
          <w:szCs w:val="28"/>
          <w:lang w:val="uk-UA"/>
        </w:rPr>
        <w:t>Campaign</w:t>
      </w:r>
      <w:proofErr w:type="spellEnd"/>
      <w:r w:rsidR="006A2177" w:rsidRPr="00944211">
        <w:rPr>
          <w:szCs w:val="28"/>
          <w:lang w:val="uk-UA"/>
        </w:rPr>
        <w:t xml:space="preserve"> (автоматизація та реалізація маркетингових схем). ), </w:t>
      </w:r>
      <w:proofErr w:type="spellStart"/>
      <w:r w:rsidR="006A2177" w:rsidRPr="00944211">
        <w:rPr>
          <w:szCs w:val="28"/>
          <w:lang w:val="uk-UA"/>
        </w:rPr>
        <w:t>Adobe</w:t>
      </w:r>
      <w:proofErr w:type="spellEnd"/>
      <w:r w:rsidR="006A2177" w:rsidRPr="00944211">
        <w:rPr>
          <w:szCs w:val="28"/>
          <w:lang w:val="uk-UA"/>
        </w:rPr>
        <w:t xml:space="preserve"> </w:t>
      </w:r>
      <w:proofErr w:type="spellStart"/>
      <w:r w:rsidR="006A2177" w:rsidRPr="00944211">
        <w:rPr>
          <w:szCs w:val="28"/>
          <w:lang w:val="uk-UA"/>
        </w:rPr>
        <w:t>Experience</w:t>
      </w:r>
      <w:proofErr w:type="spellEnd"/>
      <w:r w:rsidR="006A2177" w:rsidRPr="00944211">
        <w:rPr>
          <w:szCs w:val="28"/>
          <w:lang w:val="uk-UA"/>
        </w:rPr>
        <w:t xml:space="preserve"> </w:t>
      </w:r>
      <w:proofErr w:type="spellStart"/>
      <w:r w:rsidR="006A2177" w:rsidRPr="00944211">
        <w:rPr>
          <w:szCs w:val="28"/>
          <w:lang w:val="uk-UA"/>
        </w:rPr>
        <w:t>Manager</w:t>
      </w:r>
      <w:proofErr w:type="spellEnd"/>
      <w:r w:rsidR="006A2177" w:rsidRPr="00944211">
        <w:rPr>
          <w:szCs w:val="28"/>
          <w:lang w:val="uk-UA"/>
        </w:rPr>
        <w:t xml:space="preserve"> (розсилка інформаційних бюлетенів та іншого вмісту), </w:t>
      </w:r>
      <w:proofErr w:type="spellStart"/>
      <w:r w:rsidR="006A2177" w:rsidRPr="00944211">
        <w:rPr>
          <w:szCs w:val="28"/>
          <w:lang w:val="uk-UA"/>
        </w:rPr>
        <w:t>Adobe</w:t>
      </w:r>
      <w:proofErr w:type="spellEnd"/>
      <w:r w:rsidR="006A2177" w:rsidRPr="00944211">
        <w:rPr>
          <w:szCs w:val="28"/>
          <w:lang w:val="uk-UA"/>
        </w:rPr>
        <w:t xml:space="preserve"> </w:t>
      </w:r>
      <w:proofErr w:type="spellStart"/>
      <w:r w:rsidR="006A2177" w:rsidRPr="00944211">
        <w:rPr>
          <w:szCs w:val="28"/>
          <w:lang w:val="uk-UA"/>
        </w:rPr>
        <w:t>Media</w:t>
      </w:r>
      <w:proofErr w:type="spellEnd"/>
      <w:r w:rsidR="006A2177" w:rsidRPr="00944211">
        <w:rPr>
          <w:szCs w:val="28"/>
          <w:lang w:val="uk-UA"/>
        </w:rPr>
        <w:t xml:space="preserve"> </w:t>
      </w:r>
      <w:proofErr w:type="spellStart"/>
      <w:r w:rsidR="006A2177" w:rsidRPr="00944211">
        <w:rPr>
          <w:szCs w:val="28"/>
          <w:lang w:val="uk-UA"/>
        </w:rPr>
        <w:t>Optimizer</w:t>
      </w:r>
      <w:proofErr w:type="spellEnd"/>
      <w:r w:rsidR="006A2177" w:rsidRPr="00944211">
        <w:rPr>
          <w:szCs w:val="28"/>
          <w:lang w:val="uk-UA"/>
        </w:rPr>
        <w:t xml:space="preserve"> (керування рекламою з </w:t>
      </w:r>
      <w:proofErr w:type="spellStart"/>
      <w:r w:rsidRPr="00944211">
        <w:rPr>
          <w:szCs w:val="28"/>
          <w:lang w:val="uk-UA"/>
        </w:rPr>
        <w:t>таргетованим</w:t>
      </w:r>
      <w:proofErr w:type="spellEnd"/>
      <w:r w:rsidR="006A2177" w:rsidRPr="00944211">
        <w:rPr>
          <w:szCs w:val="28"/>
          <w:lang w:val="uk-UA"/>
        </w:rPr>
        <w:t xml:space="preserve"> показом реклами), </w:t>
      </w:r>
      <w:proofErr w:type="spellStart"/>
      <w:r w:rsidR="006A2177" w:rsidRPr="00944211">
        <w:rPr>
          <w:szCs w:val="28"/>
          <w:lang w:val="uk-UA"/>
        </w:rPr>
        <w:t>Adobe</w:t>
      </w:r>
      <w:proofErr w:type="spellEnd"/>
      <w:r w:rsidR="006A2177" w:rsidRPr="00944211">
        <w:rPr>
          <w:szCs w:val="28"/>
          <w:lang w:val="uk-UA"/>
        </w:rPr>
        <w:t xml:space="preserve"> </w:t>
      </w:r>
      <w:proofErr w:type="spellStart"/>
      <w:r w:rsidR="006A2177" w:rsidRPr="00944211">
        <w:rPr>
          <w:szCs w:val="28"/>
          <w:lang w:val="uk-UA"/>
        </w:rPr>
        <w:t>Primetime</w:t>
      </w:r>
      <w:proofErr w:type="spellEnd"/>
      <w:r w:rsidR="006A2177" w:rsidRPr="00944211">
        <w:rPr>
          <w:szCs w:val="28"/>
          <w:lang w:val="uk-UA"/>
        </w:rPr>
        <w:t xml:space="preserve"> (</w:t>
      </w:r>
      <w:proofErr w:type="spellStart"/>
      <w:r w:rsidR="006A2177" w:rsidRPr="00944211">
        <w:rPr>
          <w:szCs w:val="28"/>
          <w:lang w:val="uk-UA"/>
        </w:rPr>
        <w:t>багатоекранна</w:t>
      </w:r>
      <w:proofErr w:type="spellEnd"/>
      <w:r w:rsidR="006A2177" w:rsidRPr="00944211">
        <w:rPr>
          <w:szCs w:val="28"/>
          <w:lang w:val="uk-UA"/>
        </w:rPr>
        <w:t xml:space="preserve"> телевізійна платформа), </w:t>
      </w:r>
      <w:proofErr w:type="spellStart"/>
      <w:r w:rsidR="006A2177" w:rsidRPr="00944211">
        <w:rPr>
          <w:szCs w:val="28"/>
          <w:lang w:val="uk-UA"/>
        </w:rPr>
        <w:t>Adobe</w:t>
      </w:r>
      <w:proofErr w:type="spellEnd"/>
      <w:r w:rsidR="006A2177" w:rsidRPr="00944211">
        <w:rPr>
          <w:szCs w:val="28"/>
          <w:lang w:val="uk-UA"/>
        </w:rPr>
        <w:t xml:space="preserve"> </w:t>
      </w:r>
      <w:proofErr w:type="spellStart"/>
      <w:r w:rsidR="006A2177" w:rsidRPr="00944211">
        <w:rPr>
          <w:szCs w:val="28"/>
          <w:lang w:val="uk-UA"/>
        </w:rPr>
        <w:t>Social</w:t>
      </w:r>
      <w:proofErr w:type="spellEnd"/>
      <w:r w:rsidR="006A2177" w:rsidRPr="00944211">
        <w:rPr>
          <w:szCs w:val="28"/>
          <w:lang w:val="uk-UA"/>
        </w:rPr>
        <w:t xml:space="preserve"> (керування маркетинговою діяльністю в соціальних мережах</w:t>
      </w:r>
      <w:r w:rsidR="00F46B36">
        <w:rPr>
          <w:szCs w:val="28"/>
          <w:lang w:val="uk-UA"/>
        </w:rPr>
        <w:t xml:space="preserve">) і </w:t>
      </w:r>
      <w:proofErr w:type="spellStart"/>
      <w:r w:rsidR="00F46B36">
        <w:rPr>
          <w:szCs w:val="28"/>
          <w:lang w:val="uk-UA"/>
        </w:rPr>
        <w:t>Adobe</w:t>
      </w:r>
      <w:proofErr w:type="spellEnd"/>
      <w:r w:rsidR="00F46B36">
        <w:rPr>
          <w:szCs w:val="28"/>
          <w:lang w:val="uk-UA"/>
        </w:rPr>
        <w:t xml:space="preserve"> </w:t>
      </w:r>
      <w:proofErr w:type="spellStart"/>
      <w:r w:rsidR="00F46B36">
        <w:rPr>
          <w:szCs w:val="28"/>
          <w:lang w:val="uk-UA"/>
        </w:rPr>
        <w:t>Target</w:t>
      </w:r>
      <w:proofErr w:type="spellEnd"/>
      <w:r w:rsidR="00F46B36">
        <w:rPr>
          <w:szCs w:val="28"/>
          <w:lang w:val="uk-UA"/>
        </w:rPr>
        <w:t xml:space="preserve"> (</w:t>
      </w:r>
      <w:r w:rsidR="006A2177" w:rsidRPr="00944211">
        <w:rPr>
          <w:szCs w:val="28"/>
          <w:lang w:val="uk-UA"/>
        </w:rPr>
        <w:t xml:space="preserve">тестування онлайн-контенту та </w:t>
      </w:r>
      <w:proofErr w:type="spellStart"/>
      <w:r w:rsidRPr="00944211">
        <w:rPr>
          <w:szCs w:val="28"/>
          <w:lang w:val="uk-UA"/>
        </w:rPr>
        <w:t>таргетування</w:t>
      </w:r>
      <w:proofErr w:type="spellEnd"/>
      <w:r w:rsidR="006A2177" w:rsidRPr="00944211">
        <w:rPr>
          <w:szCs w:val="28"/>
          <w:lang w:val="uk-UA"/>
        </w:rPr>
        <w:t>). </w:t>
      </w:r>
      <w:proofErr w:type="spellStart"/>
      <w:r w:rsidR="006A2177" w:rsidRPr="00944211">
        <w:rPr>
          <w:szCs w:val="28"/>
          <w:lang w:val="uk-UA"/>
        </w:rPr>
        <w:t>Ado</w:t>
      </w:r>
      <w:r w:rsidRPr="00944211">
        <w:rPr>
          <w:szCs w:val="28"/>
          <w:lang w:val="uk-UA"/>
        </w:rPr>
        <w:t>be</w:t>
      </w:r>
      <w:proofErr w:type="spellEnd"/>
      <w:r w:rsidRPr="00944211">
        <w:rPr>
          <w:szCs w:val="28"/>
          <w:lang w:val="uk-UA"/>
        </w:rPr>
        <w:t xml:space="preserve"> </w:t>
      </w:r>
      <w:proofErr w:type="spellStart"/>
      <w:r w:rsidRPr="00944211">
        <w:rPr>
          <w:szCs w:val="28"/>
          <w:lang w:val="uk-UA"/>
        </w:rPr>
        <w:t>Marketing</w:t>
      </w:r>
      <w:proofErr w:type="spellEnd"/>
      <w:r w:rsidRPr="00944211">
        <w:rPr>
          <w:szCs w:val="28"/>
          <w:lang w:val="uk-UA"/>
        </w:rPr>
        <w:t xml:space="preserve"> </w:t>
      </w:r>
      <w:proofErr w:type="spellStart"/>
      <w:r w:rsidRPr="00944211">
        <w:rPr>
          <w:szCs w:val="28"/>
          <w:lang w:val="uk-UA"/>
        </w:rPr>
        <w:t>Cloud</w:t>
      </w:r>
      <w:proofErr w:type="spellEnd"/>
      <w:r w:rsidRPr="00944211">
        <w:rPr>
          <w:szCs w:val="28"/>
          <w:lang w:val="uk-UA"/>
        </w:rPr>
        <w:t xml:space="preserve"> пропонується, </w:t>
      </w:r>
      <w:r w:rsidR="006A2177" w:rsidRPr="00944211">
        <w:rPr>
          <w:szCs w:val="28"/>
          <w:lang w:val="uk-UA"/>
        </w:rPr>
        <w:t>як хмарна або локальна платформа. Ціна визначається в кожному конкретному випадку з урахуванням кількості використаних рішень, необхідних для користувача можливостей і поточного використання.</w:t>
      </w:r>
      <w:r w:rsidRPr="00944211">
        <w:rPr>
          <w:szCs w:val="28"/>
          <w:lang w:val="uk-UA"/>
        </w:rPr>
        <w:t xml:space="preserve"> </w:t>
      </w:r>
      <w:r w:rsidR="00AE657A" w:rsidRPr="00944211">
        <w:rPr>
          <w:szCs w:val="28"/>
          <w:lang w:val="uk-UA"/>
        </w:rPr>
        <w:t>Сильними сторонами є</w:t>
      </w:r>
      <w:r w:rsidR="006A2177" w:rsidRPr="00944211">
        <w:rPr>
          <w:szCs w:val="28"/>
          <w:lang w:val="uk-UA"/>
        </w:rPr>
        <w:t xml:space="preserve"> комплексна пропозиція, </w:t>
      </w:r>
      <w:r w:rsidR="00AE657A" w:rsidRPr="00944211">
        <w:rPr>
          <w:szCs w:val="28"/>
          <w:lang w:val="uk-UA"/>
        </w:rPr>
        <w:t>великий обсяг маркетингових ріше</w:t>
      </w:r>
      <w:r w:rsidR="00EB5ED5" w:rsidRPr="00944211">
        <w:rPr>
          <w:color w:val="51565E"/>
          <w:szCs w:val="28"/>
          <w:shd w:val="clear" w:color="auto" w:fill="FFFFFF"/>
          <w:lang w:val="uk-UA"/>
        </w:rPr>
        <w:t>нь.</w:t>
      </w:r>
    </w:p>
    <w:p w14:paraId="4845005D" w14:textId="77777777" w:rsidR="00EB5ED5" w:rsidRPr="00944211" w:rsidRDefault="00EB5ED5" w:rsidP="00790B47">
      <w:pPr>
        <w:spacing w:after="0" w:line="360" w:lineRule="auto"/>
        <w:ind w:firstLine="708"/>
        <w:rPr>
          <w:color w:val="51565E"/>
          <w:szCs w:val="28"/>
          <w:shd w:val="clear" w:color="auto" w:fill="FFFFFF"/>
          <w:lang w:val="uk-UA"/>
        </w:rPr>
      </w:pPr>
    </w:p>
    <w:p w14:paraId="1A2BDC0F" w14:textId="77777777" w:rsidR="00EB5ED5" w:rsidRPr="00944211" w:rsidRDefault="00161ECA" w:rsidP="00790B47">
      <w:pPr>
        <w:spacing w:after="0" w:line="360" w:lineRule="auto"/>
        <w:ind w:firstLine="708"/>
        <w:rPr>
          <w:szCs w:val="28"/>
          <w:lang w:val="uk-UA"/>
        </w:rPr>
      </w:pPr>
      <w:bookmarkStart w:id="64" w:name="_Toc118546450"/>
      <w:bookmarkStart w:id="65" w:name="_Toc119351949"/>
      <w:bookmarkStart w:id="66" w:name="_Toc119749798"/>
      <w:bookmarkStart w:id="67" w:name="_Toc119750488"/>
      <w:bookmarkStart w:id="68" w:name="_Toc119791408"/>
      <w:bookmarkStart w:id="69" w:name="_Toc121396632"/>
      <w:r w:rsidRPr="00944211">
        <w:rPr>
          <w:rStyle w:val="30"/>
          <w:rFonts w:eastAsia="Calibri"/>
          <w:szCs w:val="28"/>
          <w:lang w:val="uk-UA"/>
        </w:rPr>
        <w:t>1.3.1 Альтернативні рішення.</w:t>
      </w:r>
      <w:bookmarkEnd w:id="64"/>
      <w:bookmarkEnd w:id="65"/>
      <w:bookmarkEnd w:id="66"/>
      <w:bookmarkEnd w:id="67"/>
      <w:bookmarkEnd w:id="68"/>
      <w:bookmarkEnd w:id="69"/>
      <w:r w:rsidRPr="00944211">
        <w:rPr>
          <w:szCs w:val="28"/>
          <w:lang w:val="uk-UA"/>
        </w:rPr>
        <w:t xml:space="preserve"> За останні кілька років з’явилися цікаві альтернативи п’ятірці кращих гравців ринку CRM-систем</w:t>
      </w:r>
      <w:r w:rsidR="006F6114" w:rsidRPr="00944211">
        <w:rPr>
          <w:szCs w:val="28"/>
          <w:lang w:val="uk-UA"/>
        </w:rPr>
        <w:t xml:space="preserve"> [9]</w:t>
      </w:r>
      <w:r w:rsidRPr="00944211">
        <w:rPr>
          <w:szCs w:val="28"/>
          <w:lang w:val="uk-UA"/>
        </w:rPr>
        <w:t xml:space="preserve">, враховуючи </w:t>
      </w:r>
      <w:r w:rsidRPr="00944211">
        <w:rPr>
          <w:szCs w:val="28"/>
          <w:lang w:val="uk-UA"/>
        </w:rPr>
        <w:lastRenderedPageBreak/>
        <w:t xml:space="preserve">масштаби можливостей. Варто згадати </w:t>
      </w:r>
      <w:proofErr w:type="spellStart"/>
      <w:r w:rsidRPr="00944211">
        <w:rPr>
          <w:szCs w:val="28"/>
          <w:lang w:val="uk-UA"/>
        </w:rPr>
        <w:t>SugarCRM</w:t>
      </w:r>
      <w:proofErr w:type="spellEnd"/>
      <w:r w:rsidRPr="00944211">
        <w:rPr>
          <w:szCs w:val="28"/>
          <w:lang w:val="uk-UA"/>
        </w:rPr>
        <w:t xml:space="preserve"> (відкритий і найбільш гнучкий і розширюваний фреймворк програмного забезпечення, розвинена екосистема), </w:t>
      </w:r>
      <w:proofErr w:type="spellStart"/>
      <w:r w:rsidRPr="00944211">
        <w:rPr>
          <w:szCs w:val="28"/>
          <w:lang w:val="uk-UA"/>
        </w:rPr>
        <w:t>Insightly</w:t>
      </w:r>
      <w:proofErr w:type="spellEnd"/>
      <w:r w:rsidRPr="00944211">
        <w:rPr>
          <w:szCs w:val="28"/>
          <w:lang w:val="uk-UA"/>
        </w:rPr>
        <w:t xml:space="preserve"> (підходить для дуже малого бізнесу, проста, масштабована, багата функціональність), </w:t>
      </w:r>
      <w:proofErr w:type="spellStart"/>
      <w:r w:rsidRPr="00944211">
        <w:rPr>
          <w:szCs w:val="28"/>
          <w:lang w:val="uk-UA"/>
        </w:rPr>
        <w:t>Nimble</w:t>
      </w:r>
      <w:proofErr w:type="spellEnd"/>
      <w:r w:rsidRPr="00944211">
        <w:rPr>
          <w:szCs w:val="28"/>
          <w:lang w:val="uk-UA"/>
        </w:rPr>
        <w:t xml:space="preserve"> (потужні інструменти маркетингу в соціальних мере</w:t>
      </w:r>
      <w:r w:rsidR="00370EAA">
        <w:rPr>
          <w:szCs w:val="28"/>
          <w:lang w:val="uk-UA"/>
        </w:rPr>
        <w:t>жах, соціальне прослуховування)</w:t>
      </w:r>
      <w:r w:rsidRPr="00944211">
        <w:rPr>
          <w:szCs w:val="28"/>
          <w:lang w:val="uk-UA"/>
        </w:rPr>
        <w:t xml:space="preserve">, </w:t>
      </w:r>
      <w:proofErr w:type="spellStart"/>
      <w:r w:rsidRPr="00944211">
        <w:rPr>
          <w:szCs w:val="28"/>
          <w:lang w:val="uk-UA"/>
        </w:rPr>
        <w:t>Pipedrive</w:t>
      </w:r>
      <w:proofErr w:type="spellEnd"/>
      <w:r w:rsidRPr="00944211">
        <w:rPr>
          <w:szCs w:val="28"/>
          <w:lang w:val="uk-UA"/>
        </w:rPr>
        <w:t xml:space="preserve"> (простий і легкий у використанні, дуже наочний), </w:t>
      </w:r>
      <w:proofErr w:type="spellStart"/>
      <w:r w:rsidRPr="00944211">
        <w:rPr>
          <w:szCs w:val="28"/>
          <w:lang w:val="uk-UA"/>
        </w:rPr>
        <w:t>Zoho</w:t>
      </w:r>
      <w:proofErr w:type="spellEnd"/>
      <w:r w:rsidRPr="00944211">
        <w:rPr>
          <w:szCs w:val="28"/>
          <w:lang w:val="uk-UA"/>
        </w:rPr>
        <w:t xml:space="preserve"> CRM (багата функціями, привабливі ціни) і </w:t>
      </w:r>
      <w:proofErr w:type="spellStart"/>
      <w:r w:rsidRPr="00944211">
        <w:rPr>
          <w:szCs w:val="28"/>
          <w:lang w:val="uk-UA"/>
        </w:rPr>
        <w:t>Hubspot</w:t>
      </w:r>
      <w:proofErr w:type="spellEnd"/>
      <w:r w:rsidRPr="00944211">
        <w:rPr>
          <w:szCs w:val="28"/>
          <w:lang w:val="uk-UA"/>
        </w:rPr>
        <w:t xml:space="preserve"> (платформа маркетингу та продажів, обмежені функції CRM). За винятком </w:t>
      </w:r>
      <w:proofErr w:type="spellStart"/>
      <w:r w:rsidRPr="00944211">
        <w:rPr>
          <w:szCs w:val="28"/>
          <w:lang w:val="uk-UA"/>
        </w:rPr>
        <w:t>SugarCRM</w:t>
      </w:r>
      <w:proofErr w:type="spellEnd"/>
      <w:r w:rsidRPr="00944211">
        <w:rPr>
          <w:szCs w:val="28"/>
          <w:lang w:val="uk-UA"/>
        </w:rPr>
        <w:t>, більшість інших рішень спеціалізуються на одній конкретній функції, водночас забезпечуючи базовий набір функцій. </w:t>
      </w:r>
    </w:p>
    <w:p w14:paraId="1FA5F0FC" w14:textId="77777777" w:rsidR="00161ECA" w:rsidRPr="00944211" w:rsidRDefault="00161ECA" w:rsidP="00790B47">
      <w:pPr>
        <w:spacing w:after="0" w:line="360" w:lineRule="auto"/>
        <w:ind w:firstLine="708"/>
        <w:rPr>
          <w:szCs w:val="28"/>
          <w:lang w:val="uk-UA"/>
        </w:rPr>
      </w:pPr>
      <w:r w:rsidRPr="00944211">
        <w:rPr>
          <w:szCs w:val="28"/>
          <w:lang w:val="uk-UA"/>
        </w:rPr>
        <w:t xml:space="preserve"> </w:t>
      </w:r>
    </w:p>
    <w:p w14:paraId="3C1ABC9A" w14:textId="77777777" w:rsidR="004C2E4A" w:rsidRPr="00944211" w:rsidRDefault="00A2251E" w:rsidP="00790A78">
      <w:pPr>
        <w:spacing w:after="0" w:line="360" w:lineRule="auto"/>
        <w:ind w:firstLine="708"/>
        <w:rPr>
          <w:szCs w:val="28"/>
          <w:lang w:val="uk-UA"/>
        </w:rPr>
      </w:pPr>
      <w:bookmarkStart w:id="70" w:name="_Toc118546451"/>
      <w:bookmarkStart w:id="71" w:name="_Toc119351950"/>
      <w:bookmarkStart w:id="72" w:name="_Toc119749799"/>
      <w:bookmarkStart w:id="73" w:name="_Toc119750489"/>
      <w:bookmarkStart w:id="74" w:name="_Toc119791409"/>
      <w:bookmarkStart w:id="75" w:name="_Toc121396633"/>
      <w:r w:rsidRPr="00944211">
        <w:rPr>
          <w:rStyle w:val="30"/>
          <w:rFonts w:eastAsia="Calibri"/>
          <w:szCs w:val="28"/>
          <w:lang w:val="uk-UA"/>
        </w:rPr>
        <w:t>1.3.2 Ефективність</w:t>
      </w:r>
      <w:r w:rsidR="004C2E4A" w:rsidRPr="00944211">
        <w:rPr>
          <w:rStyle w:val="30"/>
          <w:rFonts w:eastAsia="Calibri"/>
          <w:szCs w:val="28"/>
          <w:lang w:val="uk-UA"/>
        </w:rPr>
        <w:t xml:space="preserve"> впровадження CRM-</w:t>
      </w:r>
      <w:r w:rsidRPr="00944211">
        <w:rPr>
          <w:rStyle w:val="30"/>
          <w:rFonts w:eastAsia="Calibri"/>
          <w:szCs w:val="28"/>
          <w:lang w:val="uk-UA"/>
        </w:rPr>
        <w:t>систем.</w:t>
      </w:r>
      <w:bookmarkEnd w:id="70"/>
      <w:bookmarkEnd w:id="71"/>
      <w:bookmarkEnd w:id="72"/>
      <w:bookmarkEnd w:id="73"/>
      <w:bookmarkEnd w:id="74"/>
      <w:bookmarkEnd w:id="75"/>
      <w:r w:rsidRPr="00944211">
        <w:rPr>
          <w:rStyle w:val="30"/>
          <w:rFonts w:eastAsia="Calibri"/>
          <w:szCs w:val="28"/>
          <w:lang w:val="uk-UA"/>
        </w:rPr>
        <w:t xml:space="preserve"> </w:t>
      </w:r>
      <w:r w:rsidR="00652925" w:rsidRPr="00944211">
        <w:rPr>
          <w:szCs w:val="28"/>
          <w:lang w:val="uk-UA"/>
        </w:rPr>
        <w:t xml:space="preserve">Дослідивши </w:t>
      </w:r>
      <w:r w:rsidR="00C63730" w:rsidRPr="00944211">
        <w:rPr>
          <w:szCs w:val="28"/>
          <w:lang w:val="uk-UA"/>
        </w:rPr>
        <w:t xml:space="preserve">ринок CRM-систем та ефективність їх використання, було сформульовано висновок, що </w:t>
      </w:r>
      <w:r w:rsidR="00652925" w:rsidRPr="00944211">
        <w:rPr>
          <w:szCs w:val="28"/>
          <w:lang w:val="uk-UA"/>
        </w:rPr>
        <w:t xml:space="preserve">впровадження CRM зростає, потреба в спеціалістах, сертифікованих у різних технологіях CRM, також буде зростати. Передбачається, що екосистема </w:t>
      </w:r>
      <w:proofErr w:type="spellStart"/>
      <w:r w:rsidR="00652925" w:rsidRPr="00944211">
        <w:rPr>
          <w:szCs w:val="28"/>
          <w:lang w:val="uk-UA"/>
        </w:rPr>
        <w:t>Salesforce</w:t>
      </w:r>
      <w:proofErr w:type="spellEnd"/>
      <w:r w:rsidR="00652925" w:rsidRPr="00944211">
        <w:rPr>
          <w:szCs w:val="28"/>
          <w:lang w:val="uk-UA"/>
        </w:rPr>
        <w:t xml:space="preserve">, яка </w:t>
      </w:r>
      <w:r w:rsidR="00370EAA">
        <w:rPr>
          <w:szCs w:val="28"/>
          <w:lang w:val="uk-UA"/>
        </w:rPr>
        <w:t>сьогодні</w:t>
      </w:r>
      <w:r w:rsidR="00652925" w:rsidRPr="00944211">
        <w:rPr>
          <w:szCs w:val="28"/>
          <w:lang w:val="uk-UA"/>
        </w:rPr>
        <w:t xml:space="preserve"> є найбільшою екосистемою CRM у світі, створить понад 1 мільйон робочих місць між </w:t>
      </w:r>
      <w:r w:rsidR="00C63730" w:rsidRPr="00944211">
        <w:rPr>
          <w:szCs w:val="28"/>
          <w:lang w:val="uk-UA"/>
        </w:rPr>
        <w:t>2022 і 2023</w:t>
      </w:r>
      <w:r w:rsidR="00652925" w:rsidRPr="00944211">
        <w:rPr>
          <w:szCs w:val="28"/>
          <w:lang w:val="uk-UA"/>
        </w:rPr>
        <w:t xml:space="preserve"> роками для різних ролей, починаючи від кінцевих користувачів, адміністраторів, розробників і функціональних спеціалістів. </w:t>
      </w:r>
      <w:r w:rsidR="00337C39" w:rsidRPr="00944211">
        <w:rPr>
          <w:szCs w:val="28"/>
          <w:lang w:val="uk-UA"/>
        </w:rPr>
        <w:t>Для побудови</w:t>
      </w:r>
      <w:r w:rsidR="00652925" w:rsidRPr="00944211">
        <w:rPr>
          <w:szCs w:val="28"/>
          <w:lang w:val="uk-UA"/>
        </w:rPr>
        <w:t xml:space="preserve"> </w:t>
      </w:r>
      <w:r w:rsidR="00337C39" w:rsidRPr="00944211">
        <w:rPr>
          <w:szCs w:val="28"/>
          <w:lang w:val="uk-UA"/>
        </w:rPr>
        <w:t>успішної кар’єри</w:t>
      </w:r>
      <w:r w:rsidR="00652925" w:rsidRPr="00944211">
        <w:rPr>
          <w:szCs w:val="28"/>
          <w:lang w:val="uk-UA"/>
        </w:rPr>
        <w:t xml:space="preserve"> в домені хмарних обчислень, перше, що потрібно зробити, це під</w:t>
      </w:r>
      <w:r w:rsidR="00337C39" w:rsidRPr="00944211">
        <w:rPr>
          <w:szCs w:val="28"/>
          <w:lang w:val="uk-UA"/>
        </w:rPr>
        <w:t>твердити свої навички в домені, отримавши сертифікат</w:t>
      </w:r>
      <w:r w:rsidR="00652925" w:rsidRPr="00944211">
        <w:rPr>
          <w:szCs w:val="28"/>
          <w:lang w:val="uk-UA"/>
        </w:rPr>
        <w:t xml:space="preserve">. Компанії шукають сертифікованих професіоналів, тому </w:t>
      </w:r>
      <w:r w:rsidR="00327799">
        <w:rPr>
          <w:szCs w:val="28"/>
          <w:lang w:val="uk-UA"/>
        </w:rPr>
        <w:t>отримання сертифіката</w:t>
      </w:r>
      <w:r w:rsidR="00652925" w:rsidRPr="00944211">
        <w:rPr>
          <w:szCs w:val="28"/>
          <w:lang w:val="uk-UA"/>
        </w:rPr>
        <w:t xml:space="preserve"> підвищує </w:t>
      </w:r>
      <w:r w:rsidR="00337C39" w:rsidRPr="00944211">
        <w:rPr>
          <w:szCs w:val="28"/>
          <w:lang w:val="uk-UA"/>
        </w:rPr>
        <w:t>кар’єрні можливості, а збільшення кількості висококваліфікованих спеціалістів стимулює будь-який ринок.</w:t>
      </w:r>
    </w:p>
    <w:p w14:paraId="68C23D9A" w14:textId="77777777" w:rsidR="00337C39" w:rsidRPr="00944211" w:rsidRDefault="00337C39" w:rsidP="00790A78">
      <w:pPr>
        <w:spacing w:after="0" w:line="360" w:lineRule="auto"/>
        <w:ind w:firstLine="708"/>
        <w:rPr>
          <w:szCs w:val="28"/>
          <w:lang w:val="uk-UA"/>
        </w:rPr>
      </w:pPr>
      <w:r w:rsidRPr="00944211">
        <w:rPr>
          <w:szCs w:val="28"/>
          <w:lang w:val="uk-UA"/>
        </w:rPr>
        <w:t xml:space="preserve">Тому підсумовуючи всі отримані результати, можемо </w:t>
      </w:r>
      <w:r w:rsidR="00C5735D" w:rsidRPr="00944211">
        <w:rPr>
          <w:szCs w:val="28"/>
          <w:lang w:val="uk-UA"/>
        </w:rPr>
        <w:t>створити список бізнес-процесів, які будуть ефективнішими та вийдуть на інший рівень.</w:t>
      </w:r>
    </w:p>
    <w:p w14:paraId="7EC23F18" w14:textId="77777777" w:rsidR="00337C39" w:rsidRPr="00944211" w:rsidRDefault="00C5735D" w:rsidP="00790A78">
      <w:pPr>
        <w:spacing w:after="0" w:line="360" w:lineRule="auto"/>
        <w:ind w:firstLine="708"/>
        <w:rPr>
          <w:szCs w:val="28"/>
          <w:lang w:val="uk-UA"/>
        </w:rPr>
      </w:pPr>
      <w:r w:rsidRPr="00944211">
        <w:rPr>
          <w:szCs w:val="28"/>
          <w:lang w:val="uk-UA"/>
        </w:rPr>
        <w:t>В рамках продажів послуг та товарів</w:t>
      </w:r>
      <w:r w:rsidR="00337C39" w:rsidRPr="00944211">
        <w:rPr>
          <w:szCs w:val="28"/>
          <w:lang w:val="uk-UA"/>
        </w:rPr>
        <w:t>:</w:t>
      </w:r>
    </w:p>
    <w:p w14:paraId="7CFB691C" w14:textId="77777777" w:rsidR="00337C39" w:rsidRPr="00944211" w:rsidRDefault="00337C39" w:rsidP="006A4A1B">
      <w:pPr>
        <w:pStyle w:val="af"/>
        <w:numPr>
          <w:ilvl w:val="0"/>
          <w:numId w:val="10"/>
        </w:numPr>
        <w:spacing w:line="360" w:lineRule="auto"/>
        <w:ind w:left="0" w:firstLine="709"/>
        <w:rPr>
          <w:szCs w:val="28"/>
          <w:lang w:val="uk-UA"/>
        </w:rPr>
      </w:pPr>
      <w:r w:rsidRPr="00944211">
        <w:rPr>
          <w:szCs w:val="28"/>
          <w:lang w:val="uk-UA"/>
        </w:rPr>
        <w:t>ведення</w:t>
      </w:r>
      <w:r w:rsidR="00C5735D" w:rsidRPr="00944211">
        <w:rPr>
          <w:szCs w:val="28"/>
          <w:lang w:val="uk-UA"/>
        </w:rPr>
        <w:t xml:space="preserve"> та створення</w:t>
      </w:r>
      <w:r w:rsidRPr="00944211">
        <w:rPr>
          <w:szCs w:val="28"/>
          <w:lang w:val="uk-UA"/>
        </w:rPr>
        <w:t xml:space="preserve"> </w:t>
      </w:r>
      <w:r w:rsidR="00C5735D" w:rsidRPr="00944211">
        <w:rPr>
          <w:szCs w:val="28"/>
          <w:lang w:val="uk-UA"/>
        </w:rPr>
        <w:t>бази даних клієнтів</w:t>
      </w:r>
      <w:r w:rsidRPr="00944211">
        <w:rPr>
          <w:szCs w:val="28"/>
          <w:lang w:val="uk-UA"/>
        </w:rPr>
        <w:t xml:space="preserve"> з </w:t>
      </w:r>
      <w:r w:rsidR="00C5735D" w:rsidRPr="00944211">
        <w:rPr>
          <w:szCs w:val="28"/>
          <w:lang w:val="uk-UA"/>
        </w:rPr>
        <w:t>розділеним доступом і високим рівнем захищеності</w:t>
      </w:r>
      <w:r w:rsidRPr="00944211">
        <w:rPr>
          <w:szCs w:val="28"/>
          <w:lang w:val="uk-UA"/>
        </w:rPr>
        <w:t xml:space="preserve"> даних;</w:t>
      </w:r>
    </w:p>
    <w:p w14:paraId="53FC5EDE" w14:textId="77777777" w:rsidR="00337C39" w:rsidRPr="00944211" w:rsidRDefault="00C5735D" w:rsidP="006A4A1B">
      <w:pPr>
        <w:pStyle w:val="af"/>
        <w:numPr>
          <w:ilvl w:val="0"/>
          <w:numId w:val="10"/>
        </w:numPr>
        <w:spacing w:line="360" w:lineRule="auto"/>
        <w:ind w:left="0" w:firstLine="709"/>
        <w:rPr>
          <w:szCs w:val="28"/>
          <w:lang w:val="uk-UA"/>
        </w:rPr>
      </w:pPr>
      <w:r w:rsidRPr="00944211">
        <w:rPr>
          <w:szCs w:val="28"/>
          <w:lang w:val="uk-UA"/>
        </w:rPr>
        <w:t>достатній</w:t>
      </w:r>
      <w:r w:rsidR="00337C39" w:rsidRPr="00944211">
        <w:rPr>
          <w:szCs w:val="28"/>
          <w:lang w:val="uk-UA"/>
        </w:rPr>
        <w:t xml:space="preserve"> контроль за </w:t>
      </w:r>
      <w:r w:rsidRPr="00944211">
        <w:rPr>
          <w:szCs w:val="28"/>
          <w:lang w:val="uk-UA"/>
        </w:rPr>
        <w:t>співпрацею</w:t>
      </w:r>
      <w:r w:rsidR="00337C39" w:rsidRPr="00944211">
        <w:rPr>
          <w:szCs w:val="28"/>
          <w:lang w:val="uk-UA"/>
        </w:rPr>
        <w:t xml:space="preserve"> з клієнтами;</w:t>
      </w:r>
    </w:p>
    <w:p w14:paraId="13D042B1" w14:textId="77777777" w:rsidR="00337C39" w:rsidRPr="00944211" w:rsidRDefault="00C5735D" w:rsidP="006A4A1B">
      <w:pPr>
        <w:pStyle w:val="af"/>
        <w:numPr>
          <w:ilvl w:val="0"/>
          <w:numId w:val="10"/>
        </w:numPr>
        <w:spacing w:line="360" w:lineRule="auto"/>
        <w:ind w:left="0" w:firstLine="709"/>
        <w:rPr>
          <w:szCs w:val="28"/>
          <w:lang w:val="uk-UA"/>
        </w:rPr>
      </w:pPr>
      <w:r w:rsidRPr="00944211">
        <w:rPr>
          <w:szCs w:val="28"/>
          <w:lang w:val="uk-UA"/>
        </w:rPr>
        <w:t>постійний нагляд</w:t>
      </w:r>
      <w:r w:rsidR="00337C39" w:rsidRPr="00944211">
        <w:rPr>
          <w:szCs w:val="28"/>
          <w:lang w:val="uk-UA"/>
        </w:rPr>
        <w:t xml:space="preserve"> за </w:t>
      </w:r>
      <w:r w:rsidRPr="00944211">
        <w:rPr>
          <w:szCs w:val="28"/>
          <w:lang w:val="uk-UA"/>
        </w:rPr>
        <w:t>роботою співробітників та</w:t>
      </w:r>
      <w:r w:rsidR="00337C39" w:rsidRPr="00944211">
        <w:rPr>
          <w:szCs w:val="28"/>
          <w:lang w:val="uk-UA"/>
        </w:rPr>
        <w:t xml:space="preserve"> облік</w:t>
      </w:r>
      <w:r w:rsidRPr="00944211">
        <w:rPr>
          <w:szCs w:val="28"/>
          <w:lang w:val="uk-UA"/>
        </w:rPr>
        <w:t xml:space="preserve"> статистик та ре</w:t>
      </w:r>
      <w:r w:rsidR="00337C39" w:rsidRPr="00944211">
        <w:rPr>
          <w:szCs w:val="28"/>
          <w:lang w:val="uk-UA"/>
        </w:rPr>
        <w:t>зультатів;</w:t>
      </w:r>
    </w:p>
    <w:p w14:paraId="379B4430" w14:textId="77777777" w:rsidR="00337C39" w:rsidRPr="00944211" w:rsidRDefault="00337C39" w:rsidP="006A4A1B">
      <w:pPr>
        <w:pStyle w:val="af"/>
        <w:numPr>
          <w:ilvl w:val="0"/>
          <w:numId w:val="10"/>
        </w:numPr>
        <w:spacing w:line="360" w:lineRule="auto"/>
        <w:ind w:left="0" w:firstLine="709"/>
        <w:rPr>
          <w:szCs w:val="28"/>
          <w:lang w:val="uk-UA"/>
        </w:rPr>
      </w:pPr>
      <w:r w:rsidRPr="00944211">
        <w:rPr>
          <w:szCs w:val="28"/>
          <w:lang w:val="uk-UA"/>
        </w:rPr>
        <w:lastRenderedPageBreak/>
        <w:t>автоматичне складання воронки п</w:t>
      </w:r>
      <w:r w:rsidR="002122E7" w:rsidRPr="00944211">
        <w:rPr>
          <w:szCs w:val="28"/>
          <w:lang w:val="uk-UA"/>
        </w:rPr>
        <w:t xml:space="preserve">родажів виявляє ділянки втрати </w:t>
      </w:r>
      <w:r w:rsidRPr="00944211">
        <w:rPr>
          <w:szCs w:val="28"/>
          <w:lang w:val="uk-UA"/>
        </w:rPr>
        <w:t>клієнтів (причому по кожному мен</w:t>
      </w:r>
      <w:r w:rsidR="002122E7" w:rsidRPr="00944211">
        <w:rPr>
          <w:szCs w:val="28"/>
          <w:lang w:val="uk-UA"/>
        </w:rPr>
        <w:t>еджеру). заради тільки цієї переваги</w:t>
      </w:r>
      <w:r w:rsidRPr="00944211">
        <w:rPr>
          <w:szCs w:val="28"/>
          <w:lang w:val="uk-UA"/>
        </w:rPr>
        <w:t xml:space="preserve"> </w:t>
      </w:r>
      <w:r w:rsidR="002122E7" w:rsidRPr="00944211">
        <w:rPr>
          <w:szCs w:val="28"/>
          <w:lang w:val="uk-UA"/>
        </w:rPr>
        <w:t>є</w:t>
      </w:r>
      <w:r w:rsidRPr="00944211">
        <w:rPr>
          <w:szCs w:val="28"/>
          <w:lang w:val="uk-UA"/>
        </w:rPr>
        <w:t xml:space="preserve"> сенс </w:t>
      </w:r>
      <w:r w:rsidR="002122E7" w:rsidRPr="00944211">
        <w:rPr>
          <w:szCs w:val="28"/>
          <w:lang w:val="uk-UA"/>
        </w:rPr>
        <w:t>інтегрувати подібну систему</w:t>
      </w:r>
      <w:r w:rsidRPr="00944211">
        <w:rPr>
          <w:szCs w:val="28"/>
          <w:lang w:val="uk-UA"/>
        </w:rPr>
        <w:t>;</w:t>
      </w:r>
    </w:p>
    <w:p w14:paraId="5A93AEA4" w14:textId="77777777" w:rsidR="002122E7" w:rsidRPr="00944211" w:rsidRDefault="00CE3F3F" w:rsidP="006A4A1B">
      <w:pPr>
        <w:pStyle w:val="af"/>
        <w:numPr>
          <w:ilvl w:val="0"/>
          <w:numId w:val="10"/>
        </w:numPr>
        <w:spacing w:after="0" w:line="360" w:lineRule="auto"/>
        <w:ind w:left="0" w:firstLine="709"/>
        <w:rPr>
          <w:szCs w:val="28"/>
          <w:lang w:val="uk-UA"/>
        </w:rPr>
      </w:pPr>
      <w:r>
        <w:rPr>
          <w:szCs w:val="28"/>
          <w:lang w:val="uk-UA"/>
        </w:rPr>
        <w:t>глибокий аналіз всі</w:t>
      </w:r>
      <w:r w:rsidR="002122E7" w:rsidRPr="00944211">
        <w:rPr>
          <w:szCs w:val="28"/>
          <w:lang w:val="uk-UA"/>
        </w:rPr>
        <w:t>х бізнес-процесів, як результат ріст вс</w:t>
      </w:r>
      <w:r>
        <w:rPr>
          <w:szCs w:val="28"/>
          <w:lang w:val="uk-UA"/>
        </w:rPr>
        <w:t>і</w:t>
      </w:r>
      <w:r w:rsidR="002122E7" w:rsidRPr="00944211">
        <w:rPr>
          <w:szCs w:val="28"/>
          <w:lang w:val="uk-UA"/>
        </w:rPr>
        <w:t>х показників</w:t>
      </w:r>
      <w:r w:rsidR="00820C30" w:rsidRPr="00944211">
        <w:rPr>
          <w:szCs w:val="28"/>
          <w:lang w:val="uk-UA"/>
        </w:rPr>
        <w:t>.</w:t>
      </w:r>
    </w:p>
    <w:p w14:paraId="6E9FB52C" w14:textId="77777777" w:rsidR="002122E7" w:rsidRPr="00944211" w:rsidRDefault="00820C30" w:rsidP="00790A78">
      <w:pPr>
        <w:spacing w:after="0" w:line="360" w:lineRule="auto"/>
        <w:ind w:firstLine="708"/>
        <w:rPr>
          <w:szCs w:val="28"/>
          <w:lang w:val="uk-UA"/>
        </w:rPr>
      </w:pPr>
      <w:r w:rsidRPr="00944211">
        <w:rPr>
          <w:szCs w:val="28"/>
          <w:lang w:val="uk-UA"/>
        </w:rPr>
        <w:t>В рамках користі для керівника та власника компанії набір плюсів виглядає так</w:t>
      </w:r>
      <w:r w:rsidR="002122E7" w:rsidRPr="00944211">
        <w:rPr>
          <w:szCs w:val="28"/>
          <w:lang w:val="uk-UA"/>
        </w:rPr>
        <w:t>:</w:t>
      </w:r>
    </w:p>
    <w:p w14:paraId="7FF652E4" w14:textId="77777777" w:rsidR="002122E7" w:rsidRPr="00944211" w:rsidRDefault="002122E7" w:rsidP="00151A99">
      <w:pPr>
        <w:pStyle w:val="af"/>
        <w:numPr>
          <w:ilvl w:val="0"/>
          <w:numId w:val="12"/>
        </w:numPr>
        <w:spacing w:line="360" w:lineRule="auto"/>
        <w:ind w:left="0" w:firstLine="709"/>
        <w:rPr>
          <w:szCs w:val="28"/>
          <w:lang w:val="uk-UA"/>
        </w:rPr>
      </w:pPr>
      <w:r w:rsidRPr="00944211">
        <w:rPr>
          <w:szCs w:val="28"/>
          <w:lang w:val="uk-UA"/>
        </w:rPr>
        <w:t>нала</w:t>
      </w:r>
      <w:r w:rsidR="00820C30" w:rsidRPr="00944211">
        <w:rPr>
          <w:szCs w:val="28"/>
          <w:lang w:val="uk-UA"/>
        </w:rPr>
        <w:t>годження бізнес-</w:t>
      </w:r>
      <w:r w:rsidRPr="00944211">
        <w:rPr>
          <w:szCs w:val="28"/>
          <w:lang w:val="uk-UA"/>
        </w:rPr>
        <w:t>процесів;</w:t>
      </w:r>
    </w:p>
    <w:p w14:paraId="27D6E30D" w14:textId="77777777" w:rsidR="002122E7" w:rsidRPr="00944211" w:rsidRDefault="002122E7" w:rsidP="00151A99">
      <w:pPr>
        <w:pStyle w:val="af"/>
        <w:numPr>
          <w:ilvl w:val="0"/>
          <w:numId w:val="12"/>
        </w:numPr>
        <w:spacing w:line="360" w:lineRule="auto"/>
        <w:ind w:left="0" w:firstLine="709"/>
        <w:rPr>
          <w:szCs w:val="28"/>
          <w:lang w:val="uk-UA"/>
        </w:rPr>
      </w:pPr>
      <w:r w:rsidRPr="00944211">
        <w:rPr>
          <w:szCs w:val="28"/>
          <w:lang w:val="uk-UA"/>
        </w:rPr>
        <w:t>прогнозованість, прозорість і керованість в продажах;</w:t>
      </w:r>
    </w:p>
    <w:p w14:paraId="79D124B0" w14:textId="77777777" w:rsidR="002122E7" w:rsidRPr="00944211" w:rsidRDefault="00061367" w:rsidP="00151A99">
      <w:pPr>
        <w:pStyle w:val="af"/>
        <w:numPr>
          <w:ilvl w:val="0"/>
          <w:numId w:val="12"/>
        </w:numPr>
        <w:spacing w:line="360" w:lineRule="auto"/>
        <w:ind w:left="0" w:firstLine="709"/>
        <w:rPr>
          <w:szCs w:val="28"/>
          <w:lang w:val="uk-UA"/>
        </w:rPr>
      </w:pPr>
      <w:r w:rsidRPr="00944211">
        <w:rPr>
          <w:szCs w:val="28"/>
          <w:lang w:val="uk-UA"/>
        </w:rPr>
        <w:t>зменшення</w:t>
      </w:r>
      <w:r w:rsidR="002122E7" w:rsidRPr="00944211">
        <w:rPr>
          <w:szCs w:val="28"/>
          <w:lang w:val="uk-UA"/>
        </w:rPr>
        <w:t xml:space="preserve"> залежності від </w:t>
      </w:r>
      <w:r w:rsidRPr="00944211">
        <w:rPr>
          <w:szCs w:val="28"/>
          <w:lang w:val="uk-UA"/>
        </w:rPr>
        <w:t xml:space="preserve">небажаного </w:t>
      </w:r>
      <w:r w:rsidR="00EA32EB" w:rsidRPr="00944211">
        <w:rPr>
          <w:szCs w:val="28"/>
          <w:lang w:val="uk-UA"/>
        </w:rPr>
        <w:t>“</w:t>
      </w:r>
      <w:r w:rsidR="002122E7" w:rsidRPr="00944211">
        <w:rPr>
          <w:szCs w:val="28"/>
          <w:lang w:val="uk-UA"/>
        </w:rPr>
        <w:t>людськог</w:t>
      </w:r>
      <w:r w:rsidR="00EB5110">
        <w:rPr>
          <w:szCs w:val="28"/>
          <w:lang w:val="uk-UA"/>
        </w:rPr>
        <w:t>о фактора</w:t>
      </w:r>
      <w:r w:rsidR="00EA32EB" w:rsidRPr="00944211">
        <w:rPr>
          <w:szCs w:val="28"/>
          <w:lang w:val="uk-UA"/>
        </w:rPr>
        <w:t>”</w:t>
      </w:r>
      <w:r w:rsidR="002122E7" w:rsidRPr="00944211">
        <w:rPr>
          <w:szCs w:val="28"/>
          <w:lang w:val="uk-UA"/>
        </w:rPr>
        <w:t>;</w:t>
      </w:r>
    </w:p>
    <w:p w14:paraId="67797244" w14:textId="77777777" w:rsidR="002122E7" w:rsidRPr="00944211" w:rsidRDefault="002122E7" w:rsidP="00151A99">
      <w:pPr>
        <w:pStyle w:val="af"/>
        <w:numPr>
          <w:ilvl w:val="0"/>
          <w:numId w:val="12"/>
        </w:numPr>
        <w:spacing w:line="360" w:lineRule="auto"/>
        <w:ind w:left="0" w:firstLine="709"/>
        <w:rPr>
          <w:szCs w:val="28"/>
          <w:lang w:val="uk-UA"/>
        </w:rPr>
      </w:pPr>
      <w:r w:rsidRPr="00944211">
        <w:rPr>
          <w:szCs w:val="28"/>
          <w:lang w:val="uk-UA"/>
        </w:rPr>
        <w:t>збереження бази клієнтів, обмеже</w:t>
      </w:r>
      <w:r w:rsidR="00BD0803" w:rsidRPr="00944211">
        <w:rPr>
          <w:szCs w:val="28"/>
          <w:lang w:val="uk-UA"/>
        </w:rPr>
        <w:t xml:space="preserve">ння доступу, можливість </w:t>
      </w:r>
      <w:r w:rsidR="00F40896" w:rsidRPr="00944211">
        <w:rPr>
          <w:szCs w:val="28"/>
          <w:lang w:val="uk-UA"/>
        </w:rPr>
        <w:t>власноруч</w:t>
      </w:r>
      <w:r w:rsidR="00BD0803" w:rsidRPr="00944211">
        <w:rPr>
          <w:szCs w:val="28"/>
          <w:lang w:val="uk-UA"/>
        </w:rPr>
        <w:t xml:space="preserve"> швидко і просто відключити та </w:t>
      </w:r>
      <w:r w:rsidRPr="00944211">
        <w:rPr>
          <w:szCs w:val="28"/>
          <w:lang w:val="uk-UA"/>
        </w:rPr>
        <w:t>включити доступ будь-якого с</w:t>
      </w:r>
      <w:r w:rsidR="00F40896" w:rsidRPr="00944211">
        <w:rPr>
          <w:szCs w:val="28"/>
          <w:lang w:val="uk-UA"/>
        </w:rPr>
        <w:t>пів</w:t>
      </w:r>
      <w:r w:rsidRPr="00944211">
        <w:rPr>
          <w:szCs w:val="28"/>
          <w:lang w:val="uk-UA"/>
        </w:rPr>
        <w:t>робітника;</w:t>
      </w:r>
    </w:p>
    <w:p w14:paraId="39217E22" w14:textId="77777777" w:rsidR="002122E7" w:rsidRPr="00944211" w:rsidRDefault="002122E7" w:rsidP="00151A99">
      <w:pPr>
        <w:pStyle w:val="af"/>
        <w:numPr>
          <w:ilvl w:val="0"/>
          <w:numId w:val="12"/>
        </w:numPr>
        <w:spacing w:after="0" w:line="360" w:lineRule="auto"/>
        <w:ind w:left="0" w:firstLine="709"/>
        <w:rPr>
          <w:szCs w:val="28"/>
          <w:lang w:val="uk-UA"/>
        </w:rPr>
      </w:pPr>
      <w:r w:rsidRPr="00944211">
        <w:rPr>
          <w:szCs w:val="28"/>
          <w:lang w:val="uk-UA"/>
        </w:rPr>
        <w:t>зростання вартості підприємства.</w:t>
      </w:r>
    </w:p>
    <w:p w14:paraId="54F0B99D" w14:textId="77777777" w:rsidR="003617CD" w:rsidRPr="00944211" w:rsidRDefault="005953EC" w:rsidP="00790A78">
      <w:pPr>
        <w:spacing w:after="0" w:line="360" w:lineRule="auto"/>
        <w:ind w:firstLine="708"/>
        <w:rPr>
          <w:szCs w:val="28"/>
          <w:lang w:val="uk-UA"/>
        </w:rPr>
      </w:pPr>
      <w:r w:rsidRPr="00944211">
        <w:rPr>
          <w:szCs w:val="28"/>
          <w:lang w:val="uk-UA"/>
        </w:rPr>
        <w:t>Отже,</w:t>
      </w:r>
      <w:r w:rsidR="001352F1" w:rsidRPr="00944211">
        <w:rPr>
          <w:szCs w:val="28"/>
          <w:lang w:val="uk-UA"/>
        </w:rPr>
        <w:t xml:space="preserve"> </w:t>
      </w:r>
      <w:r w:rsidR="00707612" w:rsidRPr="00944211">
        <w:rPr>
          <w:szCs w:val="28"/>
          <w:lang w:val="uk-UA"/>
        </w:rPr>
        <w:t> визначення чітких цілей і потреб є невід’ємною складовою будь-якого вибору програмного забезпечення. Тип системи має бути спільно визначений відділом обслуговування клієнтів, ІТ-відділом та керівниками найвищого рівня з чіткими показниками, визначеними для розрахунку рентабельності інвестицій. Не зважаючи на це</w:t>
      </w:r>
      <w:r w:rsidR="008E3027" w:rsidRPr="00944211">
        <w:rPr>
          <w:szCs w:val="28"/>
          <w:lang w:val="uk-UA"/>
        </w:rPr>
        <w:t>,</w:t>
      </w:r>
      <w:r w:rsidR="00707612" w:rsidRPr="00944211">
        <w:rPr>
          <w:szCs w:val="28"/>
          <w:lang w:val="uk-UA"/>
        </w:rPr>
        <w:t xml:space="preserve"> дослідження та аналіз цих систем показує, що це не дешева іноді, але просто необхідна та потрібна річ в сучасному світі та економіці. Інвестиції в програмне забезпечення CRM-систем зараз, дозволить забезпечити конкурентоспроможність в нинішню епоху діджиталізація всіх типів бізнесу. П</w:t>
      </w:r>
      <w:r w:rsidR="001352F1" w:rsidRPr="00944211">
        <w:rPr>
          <w:szCs w:val="28"/>
          <w:lang w:val="uk-UA"/>
        </w:rPr>
        <w:t xml:space="preserve">роаналізувавши десятки </w:t>
      </w:r>
      <w:r w:rsidR="00FF247C">
        <w:rPr>
          <w:szCs w:val="28"/>
          <w:lang w:val="uk-UA"/>
        </w:rPr>
        <w:t>теперішніх</w:t>
      </w:r>
      <w:r w:rsidR="001352F1" w:rsidRPr="00944211">
        <w:rPr>
          <w:szCs w:val="28"/>
          <w:lang w:val="uk-UA"/>
        </w:rPr>
        <w:t xml:space="preserve"> програмних рішень в області CRM-систем,</w:t>
      </w:r>
      <w:r w:rsidR="00844B34" w:rsidRPr="00944211">
        <w:rPr>
          <w:szCs w:val="28"/>
          <w:lang w:val="uk-UA"/>
        </w:rPr>
        <w:t xml:space="preserve"> можемо </w:t>
      </w:r>
      <w:r w:rsidR="00707612" w:rsidRPr="00944211">
        <w:rPr>
          <w:szCs w:val="28"/>
          <w:lang w:val="uk-UA"/>
        </w:rPr>
        <w:t>визначити</w:t>
      </w:r>
      <w:r w:rsidR="001352F1" w:rsidRPr="00944211">
        <w:rPr>
          <w:szCs w:val="28"/>
          <w:lang w:val="uk-UA"/>
        </w:rPr>
        <w:t xml:space="preserve"> основні моменти на які слід звернути увагу </w:t>
      </w:r>
      <w:r w:rsidR="003617CD" w:rsidRPr="00944211">
        <w:rPr>
          <w:szCs w:val="28"/>
          <w:lang w:val="uk-UA"/>
        </w:rPr>
        <w:t>при створенні власної системи, а також сформулювати очікуваний загальний вигляд системи після завершення розробки.</w:t>
      </w:r>
    </w:p>
    <w:p w14:paraId="320D9F04" w14:textId="77777777" w:rsidR="003617CD" w:rsidRPr="00944211" w:rsidRDefault="00844B34" w:rsidP="00790A78">
      <w:pPr>
        <w:spacing w:after="0" w:line="360" w:lineRule="auto"/>
        <w:rPr>
          <w:szCs w:val="28"/>
          <w:lang w:val="uk-UA"/>
        </w:rPr>
      </w:pPr>
      <w:r w:rsidRPr="00944211">
        <w:rPr>
          <w:szCs w:val="28"/>
          <w:lang w:val="uk-UA"/>
        </w:rPr>
        <w:tab/>
      </w:r>
      <w:r w:rsidR="00F90FB9" w:rsidRPr="00944211">
        <w:rPr>
          <w:szCs w:val="28"/>
          <w:lang w:val="uk-UA"/>
        </w:rPr>
        <w:t>Тож важливо буде звернути увагу на такі аспекти та запропонувати сучасні рішення</w:t>
      </w:r>
      <w:r w:rsidR="005F7E5B" w:rsidRPr="00944211">
        <w:rPr>
          <w:szCs w:val="28"/>
          <w:lang w:val="uk-UA"/>
        </w:rPr>
        <w:t xml:space="preserve"> для</w:t>
      </w:r>
      <w:r w:rsidR="00F90FB9" w:rsidRPr="00944211">
        <w:rPr>
          <w:szCs w:val="28"/>
          <w:lang w:val="uk-UA"/>
        </w:rPr>
        <w:t>:</w:t>
      </w:r>
    </w:p>
    <w:p w14:paraId="4F9A3445" w14:textId="77777777" w:rsidR="00F90FB9" w:rsidRPr="00944211" w:rsidRDefault="00F90FB9" w:rsidP="00847659">
      <w:pPr>
        <w:pStyle w:val="af"/>
        <w:numPr>
          <w:ilvl w:val="0"/>
          <w:numId w:val="14"/>
        </w:numPr>
        <w:spacing w:line="360" w:lineRule="auto"/>
        <w:ind w:left="0" w:firstLine="709"/>
        <w:rPr>
          <w:szCs w:val="28"/>
          <w:lang w:val="uk-UA"/>
        </w:rPr>
      </w:pPr>
      <w:r w:rsidRPr="00944211">
        <w:rPr>
          <w:szCs w:val="28"/>
          <w:lang w:val="uk-UA"/>
        </w:rPr>
        <w:t>з</w:t>
      </w:r>
      <w:r w:rsidR="005F7E5B" w:rsidRPr="00944211">
        <w:rPr>
          <w:szCs w:val="28"/>
          <w:lang w:val="uk-UA"/>
        </w:rPr>
        <w:t>ахищеності</w:t>
      </w:r>
      <w:r w:rsidRPr="00944211">
        <w:rPr>
          <w:szCs w:val="28"/>
          <w:lang w:val="uk-UA"/>
        </w:rPr>
        <w:t xml:space="preserve"> даних та взагалі системи авторизації;</w:t>
      </w:r>
    </w:p>
    <w:p w14:paraId="69D41068" w14:textId="77777777" w:rsidR="005F7E5B" w:rsidRPr="00944211" w:rsidRDefault="005F7E5B" w:rsidP="00847659">
      <w:pPr>
        <w:pStyle w:val="af"/>
        <w:numPr>
          <w:ilvl w:val="0"/>
          <w:numId w:val="14"/>
        </w:numPr>
        <w:spacing w:line="360" w:lineRule="auto"/>
        <w:ind w:left="0" w:firstLine="709"/>
        <w:rPr>
          <w:szCs w:val="28"/>
          <w:lang w:val="uk-UA"/>
        </w:rPr>
      </w:pPr>
      <w:r w:rsidRPr="00944211">
        <w:rPr>
          <w:szCs w:val="28"/>
          <w:lang w:val="uk-UA"/>
        </w:rPr>
        <w:t>відмовостійкості системи;</w:t>
      </w:r>
    </w:p>
    <w:p w14:paraId="078661B7" w14:textId="77777777" w:rsidR="005F7E5B" w:rsidRPr="00944211" w:rsidRDefault="005F7E5B" w:rsidP="00847659">
      <w:pPr>
        <w:pStyle w:val="af"/>
        <w:numPr>
          <w:ilvl w:val="0"/>
          <w:numId w:val="14"/>
        </w:numPr>
        <w:spacing w:line="360" w:lineRule="auto"/>
        <w:ind w:left="0" w:firstLine="709"/>
        <w:rPr>
          <w:szCs w:val="28"/>
          <w:lang w:val="uk-UA"/>
        </w:rPr>
      </w:pPr>
      <w:r w:rsidRPr="00944211">
        <w:rPr>
          <w:szCs w:val="28"/>
          <w:lang w:val="uk-UA"/>
        </w:rPr>
        <w:lastRenderedPageBreak/>
        <w:t>швидкості запитів до бази даних, при великій кількості даних в ній;</w:t>
      </w:r>
    </w:p>
    <w:p w14:paraId="495F6D97" w14:textId="77777777" w:rsidR="00F90FB9" w:rsidRPr="00944211" w:rsidRDefault="005F7E5B" w:rsidP="00847659">
      <w:pPr>
        <w:pStyle w:val="af"/>
        <w:numPr>
          <w:ilvl w:val="0"/>
          <w:numId w:val="14"/>
        </w:numPr>
        <w:spacing w:line="360" w:lineRule="auto"/>
        <w:ind w:left="0" w:firstLine="709"/>
        <w:rPr>
          <w:szCs w:val="28"/>
          <w:lang w:val="uk-UA"/>
        </w:rPr>
      </w:pPr>
      <w:r w:rsidRPr="00944211">
        <w:rPr>
          <w:szCs w:val="28"/>
          <w:lang w:val="uk-UA"/>
        </w:rPr>
        <w:t>зручності та зрозумілості інтерфейсу;</w:t>
      </w:r>
    </w:p>
    <w:p w14:paraId="6CFC17F7" w14:textId="77777777" w:rsidR="005F7E5B" w:rsidRPr="00944211" w:rsidRDefault="005F7E5B" w:rsidP="00847659">
      <w:pPr>
        <w:pStyle w:val="af"/>
        <w:numPr>
          <w:ilvl w:val="0"/>
          <w:numId w:val="14"/>
        </w:numPr>
        <w:spacing w:line="360" w:lineRule="auto"/>
        <w:ind w:left="0" w:firstLine="709"/>
        <w:rPr>
          <w:szCs w:val="28"/>
          <w:lang w:val="uk-UA"/>
        </w:rPr>
      </w:pPr>
      <w:r w:rsidRPr="00944211">
        <w:rPr>
          <w:szCs w:val="28"/>
          <w:lang w:val="uk-UA"/>
        </w:rPr>
        <w:t>подальшої підтримки програмного продукту, що означає правильний вибір технологій при розробці;</w:t>
      </w:r>
    </w:p>
    <w:p w14:paraId="1E303DF7" w14:textId="77777777" w:rsidR="005F7E5B" w:rsidRPr="00944211" w:rsidRDefault="00D00118" w:rsidP="00847659">
      <w:pPr>
        <w:pStyle w:val="af"/>
        <w:numPr>
          <w:ilvl w:val="0"/>
          <w:numId w:val="14"/>
        </w:numPr>
        <w:spacing w:line="360" w:lineRule="auto"/>
        <w:ind w:left="0" w:firstLine="709"/>
        <w:rPr>
          <w:szCs w:val="28"/>
          <w:lang w:val="uk-UA"/>
        </w:rPr>
      </w:pPr>
      <w:r>
        <w:rPr>
          <w:szCs w:val="28"/>
          <w:lang w:val="uk-UA"/>
        </w:rPr>
        <w:t>гнучкого розділення функціонала</w:t>
      </w:r>
      <w:r w:rsidR="00CB7EE3" w:rsidRPr="00944211">
        <w:rPr>
          <w:szCs w:val="28"/>
          <w:lang w:val="uk-UA"/>
        </w:rPr>
        <w:t xml:space="preserve"> за призначенням, за ролями;</w:t>
      </w:r>
    </w:p>
    <w:p w14:paraId="3BC6017A" w14:textId="77777777" w:rsidR="00CB7EE3" w:rsidRPr="00944211" w:rsidRDefault="00CB7EE3" w:rsidP="00847659">
      <w:pPr>
        <w:pStyle w:val="af"/>
        <w:numPr>
          <w:ilvl w:val="0"/>
          <w:numId w:val="14"/>
        </w:numPr>
        <w:spacing w:after="0" w:line="360" w:lineRule="auto"/>
        <w:ind w:left="0" w:firstLine="709"/>
        <w:rPr>
          <w:szCs w:val="28"/>
          <w:lang w:val="uk-UA"/>
        </w:rPr>
      </w:pPr>
      <w:r w:rsidRPr="00944211">
        <w:rPr>
          <w:szCs w:val="28"/>
          <w:lang w:val="uk-UA"/>
        </w:rPr>
        <w:t>інтеграції сторонніх рішень та плагінів до розроблюваної системи.</w:t>
      </w:r>
    </w:p>
    <w:p w14:paraId="36336982" w14:textId="77777777" w:rsidR="00CB7EE3" w:rsidRPr="00944211" w:rsidRDefault="00CB7EE3" w:rsidP="00982FB6">
      <w:pPr>
        <w:spacing w:line="360" w:lineRule="auto"/>
        <w:ind w:left="105" w:firstLine="603"/>
        <w:rPr>
          <w:szCs w:val="28"/>
          <w:lang w:val="uk-UA"/>
        </w:rPr>
      </w:pPr>
      <w:r w:rsidRPr="00944211">
        <w:rPr>
          <w:szCs w:val="28"/>
          <w:lang w:val="uk-UA"/>
        </w:rPr>
        <w:t>В загальному вигляді</w:t>
      </w:r>
      <w:r w:rsidR="007F7490" w:rsidRPr="00944211">
        <w:rPr>
          <w:szCs w:val="28"/>
          <w:lang w:val="uk-UA"/>
        </w:rPr>
        <w:t xml:space="preserve"> розроблювана система буде мати вигляд CRUD-додатку, тобто дозволятиме зберігати, он</w:t>
      </w:r>
      <w:r w:rsidR="00BA7236">
        <w:rPr>
          <w:szCs w:val="28"/>
          <w:lang w:val="uk-UA"/>
        </w:rPr>
        <w:t>овлювати, читати та видаляти да</w:t>
      </w:r>
      <w:r w:rsidR="007F7490" w:rsidRPr="00944211">
        <w:rPr>
          <w:szCs w:val="28"/>
          <w:lang w:val="uk-UA"/>
        </w:rPr>
        <w:t>ні. Також буде інтегрований потужний рівень безпеки та розроблено зручний користувацький інтерфейс з функціями, які дозволятимуть отримувати легко та зручно звіти та аналітику по будь-якому запиту.</w:t>
      </w:r>
    </w:p>
    <w:p w14:paraId="6D635EF0" w14:textId="77777777" w:rsidR="00F913C3" w:rsidRPr="00944211" w:rsidRDefault="00615AC3" w:rsidP="00790A78">
      <w:pPr>
        <w:pStyle w:val="1"/>
        <w:spacing w:line="360" w:lineRule="auto"/>
        <w:rPr>
          <w:rStyle w:val="ad"/>
          <w:b/>
          <w:bCs/>
        </w:rPr>
      </w:pPr>
      <w:r w:rsidRPr="00944211">
        <w:br w:type="page"/>
      </w:r>
      <w:bookmarkStart w:id="76" w:name="_Toc118546452"/>
      <w:bookmarkStart w:id="77" w:name="_Toc119351951"/>
      <w:bookmarkStart w:id="78" w:name="_Toc119749800"/>
      <w:bookmarkStart w:id="79" w:name="_Toc119750490"/>
      <w:bookmarkStart w:id="80" w:name="_Toc119791410"/>
      <w:bookmarkStart w:id="81" w:name="_Toc121396634"/>
      <w:r w:rsidR="00F913C3" w:rsidRPr="00944211">
        <w:rPr>
          <w:rStyle w:val="ad"/>
          <w:b/>
          <w:bCs/>
        </w:rPr>
        <w:lastRenderedPageBreak/>
        <w:t xml:space="preserve">РОЗДІЛ 2 </w:t>
      </w:r>
      <w:r w:rsidR="00F913C3" w:rsidRPr="00944211">
        <w:rPr>
          <w:rStyle w:val="ad"/>
          <w:b/>
          <w:bCs/>
        </w:rPr>
        <w:br/>
      </w:r>
      <w:r w:rsidR="005C7517">
        <w:t xml:space="preserve">ЗАГАЛЬНА </w:t>
      </w:r>
      <w:r w:rsidR="00F913C3" w:rsidRPr="00944211">
        <w:t>ПОСТАНОВКА</w:t>
      </w:r>
      <w:r w:rsidR="005C7517">
        <w:t xml:space="preserve"> ПРОЕКТНОГО</w:t>
      </w:r>
      <w:r w:rsidR="00F913C3" w:rsidRPr="00944211">
        <w:t xml:space="preserve"> ЗАВДАННЯ</w:t>
      </w:r>
      <w:bookmarkEnd w:id="76"/>
      <w:bookmarkEnd w:id="77"/>
      <w:bookmarkEnd w:id="78"/>
      <w:bookmarkEnd w:id="79"/>
      <w:bookmarkEnd w:id="80"/>
      <w:bookmarkEnd w:id="81"/>
    </w:p>
    <w:p w14:paraId="183E1EAB" w14:textId="77777777" w:rsidR="00F913C3" w:rsidRPr="00944211" w:rsidRDefault="00F913C3" w:rsidP="00790A78">
      <w:pPr>
        <w:spacing w:after="0" w:line="360" w:lineRule="auto"/>
        <w:rPr>
          <w:rStyle w:val="ad"/>
          <w:b w:val="0"/>
          <w:bCs w:val="0"/>
          <w:szCs w:val="28"/>
          <w:lang w:val="uk-UA"/>
        </w:rPr>
      </w:pPr>
    </w:p>
    <w:p w14:paraId="222B34CE" w14:textId="77777777" w:rsidR="00D626EA" w:rsidRPr="00944211" w:rsidRDefault="00D626EA" w:rsidP="00B87473">
      <w:pPr>
        <w:pStyle w:val="2"/>
        <w:rPr>
          <w:rStyle w:val="ad"/>
          <w:b/>
          <w:bCs/>
          <w:szCs w:val="28"/>
        </w:rPr>
      </w:pPr>
      <w:bookmarkStart w:id="82" w:name="_Toc118546453"/>
      <w:bookmarkStart w:id="83" w:name="_Toc119351952"/>
      <w:bookmarkStart w:id="84" w:name="_Toc119749801"/>
      <w:bookmarkStart w:id="85" w:name="_Toc119750491"/>
      <w:bookmarkStart w:id="86" w:name="_Toc119791411"/>
      <w:bookmarkStart w:id="87" w:name="_Toc121396635"/>
      <w:r w:rsidRPr="00944211">
        <w:rPr>
          <w:rStyle w:val="ad"/>
          <w:b/>
          <w:bCs/>
          <w:szCs w:val="28"/>
        </w:rPr>
        <w:t xml:space="preserve">2.1 </w:t>
      </w:r>
      <w:r w:rsidRPr="00944211">
        <w:t>Формулювання задачі дипломного проектування</w:t>
      </w:r>
      <w:bookmarkEnd w:id="82"/>
      <w:bookmarkEnd w:id="83"/>
      <w:bookmarkEnd w:id="84"/>
      <w:bookmarkEnd w:id="85"/>
      <w:bookmarkEnd w:id="86"/>
      <w:bookmarkEnd w:id="87"/>
    </w:p>
    <w:p w14:paraId="6E957C87" w14:textId="77777777" w:rsidR="00D626EA" w:rsidRPr="00944211" w:rsidRDefault="00D626EA" w:rsidP="00790A78">
      <w:pPr>
        <w:spacing w:after="0" w:line="360" w:lineRule="auto"/>
        <w:rPr>
          <w:rStyle w:val="ad"/>
          <w:b w:val="0"/>
          <w:bCs w:val="0"/>
          <w:szCs w:val="28"/>
          <w:lang w:val="uk-UA"/>
        </w:rPr>
      </w:pPr>
    </w:p>
    <w:p w14:paraId="77D741FF" w14:textId="77777777" w:rsidR="009E1B12" w:rsidRPr="00944211" w:rsidRDefault="00D626EA" w:rsidP="009F49A3">
      <w:pPr>
        <w:spacing w:after="0" w:line="360" w:lineRule="auto"/>
        <w:rPr>
          <w:rStyle w:val="ad"/>
          <w:b w:val="0"/>
          <w:bCs w:val="0"/>
          <w:szCs w:val="28"/>
          <w:lang w:val="uk-UA"/>
        </w:rPr>
      </w:pPr>
      <w:r w:rsidRPr="00944211">
        <w:rPr>
          <w:rStyle w:val="ad"/>
          <w:b w:val="0"/>
          <w:bCs w:val="0"/>
          <w:szCs w:val="28"/>
          <w:lang w:val="uk-UA"/>
        </w:rPr>
        <w:tab/>
        <w:t>Після детального огляду, аналізу та дослідження предметної області мож</w:t>
      </w:r>
      <w:r w:rsidR="00C86BC2">
        <w:rPr>
          <w:rStyle w:val="ad"/>
          <w:b w:val="0"/>
          <w:bCs w:val="0"/>
          <w:szCs w:val="28"/>
          <w:lang w:val="uk-UA"/>
        </w:rPr>
        <w:t>емо сформувати вимоги до об’єкта</w:t>
      </w:r>
      <w:r w:rsidRPr="00944211">
        <w:rPr>
          <w:rStyle w:val="ad"/>
          <w:b w:val="0"/>
          <w:bCs w:val="0"/>
          <w:szCs w:val="28"/>
          <w:lang w:val="uk-UA"/>
        </w:rPr>
        <w:t xml:space="preserve"> проектування.</w:t>
      </w:r>
      <w:r w:rsidR="00927ED8" w:rsidRPr="00944211">
        <w:rPr>
          <w:rStyle w:val="ad"/>
          <w:b w:val="0"/>
          <w:bCs w:val="0"/>
          <w:szCs w:val="28"/>
          <w:lang w:val="uk-UA"/>
        </w:rPr>
        <w:t xml:space="preserve"> </w:t>
      </w:r>
      <w:r w:rsidR="00C533D7" w:rsidRPr="00944211">
        <w:rPr>
          <w:rStyle w:val="ad"/>
          <w:b w:val="0"/>
          <w:bCs w:val="0"/>
          <w:szCs w:val="28"/>
          <w:lang w:val="uk-UA"/>
        </w:rPr>
        <w:t xml:space="preserve">Задачею дипломного проектування є дослідження та розробка CRM-системи, </w:t>
      </w:r>
      <w:r w:rsidR="003955DF" w:rsidRPr="00944211">
        <w:rPr>
          <w:rStyle w:val="ad"/>
          <w:b w:val="0"/>
          <w:bCs w:val="0"/>
          <w:szCs w:val="28"/>
          <w:lang w:val="uk-UA"/>
        </w:rPr>
        <w:t>що</w:t>
      </w:r>
      <w:r w:rsidR="00C533D7" w:rsidRPr="00944211">
        <w:rPr>
          <w:rStyle w:val="ad"/>
          <w:b w:val="0"/>
          <w:bCs w:val="0"/>
          <w:szCs w:val="28"/>
          <w:lang w:val="uk-UA"/>
        </w:rPr>
        <w:t xml:space="preserve"> відповідає </w:t>
      </w:r>
      <w:r w:rsidR="003955DF" w:rsidRPr="00944211">
        <w:rPr>
          <w:rStyle w:val="ad"/>
          <w:b w:val="0"/>
          <w:bCs w:val="0"/>
          <w:szCs w:val="28"/>
          <w:lang w:val="uk-UA"/>
        </w:rPr>
        <w:t>сучасним вимогам в області діджиталізації бізнесу</w:t>
      </w:r>
      <w:r w:rsidR="00C533D7" w:rsidRPr="00944211">
        <w:rPr>
          <w:rStyle w:val="ad"/>
          <w:b w:val="0"/>
          <w:bCs w:val="0"/>
          <w:szCs w:val="28"/>
          <w:lang w:val="uk-UA"/>
        </w:rPr>
        <w:t xml:space="preserve"> т</w:t>
      </w:r>
      <w:r w:rsidR="003955DF" w:rsidRPr="00944211">
        <w:rPr>
          <w:rStyle w:val="ad"/>
          <w:b w:val="0"/>
          <w:bCs w:val="0"/>
          <w:szCs w:val="28"/>
          <w:lang w:val="uk-UA"/>
        </w:rPr>
        <w:t>а економіки.</w:t>
      </w:r>
      <w:r w:rsidR="00F608A9" w:rsidRPr="00944211">
        <w:rPr>
          <w:rStyle w:val="ad"/>
          <w:b w:val="0"/>
          <w:bCs w:val="0"/>
          <w:szCs w:val="28"/>
          <w:lang w:val="uk-UA"/>
        </w:rPr>
        <w:t xml:space="preserve">  Під CRM-системою </w:t>
      </w:r>
      <w:r w:rsidR="00F17A7D" w:rsidRPr="00944211">
        <w:rPr>
          <w:rStyle w:val="ad"/>
          <w:b w:val="0"/>
          <w:bCs w:val="0"/>
          <w:szCs w:val="28"/>
          <w:lang w:val="uk-UA"/>
        </w:rPr>
        <w:t>мається на увазі</w:t>
      </w:r>
      <w:r w:rsidR="00F608A9" w:rsidRPr="00944211">
        <w:rPr>
          <w:rStyle w:val="ad"/>
          <w:b w:val="0"/>
          <w:bCs w:val="0"/>
          <w:szCs w:val="28"/>
          <w:lang w:val="uk-UA"/>
        </w:rPr>
        <w:t xml:space="preserve"> веб-додаток,</w:t>
      </w:r>
      <w:r w:rsidR="00F17A7D" w:rsidRPr="00944211">
        <w:rPr>
          <w:rStyle w:val="ad"/>
          <w:b w:val="0"/>
          <w:bCs w:val="0"/>
          <w:szCs w:val="28"/>
          <w:lang w:val="uk-UA"/>
        </w:rPr>
        <w:t xml:space="preserve"> який</w:t>
      </w:r>
      <w:r w:rsidR="00F65998">
        <w:rPr>
          <w:rStyle w:val="ad"/>
          <w:b w:val="0"/>
          <w:bCs w:val="0"/>
          <w:szCs w:val="28"/>
          <w:lang w:val="uk-UA"/>
        </w:rPr>
        <w:t xml:space="preserve"> надалі</w:t>
      </w:r>
      <w:r w:rsidR="00F17A7D" w:rsidRPr="00944211">
        <w:rPr>
          <w:rStyle w:val="ad"/>
          <w:b w:val="0"/>
          <w:bCs w:val="0"/>
          <w:szCs w:val="28"/>
          <w:lang w:val="uk-UA"/>
        </w:rPr>
        <w:t xml:space="preserve">, </w:t>
      </w:r>
      <w:r w:rsidR="00F608A9" w:rsidRPr="00944211">
        <w:rPr>
          <w:rStyle w:val="ad"/>
          <w:b w:val="0"/>
          <w:bCs w:val="0"/>
          <w:szCs w:val="28"/>
          <w:lang w:val="uk-UA"/>
        </w:rPr>
        <w:t>при інвестиціях в ІТ-інфраструктуру</w:t>
      </w:r>
      <w:r w:rsidR="00F17A7D" w:rsidRPr="00944211">
        <w:rPr>
          <w:rStyle w:val="ad"/>
          <w:b w:val="0"/>
          <w:bCs w:val="0"/>
          <w:szCs w:val="28"/>
          <w:lang w:val="uk-UA"/>
        </w:rPr>
        <w:t>, може бути розміщений на хмарному веб-сервері</w:t>
      </w:r>
      <w:r w:rsidR="0074337C" w:rsidRPr="00944211">
        <w:rPr>
          <w:rStyle w:val="ad"/>
          <w:b w:val="0"/>
          <w:bCs w:val="0"/>
          <w:szCs w:val="28"/>
          <w:lang w:val="uk-UA"/>
        </w:rPr>
        <w:t xml:space="preserve"> та інтегрований в будь-яку сферу бізнесу, що збирає дані про клієнтів для </w:t>
      </w:r>
      <w:r w:rsidR="00C86BC2">
        <w:rPr>
          <w:rStyle w:val="ad"/>
          <w:b w:val="0"/>
          <w:bCs w:val="0"/>
          <w:szCs w:val="28"/>
          <w:lang w:val="uk-UA"/>
        </w:rPr>
        <w:t>інших</w:t>
      </w:r>
      <w:r w:rsidR="0074337C" w:rsidRPr="00944211">
        <w:rPr>
          <w:rStyle w:val="ad"/>
          <w:b w:val="0"/>
          <w:bCs w:val="0"/>
          <w:szCs w:val="28"/>
          <w:lang w:val="uk-UA"/>
        </w:rPr>
        <w:t xml:space="preserve"> компаній або робить це для власних потреб</w:t>
      </w:r>
      <w:r w:rsidR="009E1B12" w:rsidRPr="00944211">
        <w:rPr>
          <w:rStyle w:val="ad"/>
          <w:b w:val="0"/>
          <w:bCs w:val="0"/>
          <w:szCs w:val="28"/>
          <w:lang w:val="uk-UA"/>
        </w:rPr>
        <w:t xml:space="preserve">. </w:t>
      </w:r>
      <w:r w:rsidR="00117E63" w:rsidRPr="00944211">
        <w:rPr>
          <w:rStyle w:val="ad"/>
          <w:b w:val="0"/>
          <w:bCs w:val="0"/>
          <w:szCs w:val="28"/>
          <w:lang w:val="uk-UA"/>
        </w:rPr>
        <w:t xml:space="preserve">Цей веб-додаток відповідно до проаналізованих систем в своїй основі буде націлений на збір та </w:t>
      </w:r>
      <w:r w:rsidR="002E21CB" w:rsidRPr="00944211">
        <w:rPr>
          <w:rStyle w:val="ad"/>
          <w:b w:val="0"/>
          <w:bCs w:val="0"/>
          <w:szCs w:val="28"/>
          <w:lang w:val="uk-UA"/>
        </w:rPr>
        <w:t>обробку</w:t>
      </w:r>
      <w:r w:rsidR="00117E63" w:rsidRPr="00944211">
        <w:rPr>
          <w:rStyle w:val="ad"/>
          <w:b w:val="0"/>
          <w:bCs w:val="0"/>
          <w:szCs w:val="28"/>
          <w:lang w:val="uk-UA"/>
        </w:rPr>
        <w:t xml:space="preserve"> даних потенційних клієнтів. Тобто ядром системи </w:t>
      </w:r>
      <w:r w:rsidR="00E1380A" w:rsidRPr="00944211">
        <w:rPr>
          <w:rStyle w:val="ad"/>
          <w:b w:val="0"/>
          <w:bCs w:val="0"/>
          <w:szCs w:val="28"/>
          <w:lang w:val="uk-UA"/>
        </w:rPr>
        <w:t>повинен бути</w:t>
      </w:r>
      <w:r w:rsidR="00117E63" w:rsidRPr="00944211">
        <w:rPr>
          <w:rStyle w:val="ad"/>
          <w:b w:val="0"/>
          <w:bCs w:val="0"/>
          <w:szCs w:val="28"/>
          <w:lang w:val="uk-UA"/>
        </w:rPr>
        <w:t xml:space="preserve"> функціонал CRUD</w:t>
      </w:r>
      <w:r w:rsidR="0074337C" w:rsidRPr="00944211">
        <w:rPr>
          <w:rStyle w:val="ad"/>
          <w:b w:val="0"/>
          <w:bCs w:val="0"/>
          <w:szCs w:val="28"/>
          <w:lang w:val="uk-UA"/>
        </w:rPr>
        <w:t>-додатка</w:t>
      </w:r>
      <w:r w:rsidR="00927ED8" w:rsidRPr="00944211">
        <w:rPr>
          <w:rStyle w:val="ad"/>
          <w:b w:val="0"/>
          <w:bCs w:val="0"/>
          <w:szCs w:val="28"/>
          <w:lang w:val="uk-UA"/>
        </w:rPr>
        <w:t>,</w:t>
      </w:r>
      <w:r w:rsidR="00E1380A" w:rsidRPr="00944211">
        <w:rPr>
          <w:rStyle w:val="ad"/>
          <w:b w:val="0"/>
          <w:bCs w:val="0"/>
          <w:szCs w:val="28"/>
          <w:lang w:val="uk-UA"/>
        </w:rPr>
        <w:t xml:space="preserve"> до якого можна буде </w:t>
      </w:r>
      <w:r w:rsidR="00927ED8" w:rsidRPr="00944211">
        <w:rPr>
          <w:rStyle w:val="ad"/>
          <w:b w:val="0"/>
          <w:bCs w:val="0"/>
          <w:szCs w:val="28"/>
          <w:lang w:val="uk-UA"/>
        </w:rPr>
        <w:t>розробляти та підключати нові модулі та функції.</w:t>
      </w:r>
    </w:p>
    <w:p w14:paraId="180BD6B0" w14:textId="77777777" w:rsidR="00625358" w:rsidRPr="00944211" w:rsidRDefault="00625358" w:rsidP="009F49A3">
      <w:pPr>
        <w:spacing w:after="0" w:line="360" w:lineRule="auto"/>
        <w:rPr>
          <w:rStyle w:val="ad"/>
          <w:b w:val="0"/>
          <w:bCs w:val="0"/>
          <w:szCs w:val="28"/>
          <w:lang w:val="uk-UA"/>
        </w:rPr>
      </w:pPr>
      <w:r w:rsidRPr="00944211">
        <w:rPr>
          <w:rStyle w:val="ad"/>
          <w:b w:val="0"/>
          <w:bCs w:val="0"/>
          <w:szCs w:val="28"/>
          <w:lang w:val="uk-UA"/>
        </w:rPr>
        <w:tab/>
      </w:r>
      <w:r w:rsidR="008F702C" w:rsidRPr="00944211">
        <w:rPr>
          <w:rStyle w:val="ad"/>
          <w:b w:val="0"/>
          <w:bCs w:val="0"/>
          <w:szCs w:val="28"/>
          <w:lang w:val="uk-UA"/>
        </w:rPr>
        <w:t>Для вирішення поставлених бізнес-задач о</w:t>
      </w:r>
      <w:r w:rsidR="004700B5" w:rsidRPr="00944211">
        <w:rPr>
          <w:rStyle w:val="ad"/>
          <w:b w:val="0"/>
          <w:bCs w:val="0"/>
          <w:szCs w:val="28"/>
          <w:lang w:val="uk-UA"/>
        </w:rPr>
        <w:t>сновний</w:t>
      </w:r>
      <w:r w:rsidRPr="00944211">
        <w:rPr>
          <w:rStyle w:val="ad"/>
          <w:b w:val="0"/>
          <w:bCs w:val="0"/>
          <w:szCs w:val="28"/>
          <w:lang w:val="uk-UA"/>
        </w:rPr>
        <w:t xml:space="preserve"> функціонал розроблюваної системи повинен бути наступним</w:t>
      </w:r>
      <w:r w:rsidR="004700B5" w:rsidRPr="00944211">
        <w:rPr>
          <w:rStyle w:val="ad"/>
          <w:b w:val="0"/>
          <w:bCs w:val="0"/>
          <w:szCs w:val="28"/>
          <w:lang w:val="uk-UA"/>
        </w:rPr>
        <w:t>.</w:t>
      </w:r>
    </w:p>
    <w:p w14:paraId="1937EBF1" w14:textId="77777777" w:rsidR="00625358" w:rsidRPr="00944211" w:rsidRDefault="004700B5" w:rsidP="002F2879">
      <w:pPr>
        <w:pStyle w:val="af"/>
        <w:numPr>
          <w:ilvl w:val="0"/>
          <w:numId w:val="23"/>
        </w:numPr>
        <w:spacing w:line="360" w:lineRule="auto"/>
        <w:ind w:left="0" w:firstLine="709"/>
        <w:rPr>
          <w:rStyle w:val="ad"/>
          <w:b w:val="0"/>
          <w:bCs w:val="0"/>
          <w:szCs w:val="28"/>
          <w:lang w:val="uk-UA"/>
        </w:rPr>
      </w:pPr>
      <w:r w:rsidRPr="00944211">
        <w:rPr>
          <w:rStyle w:val="ad"/>
          <w:b w:val="0"/>
          <w:bCs w:val="0"/>
          <w:szCs w:val="28"/>
          <w:lang w:val="uk-UA"/>
        </w:rPr>
        <w:t>Авторизація та автентифікація користувача.</w:t>
      </w:r>
    </w:p>
    <w:p w14:paraId="11633367" w14:textId="77777777" w:rsidR="00117E63" w:rsidRPr="00944211" w:rsidRDefault="00117E63" w:rsidP="002F2879">
      <w:pPr>
        <w:pStyle w:val="af"/>
        <w:numPr>
          <w:ilvl w:val="0"/>
          <w:numId w:val="23"/>
        </w:numPr>
        <w:spacing w:line="360" w:lineRule="auto"/>
        <w:ind w:left="0" w:firstLine="709"/>
        <w:rPr>
          <w:rStyle w:val="ad"/>
          <w:b w:val="0"/>
          <w:bCs w:val="0"/>
          <w:szCs w:val="28"/>
          <w:lang w:val="uk-UA"/>
        </w:rPr>
      </w:pPr>
      <w:r w:rsidRPr="00944211">
        <w:rPr>
          <w:rStyle w:val="ad"/>
          <w:b w:val="0"/>
          <w:bCs w:val="0"/>
          <w:szCs w:val="28"/>
          <w:lang w:val="uk-UA"/>
        </w:rPr>
        <w:t>Окрема сторінка користувача та адміністратора.</w:t>
      </w:r>
    </w:p>
    <w:p w14:paraId="25B7A866" w14:textId="77777777" w:rsidR="00117E63" w:rsidRPr="00944211" w:rsidRDefault="00117E63" w:rsidP="002F2879">
      <w:pPr>
        <w:pStyle w:val="af"/>
        <w:numPr>
          <w:ilvl w:val="0"/>
          <w:numId w:val="23"/>
        </w:numPr>
        <w:spacing w:line="360" w:lineRule="auto"/>
        <w:ind w:left="0" w:firstLine="709"/>
        <w:rPr>
          <w:rStyle w:val="ad"/>
          <w:b w:val="0"/>
          <w:bCs w:val="0"/>
          <w:szCs w:val="28"/>
          <w:lang w:val="uk-UA"/>
        </w:rPr>
      </w:pPr>
      <w:r w:rsidRPr="00944211">
        <w:rPr>
          <w:rStyle w:val="ad"/>
          <w:b w:val="0"/>
          <w:bCs w:val="0"/>
          <w:szCs w:val="28"/>
          <w:lang w:val="uk-UA"/>
        </w:rPr>
        <w:t>Можливість читати, додавати, оновлювати та видал</w:t>
      </w:r>
      <w:r w:rsidR="00BA7236">
        <w:rPr>
          <w:rStyle w:val="ad"/>
          <w:b w:val="0"/>
          <w:bCs w:val="0"/>
          <w:szCs w:val="28"/>
          <w:lang w:val="uk-UA"/>
        </w:rPr>
        <w:t>яти да</w:t>
      </w:r>
      <w:r w:rsidRPr="00944211">
        <w:rPr>
          <w:rStyle w:val="ad"/>
          <w:b w:val="0"/>
          <w:bCs w:val="0"/>
          <w:szCs w:val="28"/>
          <w:lang w:val="uk-UA"/>
        </w:rPr>
        <w:t xml:space="preserve">ні </w:t>
      </w:r>
      <w:proofErr w:type="spellStart"/>
      <w:r w:rsidRPr="00944211">
        <w:rPr>
          <w:rStyle w:val="ad"/>
          <w:b w:val="0"/>
          <w:bCs w:val="0"/>
          <w:szCs w:val="28"/>
          <w:lang w:val="uk-UA"/>
        </w:rPr>
        <w:t>лідів</w:t>
      </w:r>
      <w:proofErr w:type="spellEnd"/>
      <w:r w:rsidRPr="00944211">
        <w:rPr>
          <w:rStyle w:val="ad"/>
          <w:b w:val="0"/>
          <w:bCs w:val="0"/>
          <w:szCs w:val="28"/>
          <w:lang w:val="uk-UA"/>
        </w:rPr>
        <w:t xml:space="preserve"> за допомогою зручного інтерфейсу.</w:t>
      </w:r>
    </w:p>
    <w:p w14:paraId="11C40A74" w14:textId="77777777" w:rsidR="00117E63" w:rsidRPr="00944211" w:rsidRDefault="00117E63" w:rsidP="002F2879">
      <w:pPr>
        <w:pStyle w:val="af"/>
        <w:numPr>
          <w:ilvl w:val="0"/>
          <w:numId w:val="23"/>
        </w:numPr>
        <w:spacing w:line="360" w:lineRule="auto"/>
        <w:ind w:left="0" w:firstLine="709"/>
        <w:rPr>
          <w:rStyle w:val="ad"/>
          <w:b w:val="0"/>
          <w:bCs w:val="0"/>
          <w:szCs w:val="28"/>
          <w:lang w:val="uk-UA"/>
        </w:rPr>
      </w:pPr>
      <w:r w:rsidRPr="00944211">
        <w:rPr>
          <w:rStyle w:val="ad"/>
          <w:b w:val="0"/>
          <w:bCs w:val="0"/>
          <w:szCs w:val="28"/>
          <w:lang w:val="uk-UA"/>
        </w:rPr>
        <w:t>Сторінка з гнучким аналізом, статистикою та сегментацією наявної в базі даних інформації.</w:t>
      </w:r>
    </w:p>
    <w:p w14:paraId="28D1BCDD" w14:textId="77777777" w:rsidR="00117E63" w:rsidRPr="00944211" w:rsidRDefault="00117E63" w:rsidP="002F2879">
      <w:pPr>
        <w:pStyle w:val="af"/>
        <w:numPr>
          <w:ilvl w:val="0"/>
          <w:numId w:val="23"/>
        </w:numPr>
        <w:spacing w:line="360" w:lineRule="auto"/>
        <w:ind w:left="0" w:firstLine="709"/>
        <w:rPr>
          <w:rStyle w:val="ad"/>
          <w:b w:val="0"/>
          <w:bCs w:val="0"/>
          <w:szCs w:val="28"/>
          <w:lang w:val="uk-UA"/>
        </w:rPr>
      </w:pPr>
      <w:r w:rsidRPr="00944211">
        <w:rPr>
          <w:rStyle w:val="ad"/>
          <w:b w:val="0"/>
          <w:bCs w:val="0"/>
          <w:szCs w:val="28"/>
          <w:lang w:val="uk-UA"/>
        </w:rPr>
        <w:t>Можливість завантажувати та вивантажувати дані в форматі “</w:t>
      </w:r>
      <w:proofErr w:type="spellStart"/>
      <w:r w:rsidRPr="00944211">
        <w:rPr>
          <w:rStyle w:val="ad"/>
          <w:b w:val="0"/>
          <w:bCs w:val="0"/>
          <w:szCs w:val="28"/>
          <w:lang w:val="uk-UA"/>
        </w:rPr>
        <w:t>csv</w:t>
      </w:r>
      <w:proofErr w:type="spellEnd"/>
      <w:r w:rsidRPr="00944211">
        <w:rPr>
          <w:rStyle w:val="ad"/>
          <w:b w:val="0"/>
          <w:bCs w:val="0"/>
          <w:szCs w:val="28"/>
          <w:lang w:val="uk-UA"/>
        </w:rPr>
        <w:t>”.</w:t>
      </w:r>
    </w:p>
    <w:p w14:paraId="11473105" w14:textId="77777777" w:rsidR="00117E63" w:rsidRPr="00944211" w:rsidRDefault="00117E63" w:rsidP="002F2879">
      <w:pPr>
        <w:pStyle w:val="af"/>
        <w:numPr>
          <w:ilvl w:val="0"/>
          <w:numId w:val="23"/>
        </w:numPr>
        <w:spacing w:line="360" w:lineRule="auto"/>
        <w:ind w:left="0" w:firstLine="709"/>
        <w:rPr>
          <w:rStyle w:val="ad"/>
          <w:b w:val="0"/>
          <w:bCs w:val="0"/>
          <w:szCs w:val="28"/>
          <w:lang w:val="uk-UA"/>
        </w:rPr>
      </w:pPr>
      <w:r w:rsidRPr="00944211">
        <w:rPr>
          <w:rStyle w:val="ad"/>
          <w:b w:val="0"/>
          <w:bCs w:val="0"/>
          <w:szCs w:val="28"/>
          <w:lang w:val="uk-UA"/>
        </w:rPr>
        <w:t>Можливість створювати пакети для логічного розділенн</w:t>
      </w:r>
      <w:r w:rsidR="00BC152F">
        <w:rPr>
          <w:rStyle w:val="ad"/>
          <w:b w:val="0"/>
          <w:bCs w:val="0"/>
          <w:szCs w:val="28"/>
          <w:lang w:val="uk-UA"/>
        </w:rPr>
        <w:t xml:space="preserve">я </w:t>
      </w:r>
      <w:proofErr w:type="spellStart"/>
      <w:r w:rsidR="00BC152F">
        <w:rPr>
          <w:rStyle w:val="ad"/>
          <w:b w:val="0"/>
          <w:bCs w:val="0"/>
          <w:szCs w:val="28"/>
          <w:lang w:val="uk-UA"/>
        </w:rPr>
        <w:t>лідів</w:t>
      </w:r>
      <w:proofErr w:type="spellEnd"/>
      <w:r w:rsidR="00BC152F">
        <w:rPr>
          <w:rStyle w:val="ad"/>
          <w:b w:val="0"/>
          <w:bCs w:val="0"/>
          <w:szCs w:val="28"/>
          <w:lang w:val="uk-UA"/>
        </w:rPr>
        <w:t xml:space="preserve"> по замовниках</w:t>
      </w:r>
      <w:r w:rsidRPr="00944211">
        <w:rPr>
          <w:rStyle w:val="ad"/>
          <w:b w:val="0"/>
          <w:bCs w:val="0"/>
          <w:szCs w:val="28"/>
          <w:lang w:val="uk-UA"/>
        </w:rPr>
        <w:t xml:space="preserve"> чи іншим критеріям.</w:t>
      </w:r>
    </w:p>
    <w:p w14:paraId="73305246" w14:textId="77777777" w:rsidR="002E21CB" w:rsidRPr="00944211" w:rsidRDefault="002E21CB" w:rsidP="002F2879">
      <w:pPr>
        <w:pStyle w:val="af"/>
        <w:numPr>
          <w:ilvl w:val="0"/>
          <w:numId w:val="23"/>
        </w:numPr>
        <w:spacing w:line="360" w:lineRule="auto"/>
        <w:ind w:left="0" w:firstLine="709"/>
        <w:rPr>
          <w:rStyle w:val="ad"/>
          <w:b w:val="0"/>
          <w:bCs w:val="0"/>
          <w:szCs w:val="28"/>
          <w:lang w:val="uk-UA"/>
        </w:rPr>
      </w:pPr>
      <w:r w:rsidRPr="00944211">
        <w:rPr>
          <w:rStyle w:val="ad"/>
          <w:b w:val="0"/>
          <w:bCs w:val="0"/>
          <w:szCs w:val="28"/>
          <w:lang w:val="uk-UA"/>
        </w:rPr>
        <w:t>Функціонал для відстеження витраченого часу на обробку даних співробітниками.</w:t>
      </w:r>
    </w:p>
    <w:p w14:paraId="1FD12FE2" w14:textId="77777777" w:rsidR="002E21CB" w:rsidRPr="00944211" w:rsidRDefault="002E21CB" w:rsidP="002F2879">
      <w:pPr>
        <w:pStyle w:val="af"/>
        <w:numPr>
          <w:ilvl w:val="0"/>
          <w:numId w:val="23"/>
        </w:numPr>
        <w:spacing w:line="360" w:lineRule="auto"/>
        <w:ind w:left="0" w:firstLine="709"/>
        <w:rPr>
          <w:rStyle w:val="ad"/>
          <w:b w:val="0"/>
          <w:bCs w:val="0"/>
          <w:szCs w:val="28"/>
          <w:lang w:val="uk-UA"/>
        </w:rPr>
      </w:pPr>
      <w:r w:rsidRPr="00944211">
        <w:rPr>
          <w:rStyle w:val="ad"/>
          <w:b w:val="0"/>
          <w:bCs w:val="0"/>
          <w:szCs w:val="28"/>
          <w:lang w:val="uk-UA"/>
        </w:rPr>
        <w:lastRenderedPageBreak/>
        <w:t>Відстеження статистики та результатів роботи по кожному співробітнику.</w:t>
      </w:r>
    </w:p>
    <w:p w14:paraId="3726ACAC" w14:textId="77777777" w:rsidR="00DB71F3" w:rsidRPr="00944211" w:rsidRDefault="00DB71F3" w:rsidP="0051534F">
      <w:pPr>
        <w:pStyle w:val="af"/>
        <w:numPr>
          <w:ilvl w:val="0"/>
          <w:numId w:val="23"/>
        </w:numPr>
        <w:spacing w:after="0" w:line="240" w:lineRule="auto"/>
        <w:ind w:left="0" w:firstLine="709"/>
        <w:rPr>
          <w:rStyle w:val="ad"/>
          <w:b w:val="0"/>
          <w:bCs w:val="0"/>
          <w:szCs w:val="28"/>
          <w:lang w:val="uk-UA"/>
        </w:rPr>
      </w:pPr>
      <w:r w:rsidRPr="00944211">
        <w:rPr>
          <w:rStyle w:val="ad"/>
          <w:b w:val="0"/>
          <w:bCs w:val="0"/>
          <w:szCs w:val="28"/>
          <w:lang w:val="uk-UA"/>
        </w:rPr>
        <w:t xml:space="preserve">Можливість реєструвати </w:t>
      </w:r>
      <w:r w:rsidR="00D1058E">
        <w:rPr>
          <w:rStyle w:val="ad"/>
          <w:b w:val="0"/>
          <w:bCs w:val="0"/>
          <w:szCs w:val="28"/>
          <w:lang w:val="uk-UA"/>
        </w:rPr>
        <w:t>нових співробітників та користувачів</w:t>
      </w:r>
      <w:r w:rsidRPr="00944211">
        <w:rPr>
          <w:rStyle w:val="ad"/>
          <w:b w:val="0"/>
          <w:bCs w:val="0"/>
          <w:szCs w:val="28"/>
          <w:lang w:val="uk-UA"/>
        </w:rPr>
        <w:t xml:space="preserve"> в системі.</w:t>
      </w:r>
    </w:p>
    <w:p w14:paraId="61BB0578" w14:textId="77777777" w:rsidR="00DB71F3" w:rsidRPr="00944211" w:rsidRDefault="00DB71F3" w:rsidP="0051534F">
      <w:pPr>
        <w:pStyle w:val="af"/>
        <w:spacing w:after="0" w:line="360" w:lineRule="auto"/>
        <w:rPr>
          <w:rStyle w:val="ad"/>
          <w:b w:val="0"/>
          <w:bCs w:val="0"/>
          <w:szCs w:val="28"/>
          <w:lang w:val="uk-UA"/>
        </w:rPr>
      </w:pPr>
    </w:p>
    <w:p w14:paraId="5ECDB544" w14:textId="77777777" w:rsidR="002E21CB" w:rsidRPr="00944211" w:rsidRDefault="002E21CB" w:rsidP="0051534F">
      <w:pPr>
        <w:pStyle w:val="2"/>
        <w:rPr>
          <w:rStyle w:val="ad"/>
          <w:b/>
          <w:bCs/>
          <w:szCs w:val="28"/>
        </w:rPr>
      </w:pPr>
      <w:bookmarkStart w:id="88" w:name="_Toc119351953"/>
      <w:bookmarkStart w:id="89" w:name="_Toc119749802"/>
      <w:bookmarkStart w:id="90" w:name="_Toc119750492"/>
      <w:bookmarkStart w:id="91" w:name="_Toc119791412"/>
      <w:bookmarkStart w:id="92" w:name="_Toc121396636"/>
      <w:r w:rsidRPr="00944211">
        <w:rPr>
          <w:rStyle w:val="ad"/>
          <w:b/>
          <w:bCs/>
          <w:szCs w:val="28"/>
        </w:rPr>
        <w:t>2.2  Вимоги</w:t>
      </w:r>
      <w:r w:rsidR="002F65AF" w:rsidRPr="00944211">
        <w:rPr>
          <w:rStyle w:val="ad"/>
          <w:b/>
          <w:bCs/>
          <w:szCs w:val="28"/>
        </w:rPr>
        <w:t xml:space="preserve"> до компонентів розроблюваної системи</w:t>
      </w:r>
      <w:bookmarkEnd w:id="88"/>
      <w:bookmarkEnd w:id="89"/>
      <w:bookmarkEnd w:id="90"/>
      <w:bookmarkEnd w:id="91"/>
      <w:bookmarkEnd w:id="92"/>
    </w:p>
    <w:p w14:paraId="14AFE864" w14:textId="77777777" w:rsidR="002E21CB" w:rsidRPr="00944211" w:rsidRDefault="002E21CB" w:rsidP="0051534F">
      <w:pPr>
        <w:spacing w:after="0" w:line="360" w:lineRule="auto"/>
        <w:rPr>
          <w:rStyle w:val="ad"/>
          <w:b w:val="0"/>
          <w:bCs w:val="0"/>
          <w:szCs w:val="28"/>
          <w:lang w:val="uk-UA"/>
        </w:rPr>
      </w:pPr>
    </w:p>
    <w:p w14:paraId="3B731361" w14:textId="77777777" w:rsidR="009E1B12" w:rsidRPr="00944211" w:rsidRDefault="009E1B12" w:rsidP="0051534F">
      <w:pPr>
        <w:spacing w:after="0" w:line="360" w:lineRule="auto"/>
        <w:ind w:firstLine="708"/>
        <w:rPr>
          <w:rStyle w:val="ad"/>
          <w:b w:val="0"/>
          <w:bCs w:val="0"/>
          <w:szCs w:val="28"/>
          <w:lang w:val="uk-UA"/>
        </w:rPr>
      </w:pPr>
      <w:r w:rsidRPr="00944211">
        <w:rPr>
          <w:rStyle w:val="ad"/>
          <w:b w:val="0"/>
          <w:bCs w:val="0"/>
          <w:szCs w:val="28"/>
          <w:lang w:val="uk-UA"/>
        </w:rPr>
        <w:t xml:space="preserve">Розглянемо більш детально аспекти на які було запропоновано звернути увагу при розробці CRM-системи в першому розділі даної роботи та </w:t>
      </w:r>
      <w:r w:rsidR="0074337C" w:rsidRPr="00944211">
        <w:rPr>
          <w:rStyle w:val="ad"/>
          <w:b w:val="0"/>
          <w:bCs w:val="0"/>
          <w:szCs w:val="28"/>
          <w:lang w:val="uk-UA"/>
        </w:rPr>
        <w:t>сформулюємо на їх основі</w:t>
      </w:r>
      <w:r w:rsidRPr="00944211">
        <w:rPr>
          <w:rStyle w:val="ad"/>
          <w:b w:val="0"/>
          <w:bCs w:val="0"/>
          <w:szCs w:val="28"/>
          <w:lang w:val="uk-UA"/>
        </w:rPr>
        <w:t xml:space="preserve"> </w:t>
      </w:r>
      <w:r w:rsidR="0074337C" w:rsidRPr="00944211">
        <w:rPr>
          <w:rStyle w:val="ad"/>
          <w:b w:val="0"/>
          <w:bCs w:val="0"/>
          <w:szCs w:val="28"/>
          <w:lang w:val="uk-UA"/>
        </w:rPr>
        <w:t>головні</w:t>
      </w:r>
      <w:r w:rsidRPr="00944211">
        <w:rPr>
          <w:rStyle w:val="ad"/>
          <w:b w:val="0"/>
          <w:bCs w:val="0"/>
          <w:szCs w:val="28"/>
          <w:lang w:val="uk-UA"/>
        </w:rPr>
        <w:t xml:space="preserve"> вимоги.</w:t>
      </w:r>
    </w:p>
    <w:p w14:paraId="48BB3BEA" w14:textId="77777777" w:rsidR="009E1B12" w:rsidRPr="00944211" w:rsidRDefault="009E1B12" w:rsidP="009F49A3">
      <w:pPr>
        <w:pStyle w:val="af"/>
        <w:numPr>
          <w:ilvl w:val="0"/>
          <w:numId w:val="21"/>
        </w:numPr>
        <w:spacing w:after="0" w:line="360" w:lineRule="auto"/>
        <w:ind w:left="0" w:firstLine="709"/>
        <w:rPr>
          <w:rStyle w:val="ad"/>
          <w:b w:val="0"/>
          <w:bCs w:val="0"/>
          <w:szCs w:val="28"/>
          <w:lang w:val="uk-UA"/>
        </w:rPr>
      </w:pPr>
      <w:r w:rsidRPr="00944211">
        <w:rPr>
          <w:rStyle w:val="ad"/>
          <w:b w:val="0"/>
          <w:bCs w:val="0"/>
          <w:szCs w:val="28"/>
          <w:lang w:val="uk-UA"/>
        </w:rPr>
        <w:t xml:space="preserve">Безпека та захищеність даних. </w:t>
      </w:r>
      <w:r w:rsidR="00C10855" w:rsidRPr="00944211">
        <w:rPr>
          <w:rStyle w:val="ad"/>
          <w:b w:val="0"/>
          <w:bCs w:val="0"/>
          <w:szCs w:val="28"/>
          <w:lang w:val="uk-UA"/>
        </w:rPr>
        <w:t>Аналіз подібних систем показав, що звичайної авторизації за допомого логіна та пароля, що зберігається в базі даних буде не достатньо. Такий тип авторизації, як правило, досить ле</w:t>
      </w:r>
      <w:r w:rsidR="00C3106B">
        <w:rPr>
          <w:rStyle w:val="ad"/>
          <w:b w:val="0"/>
          <w:bCs w:val="0"/>
          <w:szCs w:val="28"/>
          <w:lang w:val="uk-UA"/>
        </w:rPr>
        <w:t>гко зламати, а злам системи, що</w:t>
      </w:r>
      <w:r w:rsidR="00C10855" w:rsidRPr="00944211">
        <w:rPr>
          <w:rStyle w:val="ad"/>
          <w:b w:val="0"/>
          <w:bCs w:val="0"/>
          <w:szCs w:val="28"/>
          <w:lang w:val="uk-UA"/>
        </w:rPr>
        <w:t xml:space="preserve"> зберігає в собі дані тисяч, а то і сотень тисяч користувачів чи клієнтів, буде катастрофічним і довіра до прог</w:t>
      </w:r>
      <w:r w:rsidR="003E27E1" w:rsidRPr="00944211">
        <w:rPr>
          <w:rStyle w:val="ad"/>
          <w:b w:val="0"/>
          <w:bCs w:val="0"/>
          <w:szCs w:val="28"/>
          <w:lang w:val="uk-UA"/>
        </w:rPr>
        <w:t>рамного продукту після подібного інциденту</w:t>
      </w:r>
      <w:r w:rsidR="00C10855" w:rsidRPr="00944211">
        <w:rPr>
          <w:rStyle w:val="ad"/>
          <w:b w:val="0"/>
          <w:bCs w:val="0"/>
          <w:szCs w:val="28"/>
          <w:lang w:val="uk-UA"/>
        </w:rPr>
        <w:t xml:space="preserve"> буде нульовою. Тому головною вимогою до розроблюваної системи є використання та інтеграція найсучасніших рішень в області інформаційної та кібербезпеки веб-додатків. </w:t>
      </w:r>
      <w:r w:rsidR="00346090" w:rsidRPr="00944211">
        <w:rPr>
          <w:rStyle w:val="ad"/>
          <w:b w:val="0"/>
          <w:bCs w:val="0"/>
          <w:szCs w:val="28"/>
          <w:lang w:val="uk-UA"/>
        </w:rPr>
        <w:t>В свою чергу, використання таких технологій завжди позитивно позначається на привабливості</w:t>
      </w:r>
      <w:r w:rsidR="00C10855" w:rsidRPr="00944211">
        <w:rPr>
          <w:rStyle w:val="ad"/>
          <w:b w:val="0"/>
          <w:bCs w:val="0"/>
          <w:szCs w:val="28"/>
          <w:lang w:val="uk-UA"/>
        </w:rPr>
        <w:t xml:space="preserve"> </w:t>
      </w:r>
      <w:r w:rsidR="00346090" w:rsidRPr="00944211">
        <w:rPr>
          <w:rStyle w:val="ad"/>
          <w:b w:val="0"/>
          <w:bCs w:val="0"/>
          <w:szCs w:val="28"/>
          <w:lang w:val="uk-UA"/>
        </w:rPr>
        <w:t>програмного продукту перед користувачем чи потенційним клієнтом.</w:t>
      </w:r>
    </w:p>
    <w:p w14:paraId="51F66B61" w14:textId="77777777" w:rsidR="00F913C3" w:rsidRPr="00944211" w:rsidRDefault="00346090" w:rsidP="009F49A3">
      <w:pPr>
        <w:pStyle w:val="af"/>
        <w:numPr>
          <w:ilvl w:val="0"/>
          <w:numId w:val="21"/>
        </w:numPr>
        <w:tabs>
          <w:tab w:val="clear" w:pos="709"/>
        </w:tabs>
        <w:spacing w:line="360" w:lineRule="auto"/>
        <w:ind w:left="0" w:firstLine="709"/>
        <w:rPr>
          <w:rStyle w:val="ad"/>
          <w:b w:val="0"/>
          <w:bCs w:val="0"/>
          <w:szCs w:val="28"/>
          <w:lang w:val="uk-UA"/>
        </w:rPr>
      </w:pPr>
      <w:r w:rsidRPr="00944211">
        <w:rPr>
          <w:rStyle w:val="ad"/>
          <w:b w:val="0"/>
          <w:bCs w:val="0"/>
          <w:szCs w:val="28"/>
          <w:lang w:val="uk-UA"/>
        </w:rPr>
        <w:t xml:space="preserve">Відмовостійкість системи. Будь-яка система рано чи пізно виходить на плато своїх можливостей та потужностей. А процес переписування програмного коду або зміни архітектури завжди коштує досить дорого, як з фінансової точки зору, так і з точки зору трудових ресурсів. Тому була сформована вимога до відмовостійкості системи </w:t>
      </w:r>
      <w:r w:rsidR="0043424D">
        <w:rPr>
          <w:rStyle w:val="ad"/>
          <w:b w:val="0"/>
          <w:bCs w:val="0"/>
          <w:szCs w:val="28"/>
          <w:lang w:val="uk-UA"/>
        </w:rPr>
        <w:t>шляхом</w:t>
      </w:r>
      <w:r w:rsidR="005C34CE" w:rsidRPr="00944211">
        <w:rPr>
          <w:rStyle w:val="ad"/>
          <w:b w:val="0"/>
          <w:bCs w:val="0"/>
          <w:szCs w:val="28"/>
          <w:lang w:val="uk-UA"/>
        </w:rPr>
        <w:t xml:space="preserve"> побудови правильної, оптимізованої </w:t>
      </w:r>
      <w:r w:rsidRPr="00944211">
        <w:rPr>
          <w:rStyle w:val="ad"/>
          <w:b w:val="0"/>
          <w:bCs w:val="0"/>
          <w:szCs w:val="28"/>
          <w:lang w:val="uk-UA"/>
        </w:rPr>
        <w:t xml:space="preserve">архітектури, що </w:t>
      </w:r>
      <w:r w:rsidR="005C34CE" w:rsidRPr="00944211">
        <w:rPr>
          <w:rStyle w:val="ad"/>
          <w:b w:val="0"/>
          <w:bCs w:val="0"/>
          <w:szCs w:val="28"/>
          <w:lang w:val="uk-UA"/>
        </w:rPr>
        <w:t>дозволить розвантажувати та масштабувати систему</w:t>
      </w:r>
      <w:r w:rsidRPr="00944211">
        <w:rPr>
          <w:rStyle w:val="ad"/>
          <w:b w:val="0"/>
          <w:bCs w:val="0"/>
          <w:szCs w:val="28"/>
          <w:lang w:val="uk-UA"/>
        </w:rPr>
        <w:t xml:space="preserve"> у міру її зростання.</w:t>
      </w:r>
    </w:p>
    <w:p w14:paraId="75824D3D" w14:textId="77777777" w:rsidR="00346090" w:rsidRPr="00944211" w:rsidRDefault="00D1058E" w:rsidP="009F49A3">
      <w:pPr>
        <w:pStyle w:val="af"/>
        <w:numPr>
          <w:ilvl w:val="0"/>
          <w:numId w:val="21"/>
        </w:numPr>
        <w:tabs>
          <w:tab w:val="clear" w:pos="709"/>
          <w:tab w:val="num" w:pos="0"/>
        </w:tabs>
        <w:spacing w:line="360" w:lineRule="auto"/>
        <w:ind w:left="0" w:firstLine="709"/>
        <w:rPr>
          <w:rStyle w:val="ad"/>
          <w:b w:val="0"/>
          <w:bCs w:val="0"/>
          <w:szCs w:val="28"/>
          <w:lang w:val="uk-UA"/>
        </w:rPr>
      </w:pPr>
      <w:proofErr w:type="spellStart"/>
      <w:r>
        <w:rPr>
          <w:rStyle w:val="ad"/>
          <w:b w:val="0"/>
          <w:bCs w:val="0"/>
          <w:szCs w:val="28"/>
          <w:lang w:val="uk-UA"/>
        </w:rPr>
        <w:t>Оптимізованість</w:t>
      </w:r>
      <w:proofErr w:type="spellEnd"/>
      <w:r w:rsidR="00625358" w:rsidRPr="00944211">
        <w:rPr>
          <w:rStyle w:val="ad"/>
          <w:b w:val="0"/>
          <w:bCs w:val="0"/>
          <w:szCs w:val="28"/>
          <w:lang w:val="uk-UA"/>
        </w:rPr>
        <w:t xml:space="preserve"> бази даних. Так як розроблювана система буде оперувати великою кількістю пов’язаних між собою даних, вибір та оптимізація бази даних </w:t>
      </w:r>
      <w:r>
        <w:rPr>
          <w:rStyle w:val="ad"/>
          <w:b w:val="0"/>
          <w:bCs w:val="0"/>
          <w:szCs w:val="28"/>
          <w:lang w:val="uk-UA"/>
        </w:rPr>
        <w:t>і використання сучасних технологій для цього є необхідністю</w:t>
      </w:r>
      <w:r w:rsidR="00625358" w:rsidRPr="00944211">
        <w:rPr>
          <w:rStyle w:val="ad"/>
          <w:b w:val="0"/>
          <w:bCs w:val="0"/>
          <w:szCs w:val="28"/>
          <w:lang w:val="uk-UA"/>
        </w:rPr>
        <w:t xml:space="preserve">. </w:t>
      </w:r>
    </w:p>
    <w:p w14:paraId="22DA17AC" w14:textId="77777777" w:rsidR="00DB71F3" w:rsidRPr="00944211" w:rsidRDefault="00DB71F3" w:rsidP="009F49A3">
      <w:pPr>
        <w:pStyle w:val="af"/>
        <w:numPr>
          <w:ilvl w:val="0"/>
          <w:numId w:val="21"/>
        </w:numPr>
        <w:tabs>
          <w:tab w:val="clear" w:pos="709"/>
          <w:tab w:val="num" w:pos="0"/>
          <w:tab w:val="left" w:pos="567"/>
        </w:tabs>
        <w:spacing w:line="360" w:lineRule="auto"/>
        <w:ind w:left="0" w:firstLine="709"/>
        <w:rPr>
          <w:rStyle w:val="ad"/>
          <w:b w:val="0"/>
          <w:bCs w:val="0"/>
          <w:szCs w:val="28"/>
          <w:lang w:val="uk-UA"/>
        </w:rPr>
      </w:pPr>
      <w:r w:rsidRPr="00944211">
        <w:rPr>
          <w:rStyle w:val="ad"/>
          <w:b w:val="0"/>
          <w:bCs w:val="0"/>
          <w:szCs w:val="28"/>
          <w:lang w:val="uk-UA"/>
        </w:rPr>
        <w:lastRenderedPageBreak/>
        <w:t xml:space="preserve">Зручність та зрозумілість інтерфейсу. Після аналізу </w:t>
      </w:r>
      <w:r w:rsidR="00C05BA5">
        <w:rPr>
          <w:rStyle w:val="ad"/>
          <w:b w:val="0"/>
          <w:bCs w:val="0"/>
          <w:szCs w:val="28"/>
          <w:lang w:val="uk-UA"/>
        </w:rPr>
        <w:t>наявних</w:t>
      </w:r>
      <w:r w:rsidRPr="00944211">
        <w:rPr>
          <w:rStyle w:val="ad"/>
          <w:b w:val="0"/>
          <w:bCs w:val="0"/>
          <w:szCs w:val="28"/>
          <w:lang w:val="uk-UA"/>
        </w:rPr>
        <w:t xml:space="preserve"> CRM- си</w:t>
      </w:r>
      <w:r w:rsidR="00BD69ED">
        <w:rPr>
          <w:rStyle w:val="ad"/>
          <w:b w:val="0"/>
          <w:bCs w:val="0"/>
          <w:szCs w:val="28"/>
          <w:lang w:val="uk-UA"/>
        </w:rPr>
        <w:t>стем був отриманий висновок, що</w:t>
      </w:r>
      <w:r w:rsidRPr="00944211">
        <w:rPr>
          <w:rStyle w:val="ad"/>
          <w:b w:val="0"/>
          <w:bCs w:val="0"/>
          <w:szCs w:val="28"/>
          <w:lang w:val="uk-UA"/>
        </w:rPr>
        <w:t xml:space="preserve"> в більшості з них є досить складні інтерфейси, які потребують багато часу для їх опанування. Тому основною вимогою є оптимізація інтерфейсу для максимальної ефективності користувача при роботі з ним.</w:t>
      </w:r>
    </w:p>
    <w:p w14:paraId="23CAD45D" w14:textId="77777777" w:rsidR="00B657AA" w:rsidRPr="00944211" w:rsidRDefault="00B657AA" w:rsidP="009F49A3">
      <w:pPr>
        <w:pStyle w:val="af"/>
        <w:numPr>
          <w:ilvl w:val="0"/>
          <w:numId w:val="21"/>
        </w:numPr>
        <w:tabs>
          <w:tab w:val="clear" w:pos="709"/>
        </w:tabs>
        <w:spacing w:after="0" w:line="360" w:lineRule="auto"/>
        <w:ind w:left="0" w:firstLine="709"/>
        <w:rPr>
          <w:rStyle w:val="ad"/>
          <w:b w:val="0"/>
          <w:bCs w:val="0"/>
          <w:szCs w:val="28"/>
          <w:lang w:val="uk-UA"/>
        </w:rPr>
      </w:pPr>
      <w:r w:rsidRPr="00944211">
        <w:rPr>
          <w:rStyle w:val="ad"/>
          <w:b w:val="0"/>
          <w:bCs w:val="0"/>
          <w:szCs w:val="28"/>
          <w:lang w:val="uk-UA"/>
        </w:rPr>
        <w:t>Розробка з урахуванням подальшої підтримки. Програмний код повинен бути написаний з урахуванням того, що його підтримка повинна бути тривалою та простою, без переписування великих об’ємів програмного коду. Архітектурні та технологічні рішення повинні оптимізувати процес майбутнього розширення та доповнення системи з урахуванням всіх нюансів при розробці  та підтримці програмного забезпечення.</w:t>
      </w:r>
    </w:p>
    <w:p w14:paraId="3741B413" w14:textId="77777777" w:rsidR="00B657AA" w:rsidRPr="00944211" w:rsidRDefault="00B657AA" w:rsidP="009F49A3">
      <w:pPr>
        <w:pStyle w:val="af"/>
        <w:spacing w:after="0" w:line="360" w:lineRule="auto"/>
        <w:rPr>
          <w:rStyle w:val="ad"/>
          <w:b w:val="0"/>
          <w:bCs w:val="0"/>
          <w:szCs w:val="28"/>
          <w:lang w:val="uk-UA"/>
        </w:rPr>
      </w:pPr>
    </w:p>
    <w:p w14:paraId="6EA610E5" w14:textId="77777777" w:rsidR="00E90A13" w:rsidRPr="00944211" w:rsidRDefault="00E90A13" w:rsidP="009F49A3">
      <w:pPr>
        <w:spacing w:after="0" w:line="360" w:lineRule="auto"/>
        <w:ind w:firstLine="708"/>
        <w:rPr>
          <w:rStyle w:val="ad"/>
          <w:b w:val="0"/>
          <w:bCs w:val="0"/>
          <w:szCs w:val="28"/>
          <w:lang w:val="uk-UA"/>
        </w:rPr>
      </w:pPr>
      <w:bookmarkStart w:id="93" w:name="_Toc119351954"/>
      <w:bookmarkStart w:id="94" w:name="_Toc119749803"/>
      <w:bookmarkStart w:id="95" w:name="_Toc119750493"/>
      <w:bookmarkStart w:id="96" w:name="_Toc119791413"/>
      <w:bookmarkStart w:id="97" w:name="_Toc121396637"/>
      <w:r w:rsidRPr="00944211">
        <w:rPr>
          <w:rStyle w:val="30"/>
          <w:rFonts w:eastAsia="Calibri"/>
          <w:szCs w:val="28"/>
          <w:lang w:val="uk-UA"/>
        </w:rPr>
        <w:t>2.2.1 Технологічні вимоги до розроблюваної системи.</w:t>
      </w:r>
      <w:bookmarkStart w:id="98" w:name="_Toc118546454"/>
      <w:bookmarkEnd w:id="93"/>
      <w:bookmarkEnd w:id="94"/>
      <w:bookmarkEnd w:id="95"/>
      <w:bookmarkEnd w:id="96"/>
      <w:bookmarkEnd w:id="97"/>
      <w:r w:rsidRPr="00944211">
        <w:rPr>
          <w:rStyle w:val="ad"/>
          <w:b w:val="0"/>
          <w:bCs w:val="0"/>
          <w:lang w:val="uk-UA"/>
        </w:rPr>
        <w:t xml:space="preserve"> </w:t>
      </w:r>
      <w:r w:rsidRPr="00944211">
        <w:rPr>
          <w:rStyle w:val="ad"/>
          <w:b w:val="0"/>
          <w:bCs w:val="0"/>
          <w:szCs w:val="28"/>
          <w:lang w:val="uk-UA"/>
        </w:rPr>
        <w:t>Для реалізації поставлених задач дипломного проектування, необхідно сформулювати певний список технологій та засобів, які повинні бути використані.</w:t>
      </w:r>
    </w:p>
    <w:p w14:paraId="73E312C8" w14:textId="77777777" w:rsidR="00F50412" w:rsidRPr="00944211" w:rsidRDefault="00F50412" w:rsidP="008862A0">
      <w:pPr>
        <w:spacing w:after="0" w:line="360" w:lineRule="auto"/>
        <w:rPr>
          <w:rStyle w:val="ad"/>
          <w:b w:val="0"/>
          <w:bCs w:val="0"/>
          <w:szCs w:val="28"/>
          <w:lang w:val="uk-UA"/>
        </w:rPr>
      </w:pPr>
      <w:r w:rsidRPr="00944211">
        <w:rPr>
          <w:rStyle w:val="ad"/>
          <w:b w:val="0"/>
          <w:bCs w:val="0"/>
          <w:szCs w:val="28"/>
          <w:lang w:val="uk-UA"/>
        </w:rPr>
        <w:tab/>
        <w:t>Отже, для успішної імплементації технічного завдання, потрібно інтегрувати та використати наступні технології</w:t>
      </w:r>
      <w:r w:rsidR="002848AB" w:rsidRPr="00944211">
        <w:rPr>
          <w:rStyle w:val="ad"/>
          <w:b w:val="0"/>
          <w:bCs w:val="0"/>
          <w:szCs w:val="28"/>
          <w:lang w:val="uk-UA"/>
        </w:rPr>
        <w:t xml:space="preserve"> та пакети програм</w:t>
      </w:r>
      <w:r w:rsidRPr="00944211">
        <w:rPr>
          <w:rStyle w:val="ad"/>
          <w:b w:val="0"/>
          <w:bCs w:val="0"/>
          <w:szCs w:val="28"/>
          <w:lang w:val="uk-UA"/>
        </w:rPr>
        <w:t>:</w:t>
      </w:r>
    </w:p>
    <w:p w14:paraId="69546A94" w14:textId="77777777" w:rsidR="0053799F" w:rsidRPr="00944211" w:rsidRDefault="00F50412" w:rsidP="00D803BE">
      <w:pPr>
        <w:pStyle w:val="af"/>
        <w:numPr>
          <w:ilvl w:val="0"/>
          <w:numId w:val="25"/>
        </w:numPr>
        <w:spacing w:after="0" w:line="360" w:lineRule="auto"/>
        <w:ind w:left="0" w:firstLine="709"/>
        <w:rPr>
          <w:rStyle w:val="ad"/>
          <w:b w:val="0"/>
          <w:bCs w:val="0"/>
          <w:szCs w:val="28"/>
          <w:lang w:val="uk-UA"/>
        </w:rPr>
      </w:pPr>
      <w:r w:rsidRPr="00944211">
        <w:rPr>
          <w:rStyle w:val="ad"/>
          <w:b w:val="0"/>
          <w:bCs w:val="0"/>
          <w:szCs w:val="28"/>
          <w:lang w:val="uk-UA"/>
        </w:rPr>
        <w:t>р</w:t>
      </w:r>
      <w:r w:rsidR="0053799F" w:rsidRPr="00944211">
        <w:rPr>
          <w:rStyle w:val="ad"/>
          <w:b w:val="0"/>
          <w:bCs w:val="0"/>
          <w:szCs w:val="28"/>
          <w:lang w:val="uk-UA"/>
        </w:rPr>
        <w:t>еляційна база даних, для збереж</w:t>
      </w:r>
      <w:r w:rsidRPr="00944211">
        <w:rPr>
          <w:rStyle w:val="ad"/>
          <w:b w:val="0"/>
          <w:bCs w:val="0"/>
          <w:szCs w:val="28"/>
          <w:lang w:val="uk-UA"/>
        </w:rPr>
        <w:t>ення даних потенційних клієнтів;</w:t>
      </w:r>
    </w:p>
    <w:p w14:paraId="6689AD91" w14:textId="77777777" w:rsidR="0053799F" w:rsidRPr="00944211" w:rsidRDefault="00F50412" w:rsidP="00D803BE">
      <w:pPr>
        <w:pStyle w:val="af"/>
        <w:numPr>
          <w:ilvl w:val="0"/>
          <w:numId w:val="25"/>
        </w:numPr>
        <w:spacing w:after="0" w:line="360" w:lineRule="auto"/>
        <w:ind w:left="0" w:firstLine="709"/>
        <w:rPr>
          <w:rStyle w:val="ad"/>
          <w:b w:val="0"/>
          <w:bCs w:val="0"/>
          <w:szCs w:val="28"/>
          <w:lang w:val="uk-UA"/>
        </w:rPr>
      </w:pPr>
      <w:proofErr w:type="spellStart"/>
      <w:r w:rsidRPr="00944211">
        <w:rPr>
          <w:rStyle w:val="ad"/>
          <w:b w:val="0"/>
          <w:bCs w:val="0"/>
          <w:szCs w:val="28"/>
          <w:lang w:val="uk-UA"/>
        </w:rPr>
        <w:t>N</w:t>
      </w:r>
      <w:r w:rsidR="0053799F" w:rsidRPr="00944211">
        <w:rPr>
          <w:rStyle w:val="ad"/>
          <w:b w:val="0"/>
          <w:bCs w:val="0"/>
          <w:szCs w:val="28"/>
          <w:lang w:val="uk-UA"/>
        </w:rPr>
        <w:t>oSQL</w:t>
      </w:r>
      <w:proofErr w:type="spellEnd"/>
      <w:r w:rsidR="0053799F" w:rsidRPr="00944211">
        <w:rPr>
          <w:rStyle w:val="ad"/>
          <w:b w:val="0"/>
          <w:bCs w:val="0"/>
          <w:szCs w:val="28"/>
          <w:lang w:val="uk-UA"/>
        </w:rPr>
        <w:t xml:space="preserve"> база даних, для збереження </w:t>
      </w:r>
      <w:r w:rsidR="00750CCA">
        <w:rPr>
          <w:rStyle w:val="ad"/>
          <w:b w:val="0"/>
          <w:bCs w:val="0"/>
          <w:szCs w:val="28"/>
          <w:lang w:val="uk-UA"/>
        </w:rPr>
        <w:t>метаданих, що не мають</w:t>
      </w:r>
      <w:r w:rsidR="0053799F" w:rsidRPr="00944211">
        <w:rPr>
          <w:rStyle w:val="ad"/>
          <w:b w:val="0"/>
          <w:bCs w:val="0"/>
          <w:szCs w:val="28"/>
          <w:lang w:val="uk-UA"/>
        </w:rPr>
        <w:t xml:space="preserve"> реляційних зв’</w:t>
      </w:r>
      <w:r w:rsidRPr="00944211">
        <w:rPr>
          <w:rStyle w:val="ad"/>
          <w:b w:val="0"/>
          <w:bCs w:val="0"/>
          <w:szCs w:val="28"/>
          <w:lang w:val="uk-UA"/>
        </w:rPr>
        <w:t>язків;</w:t>
      </w:r>
    </w:p>
    <w:p w14:paraId="4AD492E7" w14:textId="77777777" w:rsidR="0053799F" w:rsidRPr="00944211" w:rsidRDefault="00F50412" w:rsidP="00D803BE">
      <w:pPr>
        <w:pStyle w:val="af"/>
        <w:numPr>
          <w:ilvl w:val="0"/>
          <w:numId w:val="25"/>
        </w:numPr>
        <w:spacing w:after="0" w:line="360" w:lineRule="auto"/>
        <w:ind w:left="0" w:firstLine="709"/>
        <w:rPr>
          <w:rStyle w:val="ad"/>
          <w:b w:val="0"/>
          <w:bCs w:val="0"/>
          <w:szCs w:val="28"/>
          <w:lang w:val="uk-UA"/>
        </w:rPr>
      </w:pPr>
      <w:r w:rsidRPr="00944211">
        <w:rPr>
          <w:rStyle w:val="ad"/>
          <w:b w:val="0"/>
          <w:bCs w:val="0"/>
          <w:szCs w:val="28"/>
          <w:lang w:val="uk-UA"/>
        </w:rPr>
        <w:t>п</w:t>
      </w:r>
      <w:r w:rsidR="0053799F" w:rsidRPr="00944211">
        <w:rPr>
          <w:rStyle w:val="ad"/>
          <w:b w:val="0"/>
          <w:bCs w:val="0"/>
          <w:szCs w:val="28"/>
          <w:lang w:val="uk-UA"/>
        </w:rPr>
        <w:t xml:space="preserve">ротокол Oauth2 для забезпечення потужного механізму </w:t>
      </w:r>
      <w:r w:rsidR="002C67BA" w:rsidRPr="00944211">
        <w:rPr>
          <w:rStyle w:val="ad"/>
          <w:b w:val="0"/>
          <w:bCs w:val="0"/>
          <w:szCs w:val="28"/>
          <w:lang w:val="uk-UA"/>
        </w:rPr>
        <w:t>авторизації</w:t>
      </w:r>
      <w:r w:rsidRPr="00944211">
        <w:rPr>
          <w:rStyle w:val="ad"/>
          <w:b w:val="0"/>
          <w:bCs w:val="0"/>
          <w:szCs w:val="28"/>
          <w:lang w:val="uk-UA"/>
        </w:rPr>
        <w:t xml:space="preserve"> та автентифікація користувача;</w:t>
      </w:r>
    </w:p>
    <w:p w14:paraId="58149217" w14:textId="77777777" w:rsidR="0053799F" w:rsidRPr="00944211" w:rsidRDefault="00F50412" w:rsidP="00D803BE">
      <w:pPr>
        <w:pStyle w:val="af"/>
        <w:numPr>
          <w:ilvl w:val="0"/>
          <w:numId w:val="25"/>
        </w:numPr>
        <w:spacing w:after="0" w:line="360" w:lineRule="auto"/>
        <w:ind w:left="0" w:firstLine="709"/>
        <w:rPr>
          <w:rStyle w:val="ad"/>
          <w:b w:val="0"/>
          <w:bCs w:val="0"/>
          <w:szCs w:val="28"/>
          <w:lang w:val="uk-UA"/>
        </w:rPr>
      </w:pPr>
      <w:r w:rsidRPr="00944211">
        <w:rPr>
          <w:rStyle w:val="ad"/>
          <w:b w:val="0"/>
          <w:bCs w:val="0"/>
          <w:szCs w:val="28"/>
          <w:lang w:val="uk-UA"/>
        </w:rPr>
        <w:t xml:space="preserve">технологія </w:t>
      </w:r>
      <w:proofErr w:type="spellStart"/>
      <w:r w:rsidRPr="00944211">
        <w:rPr>
          <w:rStyle w:val="ad"/>
          <w:b w:val="0"/>
          <w:bCs w:val="0"/>
          <w:szCs w:val="28"/>
          <w:lang w:val="uk-UA"/>
        </w:rPr>
        <w:t>Keycloak</w:t>
      </w:r>
      <w:proofErr w:type="spellEnd"/>
      <w:r w:rsidRPr="00944211">
        <w:rPr>
          <w:rStyle w:val="ad"/>
          <w:b w:val="0"/>
          <w:bCs w:val="0"/>
          <w:szCs w:val="28"/>
          <w:lang w:val="uk-UA"/>
        </w:rPr>
        <w:t>, як сервіс авторизації;</w:t>
      </w:r>
    </w:p>
    <w:p w14:paraId="283564F5" w14:textId="77777777" w:rsidR="00702BAB" w:rsidRPr="00944211" w:rsidRDefault="00702BAB" w:rsidP="00D803BE">
      <w:pPr>
        <w:pStyle w:val="af"/>
        <w:numPr>
          <w:ilvl w:val="0"/>
          <w:numId w:val="25"/>
        </w:numPr>
        <w:spacing w:after="0" w:line="360" w:lineRule="auto"/>
        <w:ind w:left="0" w:firstLine="709"/>
        <w:rPr>
          <w:rStyle w:val="ad"/>
          <w:b w:val="0"/>
          <w:bCs w:val="0"/>
          <w:szCs w:val="28"/>
          <w:lang w:val="uk-UA"/>
        </w:rPr>
      </w:pPr>
      <w:r w:rsidRPr="00944211">
        <w:rPr>
          <w:rStyle w:val="ad"/>
          <w:b w:val="0"/>
          <w:bCs w:val="0"/>
          <w:szCs w:val="28"/>
          <w:lang w:val="uk-UA"/>
        </w:rPr>
        <w:t xml:space="preserve">мова програмування </w:t>
      </w:r>
      <w:proofErr w:type="spellStart"/>
      <w:r w:rsidRPr="00944211">
        <w:rPr>
          <w:rStyle w:val="ad"/>
          <w:b w:val="0"/>
          <w:bCs w:val="0"/>
          <w:szCs w:val="28"/>
          <w:lang w:val="uk-UA"/>
        </w:rPr>
        <w:t>Java</w:t>
      </w:r>
      <w:proofErr w:type="spellEnd"/>
      <w:r w:rsidRPr="00944211">
        <w:rPr>
          <w:rStyle w:val="ad"/>
          <w:b w:val="0"/>
          <w:bCs w:val="0"/>
          <w:szCs w:val="28"/>
          <w:lang w:val="uk-UA"/>
        </w:rPr>
        <w:t>, для реалізації</w:t>
      </w:r>
      <w:r w:rsidR="00F03556" w:rsidRPr="00944211">
        <w:rPr>
          <w:rStyle w:val="ad"/>
          <w:b w:val="0"/>
          <w:bCs w:val="0"/>
          <w:szCs w:val="28"/>
          <w:lang w:val="uk-UA"/>
        </w:rPr>
        <w:t xml:space="preserve"> </w:t>
      </w:r>
      <w:proofErr w:type="spellStart"/>
      <w:r w:rsidR="00F03556" w:rsidRPr="00944211">
        <w:rPr>
          <w:szCs w:val="28"/>
          <w:lang w:val="uk-UA"/>
        </w:rPr>
        <w:t>backend</w:t>
      </w:r>
      <w:proofErr w:type="spellEnd"/>
      <w:r w:rsidRPr="00944211">
        <w:rPr>
          <w:rStyle w:val="ad"/>
          <w:b w:val="0"/>
          <w:bCs w:val="0"/>
          <w:szCs w:val="28"/>
          <w:lang w:val="uk-UA"/>
        </w:rPr>
        <w:t xml:space="preserve"> </w:t>
      </w:r>
      <w:r w:rsidR="00F03556" w:rsidRPr="00944211">
        <w:rPr>
          <w:rStyle w:val="ad"/>
          <w:b w:val="0"/>
          <w:bCs w:val="0"/>
          <w:szCs w:val="28"/>
          <w:lang w:val="uk-UA"/>
        </w:rPr>
        <w:t>частини</w:t>
      </w:r>
      <w:r w:rsidRPr="00944211">
        <w:rPr>
          <w:rStyle w:val="ad"/>
          <w:b w:val="0"/>
          <w:bCs w:val="0"/>
          <w:szCs w:val="28"/>
          <w:lang w:val="uk-UA"/>
        </w:rPr>
        <w:t xml:space="preserve"> системи;</w:t>
      </w:r>
    </w:p>
    <w:p w14:paraId="236ED45C" w14:textId="77777777" w:rsidR="00F03556" w:rsidRPr="00944211" w:rsidRDefault="00F03556" w:rsidP="00D803BE">
      <w:pPr>
        <w:pStyle w:val="af"/>
        <w:numPr>
          <w:ilvl w:val="0"/>
          <w:numId w:val="25"/>
        </w:numPr>
        <w:spacing w:after="0" w:line="360" w:lineRule="auto"/>
        <w:ind w:left="0" w:firstLine="709"/>
        <w:rPr>
          <w:rStyle w:val="ad"/>
          <w:b w:val="0"/>
          <w:bCs w:val="0"/>
          <w:szCs w:val="28"/>
          <w:lang w:val="uk-UA"/>
        </w:rPr>
      </w:pPr>
      <w:r w:rsidRPr="00944211">
        <w:rPr>
          <w:rStyle w:val="ad"/>
          <w:b w:val="0"/>
          <w:bCs w:val="0"/>
          <w:szCs w:val="28"/>
          <w:lang w:val="uk-UA"/>
        </w:rPr>
        <w:t xml:space="preserve">мова програмування </w:t>
      </w:r>
      <w:proofErr w:type="spellStart"/>
      <w:r w:rsidRPr="00944211">
        <w:rPr>
          <w:rStyle w:val="ad"/>
          <w:b w:val="0"/>
          <w:bCs w:val="0"/>
          <w:szCs w:val="28"/>
          <w:lang w:val="uk-UA"/>
        </w:rPr>
        <w:t>TypeScript</w:t>
      </w:r>
      <w:proofErr w:type="spellEnd"/>
      <w:r w:rsidRPr="00944211">
        <w:rPr>
          <w:rStyle w:val="ad"/>
          <w:b w:val="0"/>
          <w:bCs w:val="0"/>
          <w:szCs w:val="28"/>
          <w:lang w:val="uk-UA"/>
        </w:rPr>
        <w:t xml:space="preserve">, для реалізації </w:t>
      </w:r>
      <w:proofErr w:type="spellStart"/>
      <w:r w:rsidRPr="00944211">
        <w:rPr>
          <w:szCs w:val="28"/>
          <w:lang w:val="uk-UA"/>
        </w:rPr>
        <w:t>frontend</w:t>
      </w:r>
      <w:proofErr w:type="spellEnd"/>
      <w:r w:rsidRPr="00944211">
        <w:rPr>
          <w:rStyle w:val="ad"/>
          <w:b w:val="0"/>
          <w:bCs w:val="0"/>
          <w:szCs w:val="28"/>
          <w:lang w:val="uk-UA"/>
        </w:rPr>
        <w:t xml:space="preserve"> частини системи;</w:t>
      </w:r>
    </w:p>
    <w:p w14:paraId="6DD5A097" w14:textId="77777777" w:rsidR="00702BAB" w:rsidRPr="00944211" w:rsidRDefault="00702BAB" w:rsidP="00D803BE">
      <w:pPr>
        <w:pStyle w:val="af"/>
        <w:numPr>
          <w:ilvl w:val="0"/>
          <w:numId w:val="25"/>
        </w:numPr>
        <w:spacing w:after="0" w:line="360" w:lineRule="auto"/>
        <w:ind w:left="0" w:firstLine="709"/>
        <w:rPr>
          <w:rStyle w:val="ad"/>
          <w:b w:val="0"/>
          <w:bCs w:val="0"/>
          <w:szCs w:val="28"/>
          <w:lang w:val="uk-UA"/>
        </w:rPr>
      </w:pPr>
      <w:r w:rsidRPr="00944211">
        <w:rPr>
          <w:rStyle w:val="ad"/>
          <w:b w:val="0"/>
          <w:bCs w:val="0"/>
          <w:szCs w:val="28"/>
          <w:lang w:val="uk-UA"/>
        </w:rPr>
        <w:t xml:space="preserve">фреймворки – </w:t>
      </w:r>
      <w:proofErr w:type="spellStart"/>
      <w:r w:rsidRPr="00944211">
        <w:rPr>
          <w:rStyle w:val="ad"/>
          <w:b w:val="0"/>
          <w:bCs w:val="0"/>
          <w:szCs w:val="28"/>
          <w:lang w:val="uk-UA"/>
        </w:rPr>
        <w:t>Spring</w:t>
      </w:r>
      <w:proofErr w:type="spellEnd"/>
      <w:r w:rsidR="003F5D08" w:rsidRPr="00944211">
        <w:rPr>
          <w:rStyle w:val="ad"/>
          <w:b w:val="0"/>
          <w:bCs w:val="0"/>
          <w:szCs w:val="28"/>
          <w:lang w:val="uk-UA"/>
        </w:rPr>
        <w:t xml:space="preserve">, </w:t>
      </w:r>
      <w:proofErr w:type="spellStart"/>
      <w:r w:rsidRPr="00944211">
        <w:rPr>
          <w:rStyle w:val="ad"/>
          <w:b w:val="0"/>
          <w:bCs w:val="0"/>
          <w:szCs w:val="28"/>
          <w:lang w:val="uk-UA"/>
        </w:rPr>
        <w:t>Hibernate</w:t>
      </w:r>
      <w:proofErr w:type="spellEnd"/>
      <w:r w:rsidRPr="00944211">
        <w:rPr>
          <w:rStyle w:val="ad"/>
          <w:b w:val="0"/>
          <w:bCs w:val="0"/>
          <w:szCs w:val="28"/>
          <w:lang w:val="uk-UA"/>
        </w:rPr>
        <w:t xml:space="preserve">, </w:t>
      </w:r>
      <w:proofErr w:type="spellStart"/>
      <w:r w:rsidR="003F5D08" w:rsidRPr="00944211">
        <w:rPr>
          <w:rStyle w:val="ad"/>
          <w:b w:val="0"/>
          <w:bCs w:val="0"/>
          <w:szCs w:val="28"/>
          <w:lang w:val="uk-UA"/>
        </w:rPr>
        <w:t>Angular</w:t>
      </w:r>
      <w:proofErr w:type="spellEnd"/>
      <w:r w:rsidR="003F5D08" w:rsidRPr="00944211">
        <w:rPr>
          <w:rStyle w:val="ad"/>
          <w:b w:val="0"/>
          <w:bCs w:val="0"/>
          <w:szCs w:val="28"/>
          <w:lang w:val="uk-UA"/>
        </w:rPr>
        <w:t>;</w:t>
      </w:r>
    </w:p>
    <w:p w14:paraId="377EB286" w14:textId="77777777" w:rsidR="00A1791C" w:rsidRPr="00944211" w:rsidRDefault="00E81875" w:rsidP="00D803BE">
      <w:pPr>
        <w:pStyle w:val="af"/>
        <w:numPr>
          <w:ilvl w:val="0"/>
          <w:numId w:val="25"/>
        </w:numPr>
        <w:spacing w:after="0" w:line="360" w:lineRule="auto"/>
        <w:ind w:left="0" w:firstLine="709"/>
        <w:rPr>
          <w:rStyle w:val="ad"/>
          <w:b w:val="0"/>
          <w:bCs w:val="0"/>
          <w:szCs w:val="28"/>
          <w:lang w:val="uk-UA"/>
        </w:rPr>
      </w:pPr>
      <w:r w:rsidRPr="00944211">
        <w:rPr>
          <w:rStyle w:val="ad"/>
          <w:b w:val="0"/>
          <w:bCs w:val="0"/>
          <w:szCs w:val="28"/>
          <w:lang w:val="uk-UA"/>
        </w:rPr>
        <w:t>технології контейнеризації для зручної розробки та розгортання на сервері</w:t>
      </w:r>
      <w:r w:rsidR="002848AB" w:rsidRPr="00944211">
        <w:rPr>
          <w:rStyle w:val="ad"/>
          <w:b w:val="0"/>
          <w:bCs w:val="0"/>
          <w:szCs w:val="28"/>
          <w:lang w:val="uk-UA"/>
        </w:rPr>
        <w:t>;</w:t>
      </w:r>
    </w:p>
    <w:p w14:paraId="1293874A" w14:textId="77777777" w:rsidR="00494009" w:rsidRPr="00944211" w:rsidRDefault="00494009" w:rsidP="00D803BE">
      <w:pPr>
        <w:pStyle w:val="af"/>
        <w:numPr>
          <w:ilvl w:val="0"/>
          <w:numId w:val="25"/>
        </w:numPr>
        <w:spacing w:after="0" w:line="360" w:lineRule="auto"/>
        <w:ind w:left="0" w:firstLine="709"/>
        <w:rPr>
          <w:rStyle w:val="ad"/>
          <w:b w:val="0"/>
          <w:bCs w:val="0"/>
          <w:szCs w:val="28"/>
          <w:lang w:val="uk-UA"/>
        </w:rPr>
      </w:pPr>
      <w:r w:rsidRPr="00944211">
        <w:rPr>
          <w:rStyle w:val="ad"/>
          <w:b w:val="0"/>
          <w:bCs w:val="0"/>
          <w:szCs w:val="28"/>
          <w:lang w:val="uk-UA"/>
        </w:rPr>
        <w:lastRenderedPageBreak/>
        <w:t xml:space="preserve">наявна технічна документація до API системи створена з використанням технології </w:t>
      </w:r>
      <w:proofErr w:type="spellStart"/>
      <w:r w:rsidRPr="00944211">
        <w:rPr>
          <w:rStyle w:val="ad"/>
          <w:b w:val="0"/>
          <w:bCs w:val="0"/>
          <w:szCs w:val="28"/>
          <w:lang w:val="uk-UA"/>
        </w:rPr>
        <w:t>Swagger</w:t>
      </w:r>
      <w:proofErr w:type="spellEnd"/>
      <w:r w:rsidRPr="00944211">
        <w:rPr>
          <w:rStyle w:val="ad"/>
          <w:b w:val="0"/>
          <w:bCs w:val="0"/>
          <w:szCs w:val="28"/>
          <w:lang w:val="uk-UA"/>
        </w:rPr>
        <w:t>;</w:t>
      </w:r>
    </w:p>
    <w:p w14:paraId="40B9D5BC" w14:textId="77777777" w:rsidR="002848AB" w:rsidRPr="00944211" w:rsidRDefault="002848AB" w:rsidP="008862A0">
      <w:pPr>
        <w:pStyle w:val="af"/>
        <w:numPr>
          <w:ilvl w:val="0"/>
          <w:numId w:val="25"/>
        </w:numPr>
        <w:spacing w:after="0" w:line="360" w:lineRule="auto"/>
        <w:ind w:left="0" w:firstLine="709"/>
        <w:rPr>
          <w:rStyle w:val="ad"/>
          <w:b w:val="0"/>
          <w:bCs w:val="0"/>
          <w:szCs w:val="28"/>
          <w:lang w:val="uk-UA"/>
        </w:rPr>
      </w:pPr>
      <w:proofErr w:type="spellStart"/>
      <w:r w:rsidRPr="00944211">
        <w:rPr>
          <w:rStyle w:val="ad"/>
          <w:b w:val="0"/>
          <w:bCs w:val="0"/>
          <w:szCs w:val="28"/>
          <w:lang w:val="uk-UA"/>
        </w:rPr>
        <w:t>IntelliJ</w:t>
      </w:r>
      <w:proofErr w:type="spellEnd"/>
      <w:r w:rsidRPr="00944211">
        <w:rPr>
          <w:rStyle w:val="ad"/>
          <w:b w:val="0"/>
          <w:bCs w:val="0"/>
          <w:szCs w:val="28"/>
          <w:lang w:val="uk-UA"/>
        </w:rPr>
        <w:t xml:space="preserve"> IDEA – інтегроване середовище розробки для мови програмування </w:t>
      </w:r>
      <w:proofErr w:type="spellStart"/>
      <w:r w:rsidRPr="00944211">
        <w:rPr>
          <w:rStyle w:val="ad"/>
          <w:b w:val="0"/>
          <w:bCs w:val="0"/>
          <w:szCs w:val="28"/>
          <w:lang w:val="uk-UA"/>
        </w:rPr>
        <w:t>Java</w:t>
      </w:r>
      <w:proofErr w:type="spellEnd"/>
      <w:r w:rsidRPr="00944211">
        <w:rPr>
          <w:rStyle w:val="ad"/>
          <w:b w:val="0"/>
          <w:bCs w:val="0"/>
          <w:szCs w:val="28"/>
          <w:lang w:val="uk-UA"/>
        </w:rPr>
        <w:t>.</w:t>
      </w:r>
    </w:p>
    <w:p w14:paraId="34495B73" w14:textId="77777777" w:rsidR="002848AB" w:rsidRPr="00944211" w:rsidRDefault="002848AB" w:rsidP="00CB2A05">
      <w:pPr>
        <w:spacing w:after="0"/>
        <w:rPr>
          <w:rStyle w:val="30"/>
          <w:rFonts w:eastAsia="Calibri"/>
          <w:szCs w:val="28"/>
          <w:lang w:val="uk-UA"/>
        </w:rPr>
      </w:pPr>
    </w:p>
    <w:p w14:paraId="7D460F8F" w14:textId="77777777" w:rsidR="002848AB" w:rsidRPr="00944211" w:rsidRDefault="00A1791C" w:rsidP="00CD0279">
      <w:pPr>
        <w:spacing w:after="0" w:line="360" w:lineRule="auto"/>
        <w:ind w:firstLine="708"/>
        <w:rPr>
          <w:szCs w:val="28"/>
          <w:lang w:val="uk-UA"/>
        </w:rPr>
      </w:pPr>
      <w:bookmarkStart w:id="99" w:name="_Toc119351955"/>
      <w:bookmarkStart w:id="100" w:name="_Toc119749804"/>
      <w:bookmarkStart w:id="101" w:name="_Toc119750494"/>
      <w:bookmarkStart w:id="102" w:name="_Toc119791414"/>
      <w:bookmarkStart w:id="103" w:name="_Toc121396638"/>
      <w:r w:rsidRPr="00944211">
        <w:rPr>
          <w:rStyle w:val="30"/>
          <w:rFonts w:eastAsia="Calibri"/>
          <w:szCs w:val="28"/>
          <w:lang w:val="uk-UA"/>
        </w:rPr>
        <w:t>2.2.2 Етапи проектування та розробки.</w:t>
      </w:r>
      <w:bookmarkEnd w:id="99"/>
      <w:bookmarkEnd w:id="100"/>
      <w:bookmarkEnd w:id="101"/>
      <w:bookmarkEnd w:id="102"/>
      <w:bookmarkEnd w:id="103"/>
      <w:r w:rsidRPr="00944211">
        <w:rPr>
          <w:rStyle w:val="30"/>
          <w:rFonts w:eastAsia="Calibri"/>
          <w:szCs w:val="28"/>
          <w:lang w:val="uk-UA"/>
        </w:rPr>
        <w:t xml:space="preserve"> </w:t>
      </w:r>
      <w:r w:rsidR="00FB28D7" w:rsidRPr="00944211">
        <w:rPr>
          <w:rStyle w:val="30"/>
          <w:rFonts w:eastAsia="Calibri"/>
          <w:szCs w:val="28"/>
          <w:lang w:val="uk-UA"/>
        </w:rPr>
        <w:t xml:space="preserve"> </w:t>
      </w:r>
      <w:r w:rsidR="00E87312">
        <w:rPr>
          <w:szCs w:val="28"/>
          <w:lang w:val="uk-UA"/>
        </w:rPr>
        <w:t>Проектування веб-додатка, як і будь-якого іншого додатка</w:t>
      </w:r>
      <w:r w:rsidR="00FB28D7" w:rsidRPr="00944211">
        <w:rPr>
          <w:szCs w:val="28"/>
          <w:lang w:val="uk-UA"/>
        </w:rPr>
        <w:t>, варто почати з визначення початкових цілей та області розв'язуваних завдань</w:t>
      </w:r>
      <w:r w:rsidR="00121487" w:rsidRPr="00944211">
        <w:rPr>
          <w:szCs w:val="28"/>
          <w:lang w:val="uk-UA"/>
        </w:rPr>
        <w:t>. На наступному етапі необхідно зібрати вимоги до програми, яку необхідно розробити. Уточнити цілі та область розв'язуваних завдань. Всі ці деталі</w:t>
      </w:r>
      <w:r w:rsidR="00A378A4" w:rsidRPr="00944211">
        <w:rPr>
          <w:szCs w:val="28"/>
          <w:lang w:val="uk-UA"/>
        </w:rPr>
        <w:t xml:space="preserve"> і задачі</w:t>
      </w:r>
      <w:r w:rsidR="00121487" w:rsidRPr="00944211">
        <w:rPr>
          <w:szCs w:val="28"/>
          <w:lang w:val="uk-UA"/>
        </w:rPr>
        <w:t xml:space="preserve"> вже було розглянуто та сформульовано вище, тому </w:t>
      </w:r>
      <w:r w:rsidR="00491950" w:rsidRPr="00944211">
        <w:rPr>
          <w:szCs w:val="28"/>
          <w:lang w:val="uk-UA"/>
        </w:rPr>
        <w:t>виділимо</w:t>
      </w:r>
      <w:r w:rsidR="00121487" w:rsidRPr="00944211">
        <w:rPr>
          <w:szCs w:val="28"/>
          <w:lang w:val="uk-UA"/>
        </w:rPr>
        <w:t xml:space="preserve"> основні практичні етапи проектування та розробки </w:t>
      </w:r>
      <w:r w:rsidR="00491950" w:rsidRPr="00944211">
        <w:rPr>
          <w:szCs w:val="28"/>
          <w:lang w:val="uk-UA"/>
        </w:rPr>
        <w:t>CRM-системи.</w:t>
      </w:r>
    </w:p>
    <w:p w14:paraId="03CFD76A" w14:textId="77777777" w:rsidR="00491950" w:rsidRPr="00944211" w:rsidRDefault="00491950" w:rsidP="003E1FD7">
      <w:pPr>
        <w:pStyle w:val="af"/>
        <w:numPr>
          <w:ilvl w:val="0"/>
          <w:numId w:val="26"/>
        </w:numPr>
        <w:spacing w:after="0" w:line="360" w:lineRule="auto"/>
        <w:ind w:left="0" w:firstLine="709"/>
        <w:rPr>
          <w:szCs w:val="28"/>
          <w:lang w:val="uk-UA"/>
        </w:rPr>
      </w:pPr>
      <w:r w:rsidRPr="00944211">
        <w:rPr>
          <w:szCs w:val="28"/>
          <w:lang w:val="uk-UA"/>
        </w:rPr>
        <w:t xml:space="preserve">Проектування баз даних відповідно </w:t>
      </w:r>
      <w:r w:rsidR="00AC6D4A">
        <w:rPr>
          <w:szCs w:val="28"/>
          <w:lang w:val="uk-UA"/>
        </w:rPr>
        <w:t>до бізнес-моделі додатка</w:t>
      </w:r>
      <w:r w:rsidRPr="00944211">
        <w:rPr>
          <w:szCs w:val="28"/>
          <w:lang w:val="uk-UA"/>
        </w:rPr>
        <w:t>.</w:t>
      </w:r>
    </w:p>
    <w:p w14:paraId="5787B7BA" w14:textId="77777777" w:rsidR="00491950" w:rsidRPr="00944211" w:rsidRDefault="00AC6D4A" w:rsidP="003E1FD7">
      <w:pPr>
        <w:pStyle w:val="af"/>
        <w:numPr>
          <w:ilvl w:val="0"/>
          <w:numId w:val="26"/>
        </w:numPr>
        <w:spacing w:after="0" w:line="360" w:lineRule="auto"/>
        <w:ind w:left="0" w:firstLine="709"/>
        <w:rPr>
          <w:szCs w:val="28"/>
          <w:lang w:val="uk-UA"/>
        </w:rPr>
      </w:pPr>
      <w:r>
        <w:rPr>
          <w:szCs w:val="28"/>
          <w:lang w:val="uk-UA"/>
        </w:rPr>
        <w:t>Проектування архітектури додатка</w:t>
      </w:r>
      <w:r w:rsidR="00521873" w:rsidRPr="00944211">
        <w:rPr>
          <w:szCs w:val="28"/>
          <w:lang w:val="uk-UA"/>
        </w:rPr>
        <w:t xml:space="preserve"> на основі бізнес-процесів з урахуванням відповідності поставленим задачам.</w:t>
      </w:r>
    </w:p>
    <w:p w14:paraId="0CA03995" w14:textId="77777777" w:rsidR="00521873" w:rsidRPr="00944211" w:rsidRDefault="00521873" w:rsidP="003E1FD7">
      <w:pPr>
        <w:pStyle w:val="af"/>
        <w:numPr>
          <w:ilvl w:val="0"/>
          <w:numId w:val="26"/>
        </w:numPr>
        <w:spacing w:after="0" w:line="360" w:lineRule="auto"/>
        <w:ind w:left="0" w:firstLine="709"/>
        <w:rPr>
          <w:szCs w:val="28"/>
          <w:lang w:val="uk-UA"/>
        </w:rPr>
      </w:pPr>
      <w:r w:rsidRPr="00944211">
        <w:rPr>
          <w:szCs w:val="28"/>
          <w:lang w:val="uk-UA"/>
        </w:rPr>
        <w:t>Вибір та дослідження допоміжних технологій для реалізації спроектованої архітектури.</w:t>
      </w:r>
    </w:p>
    <w:p w14:paraId="79CDC8E4" w14:textId="77777777" w:rsidR="00C533EF" w:rsidRPr="00944211" w:rsidRDefault="00C533EF" w:rsidP="003E1FD7">
      <w:pPr>
        <w:pStyle w:val="af"/>
        <w:numPr>
          <w:ilvl w:val="0"/>
          <w:numId w:val="26"/>
        </w:numPr>
        <w:spacing w:after="0" w:line="360" w:lineRule="auto"/>
        <w:ind w:left="0" w:firstLine="709"/>
        <w:rPr>
          <w:szCs w:val="28"/>
          <w:lang w:val="uk-UA"/>
        </w:rPr>
      </w:pPr>
      <w:r w:rsidRPr="00944211">
        <w:rPr>
          <w:szCs w:val="28"/>
          <w:lang w:val="uk-UA"/>
        </w:rPr>
        <w:t>П</w:t>
      </w:r>
      <w:r w:rsidR="00E87312">
        <w:rPr>
          <w:szCs w:val="28"/>
          <w:lang w:val="uk-UA"/>
        </w:rPr>
        <w:t>ідготовка до розгортання додатка</w:t>
      </w:r>
      <w:r w:rsidRPr="00944211">
        <w:rPr>
          <w:szCs w:val="28"/>
          <w:lang w:val="uk-UA"/>
        </w:rPr>
        <w:t xml:space="preserve"> на локальному сервері;</w:t>
      </w:r>
    </w:p>
    <w:p w14:paraId="66A0C2C5" w14:textId="77777777" w:rsidR="00521873" w:rsidRPr="00944211" w:rsidRDefault="00E87312" w:rsidP="003E1FD7">
      <w:pPr>
        <w:pStyle w:val="af"/>
        <w:numPr>
          <w:ilvl w:val="0"/>
          <w:numId w:val="26"/>
        </w:numPr>
        <w:spacing w:after="0" w:line="360" w:lineRule="auto"/>
        <w:ind w:left="0" w:firstLine="709"/>
        <w:rPr>
          <w:szCs w:val="28"/>
          <w:lang w:val="uk-UA"/>
        </w:rPr>
      </w:pPr>
      <w:r>
        <w:rPr>
          <w:szCs w:val="28"/>
          <w:lang w:val="uk-UA"/>
        </w:rPr>
        <w:t xml:space="preserve">Розробка </w:t>
      </w:r>
      <w:proofErr w:type="spellStart"/>
      <w:r>
        <w:rPr>
          <w:szCs w:val="28"/>
          <w:lang w:val="uk-UA"/>
        </w:rPr>
        <w:t>backend</w:t>
      </w:r>
      <w:proofErr w:type="spellEnd"/>
      <w:r>
        <w:rPr>
          <w:szCs w:val="28"/>
          <w:lang w:val="uk-UA"/>
        </w:rPr>
        <w:t xml:space="preserve"> частини додатка</w:t>
      </w:r>
      <w:r w:rsidR="00521873" w:rsidRPr="00944211">
        <w:rPr>
          <w:szCs w:val="28"/>
          <w:lang w:val="uk-UA"/>
        </w:rPr>
        <w:t>.</w:t>
      </w:r>
    </w:p>
    <w:p w14:paraId="405CE7CB" w14:textId="77777777" w:rsidR="00521873" w:rsidRPr="00944211" w:rsidRDefault="00521873" w:rsidP="003E1FD7">
      <w:pPr>
        <w:pStyle w:val="af"/>
        <w:numPr>
          <w:ilvl w:val="0"/>
          <w:numId w:val="26"/>
        </w:numPr>
        <w:spacing w:after="0" w:line="360" w:lineRule="auto"/>
        <w:ind w:left="0" w:firstLine="709"/>
        <w:rPr>
          <w:szCs w:val="28"/>
          <w:lang w:val="uk-UA"/>
        </w:rPr>
      </w:pPr>
      <w:r w:rsidRPr="00944211">
        <w:rPr>
          <w:szCs w:val="28"/>
          <w:lang w:val="uk-UA"/>
        </w:rPr>
        <w:t xml:space="preserve">Написання інтеграційних тестів </w:t>
      </w:r>
      <w:r w:rsidR="00F03556" w:rsidRPr="00944211">
        <w:rPr>
          <w:szCs w:val="28"/>
          <w:lang w:val="uk-UA"/>
        </w:rPr>
        <w:t xml:space="preserve">для тестування </w:t>
      </w:r>
      <w:proofErr w:type="spellStart"/>
      <w:r w:rsidR="00F03556" w:rsidRPr="00944211">
        <w:rPr>
          <w:szCs w:val="28"/>
          <w:lang w:val="uk-UA"/>
        </w:rPr>
        <w:t>backend</w:t>
      </w:r>
      <w:proofErr w:type="spellEnd"/>
      <w:r w:rsidR="00AC6D4A">
        <w:rPr>
          <w:szCs w:val="28"/>
          <w:lang w:val="uk-UA"/>
        </w:rPr>
        <w:t xml:space="preserve"> складової додатка</w:t>
      </w:r>
      <w:r w:rsidR="009A3F24" w:rsidRPr="00944211">
        <w:rPr>
          <w:szCs w:val="28"/>
          <w:lang w:val="uk-UA"/>
        </w:rPr>
        <w:t>.</w:t>
      </w:r>
    </w:p>
    <w:p w14:paraId="4735239F" w14:textId="77777777" w:rsidR="009A3F24" w:rsidRPr="00944211" w:rsidRDefault="009A3F24" w:rsidP="003E1FD7">
      <w:pPr>
        <w:pStyle w:val="af"/>
        <w:numPr>
          <w:ilvl w:val="0"/>
          <w:numId w:val="26"/>
        </w:numPr>
        <w:spacing w:after="0" w:line="360" w:lineRule="auto"/>
        <w:ind w:left="0" w:firstLine="709"/>
        <w:rPr>
          <w:szCs w:val="28"/>
          <w:lang w:val="uk-UA"/>
        </w:rPr>
      </w:pPr>
      <w:r w:rsidRPr="00944211">
        <w:rPr>
          <w:szCs w:val="28"/>
          <w:lang w:val="uk-UA"/>
        </w:rPr>
        <w:t>Ро</w:t>
      </w:r>
      <w:r w:rsidR="004376ED">
        <w:rPr>
          <w:szCs w:val="28"/>
          <w:lang w:val="uk-UA"/>
        </w:rPr>
        <w:t xml:space="preserve">зробка  </w:t>
      </w:r>
      <w:proofErr w:type="spellStart"/>
      <w:r w:rsidR="004376ED">
        <w:rPr>
          <w:szCs w:val="28"/>
          <w:lang w:val="uk-UA"/>
        </w:rPr>
        <w:t>frontend</w:t>
      </w:r>
      <w:proofErr w:type="spellEnd"/>
      <w:r w:rsidR="004376ED">
        <w:rPr>
          <w:szCs w:val="28"/>
          <w:lang w:val="uk-UA"/>
        </w:rPr>
        <w:t xml:space="preserve"> частини додатка</w:t>
      </w:r>
      <w:r w:rsidRPr="00944211">
        <w:rPr>
          <w:szCs w:val="28"/>
          <w:lang w:val="uk-UA"/>
        </w:rPr>
        <w:t xml:space="preserve"> на основі вже створеного на попередньому етапі </w:t>
      </w:r>
      <w:proofErr w:type="spellStart"/>
      <w:r w:rsidRPr="00944211">
        <w:rPr>
          <w:szCs w:val="28"/>
          <w:lang w:val="uk-UA"/>
        </w:rPr>
        <w:t>backend</w:t>
      </w:r>
      <w:proofErr w:type="spellEnd"/>
      <w:r w:rsidRPr="00944211">
        <w:rPr>
          <w:szCs w:val="28"/>
          <w:lang w:val="uk-UA"/>
        </w:rPr>
        <w:t xml:space="preserve"> API</w:t>
      </w:r>
      <w:r w:rsidR="007938F5" w:rsidRPr="00944211">
        <w:rPr>
          <w:szCs w:val="28"/>
          <w:lang w:val="uk-UA"/>
        </w:rPr>
        <w:t>.</w:t>
      </w:r>
    </w:p>
    <w:p w14:paraId="5CA47289" w14:textId="77777777" w:rsidR="00134146" w:rsidRPr="00944211" w:rsidRDefault="00134146" w:rsidP="003E1FD7">
      <w:pPr>
        <w:pStyle w:val="af"/>
        <w:numPr>
          <w:ilvl w:val="0"/>
          <w:numId w:val="26"/>
        </w:numPr>
        <w:spacing w:after="0" w:line="360" w:lineRule="auto"/>
        <w:ind w:left="0" w:firstLine="709"/>
        <w:rPr>
          <w:szCs w:val="28"/>
          <w:lang w:val="uk-UA"/>
        </w:rPr>
      </w:pPr>
      <w:r w:rsidRPr="00944211">
        <w:rPr>
          <w:szCs w:val="28"/>
          <w:lang w:val="uk-UA"/>
        </w:rPr>
        <w:t>Ручне тестування всієї системи.</w:t>
      </w:r>
    </w:p>
    <w:p w14:paraId="2BCAE190" w14:textId="77777777" w:rsidR="00E90A13" w:rsidRPr="00944211" w:rsidRDefault="00A84479" w:rsidP="00A84479">
      <w:pPr>
        <w:spacing w:line="360" w:lineRule="auto"/>
        <w:ind w:firstLine="708"/>
        <w:rPr>
          <w:rStyle w:val="ad"/>
          <w:b w:val="0"/>
          <w:bCs w:val="0"/>
          <w:szCs w:val="28"/>
          <w:lang w:val="uk-UA"/>
        </w:rPr>
      </w:pPr>
      <w:r w:rsidRPr="00944211">
        <w:rPr>
          <w:rStyle w:val="ad"/>
          <w:b w:val="0"/>
          <w:bCs w:val="0"/>
          <w:szCs w:val="28"/>
          <w:lang w:val="uk-UA"/>
        </w:rPr>
        <w:t xml:space="preserve">Отже, в даному розділі було </w:t>
      </w:r>
      <w:r w:rsidR="008903AA">
        <w:rPr>
          <w:rStyle w:val="ad"/>
          <w:b w:val="0"/>
          <w:bCs w:val="0"/>
          <w:szCs w:val="28"/>
          <w:lang w:val="uk-UA"/>
        </w:rPr>
        <w:t>створено детальний опис предмета</w:t>
      </w:r>
      <w:r w:rsidRPr="00944211">
        <w:rPr>
          <w:rStyle w:val="ad"/>
          <w:b w:val="0"/>
          <w:bCs w:val="0"/>
          <w:szCs w:val="28"/>
          <w:lang w:val="uk-UA"/>
        </w:rPr>
        <w:t xml:space="preserve"> та мети </w:t>
      </w:r>
      <w:r w:rsidR="000619B5" w:rsidRPr="00944211">
        <w:rPr>
          <w:rStyle w:val="ad"/>
          <w:b w:val="0"/>
          <w:bCs w:val="0"/>
          <w:szCs w:val="28"/>
          <w:lang w:val="uk-UA"/>
        </w:rPr>
        <w:t xml:space="preserve">дослідження. Сформульовано загальний вигляд розроблюваної CRM-системи. Описано основні функціональні вимоги додатка, які </w:t>
      </w:r>
      <w:r w:rsidR="0059019C">
        <w:rPr>
          <w:rStyle w:val="ad"/>
          <w:b w:val="0"/>
          <w:bCs w:val="0"/>
          <w:szCs w:val="28"/>
          <w:lang w:val="uk-UA"/>
        </w:rPr>
        <w:t>повною мірою</w:t>
      </w:r>
      <w:r w:rsidR="000619B5" w:rsidRPr="00944211">
        <w:rPr>
          <w:rStyle w:val="ad"/>
          <w:b w:val="0"/>
          <w:bCs w:val="0"/>
          <w:szCs w:val="28"/>
          <w:lang w:val="uk-UA"/>
        </w:rPr>
        <w:t xml:space="preserve"> повинні задовольнити вимоги раніше описаної бізнес-моделі та бізнес-процесів над нею. В наслідок аналізу та дослідження недоліків та переваг </w:t>
      </w:r>
      <w:r w:rsidR="00A73C3E">
        <w:rPr>
          <w:rStyle w:val="ad"/>
          <w:b w:val="0"/>
          <w:bCs w:val="0"/>
          <w:szCs w:val="28"/>
          <w:lang w:val="uk-UA"/>
        </w:rPr>
        <w:t>наявних</w:t>
      </w:r>
      <w:r w:rsidR="000619B5" w:rsidRPr="00944211">
        <w:rPr>
          <w:rStyle w:val="ad"/>
          <w:b w:val="0"/>
          <w:bCs w:val="0"/>
          <w:szCs w:val="28"/>
          <w:lang w:val="uk-UA"/>
        </w:rPr>
        <w:t xml:space="preserve"> програмних рішень, було сформовано список вимог до окремих компонентів системи. Також було складено список технологій, фреймворків та пакетів програм за допомогою </w:t>
      </w:r>
      <w:r w:rsidR="000619B5" w:rsidRPr="00944211">
        <w:rPr>
          <w:rStyle w:val="ad"/>
          <w:b w:val="0"/>
          <w:bCs w:val="0"/>
          <w:szCs w:val="28"/>
          <w:lang w:val="uk-UA"/>
        </w:rPr>
        <w:lastRenderedPageBreak/>
        <w:t xml:space="preserve">яких необхідно </w:t>
      </w:r>
      <w:proofErr w:type="spellStart"/>
      <w:r w:rsidR="000619B5" w:rsidRPr="00944211">
        <w:rPr>
          <w:rStyle w:val="ad"/>
          <w:b w:val="0"/>
          <w:bCs w:val="0"/>
          <w:szCs w:val="28"/>
          <w:lang w:val="uk-UA"/>
        </w:rPr>
        <w:t>імплементувати</w:t>
      </w:r>
      <w:proofErr w:type="spellEnd"/>
      <w:r w:rsidR="000619B5" w:rsidRPr="00944211">
        <w:rPr>
          <w:rStyle w:val="ad"/>
          <w:b w:val="0"/>
          <w:bCs w:val="0"/>
          <w:szCs w:val="28"/>
          <w:lang w:val="uk-UA"/>
        </w:rPr>
        <w:t xml:space="preserve"> </w:t>
      </w:r>
      <w:proofErr w:type="spellStart"/>
      <w:r w:rsidR="000619B5" w:rsidRPr="00944211">
        <w:rPr>
          <w:rStyle w:val="ad"/>
          <w:b w:val="0"/>
          <w:bCs w:val="0"/>
          <w:szCs w:val="28"/>
          <w:lang w:val="uk-UA"/>
        </w:rPr>
        <w:t>декомпозовану</w:t>
      </w:r>
      <w:proofErr w:type="spellEnd"/>
      <w:r w:rsidR="000619B5" w:rsidRPr="00944211">
        <w:rPr>
          <w:rStyle w:val="ad"/>
          <w:b w:val="0"/>
          <w:bCs w:val="0"/>
          <w:szCs w:val="28"/>
          <w:lang w:val="uk-UA"/>
        </w:rPr>
        <w:t xml:space="preserve"> </w:t>
      </w:r>
      <w:r w:rsidR="0074337C" w:rsidRPr="00944211">
        <w:rPr>
          <w:rStyle w:val="ad"/>
          <w:b w:val="0"/>
          <w:bCs w:val="0"/>
          <w:szCs w:val="28"/>
          <w:lang w:val="uk-UA"/>
        </w:rPr>
        <w:t xml:space="preserve">предметну область. </w:t>
      </w:r>
      <w:r w:rsidR="003E1FD7">
        <w:rPr>
          <w:rStyle w:val="ad"/>
          <w:b w:val="0"/>
          <w:bCs w:val="0"/>
          <w:szCs w:val="28"/>
          <w:lang w:val="uk-UA"/>
        </w:rPr>
        <w:t>Заради</w:t>
      </w:r>
      <w:r w:rsidR="0074337C" w:rsidRPr="00944211">
        <w:rPr>
          <w:rStyle w:val="ad"/>
          <w:b w:val="0"/>
          <w:bCs w:val="0"/>
          <w:szCs w:val="28"/>
          <w:lang w:val="uk-UA"/>
        </w:rPr>
        <w:t xml:space="preserve"> ефективного ходу розробки та проектування окремих частин системи проаналізовано та виділено основні етапи проектування.</w:t>
      </w:r>
    </w:p>
    <w:p w14:paraId="213C2B74" w14:textId="77777777" w:rsidR="0074337C" w:rsidRPr="001A7C77" w:rsidRDefault="00346090" w:rsidP="00494009">
      <w:pPr>
        <w:pStyle w:val="1"/>
        <w:spacing w:line="360" w:lineRule="auto"/>
        <w:rPr>
          <w:rStyle w:val="ad"/>
          <w:b/>
          <w:bCs/>
          <w:lang w:val="ru-RU"/>
        </w:rPr>
      </w:pPr>
      <w:r w:rsidRPr="00944211">
        <w:rPr>
          <w:rStyle w:val="ad"/>
          <w:b/>
          <w:bCs/>
        </w:rPr>
        <w:br w:type="page"/>
      </w:r>
      <w:bookmarkStart w:id="104" w:name="_Toc119351956"/>
      <w:bookmarkStart w:id="105" w:name="_Toc119749805"/>
      <w:bookmarkStart w:id="106" w:name="_Toc119750495"/>
      <w:bookmarkStart w:id="107" w:name="_Toc119791415"/>
      <w:bookmarkStart w:id="108" w:name="_Toc121396639"/>
      <w:r w:rsidR="0074337C" w:rsidRPr="00944211">
        <w:rPr>
          <w:rStyle w:val="ad"/>
          <w:b/>
          <w:bCs/>
        </w:rPr>
        <w:lastRenderedPageBreak/>
        <w:t>РОЗДІЛ 3</w:t>
      </w:r>
      <w:r w:rsidR="0074337C" w:rsidRPr="00944211">
        <w:rPr>
          <w:rStyle w:val="ad"/>
          <w:b/>
          <w:bCs/>
        </w:rPr>
        <w:br/>
      </w:r>
      <w:bookmarkEnd w:id="104"/>
      <w:bookmarkEnd w:id="105"/>
      <w:bookmarkEnd w:id="106"/>
      <w:bookmarkEnd w:id="107"/>
      <w:r w:rsidR="001A7C77">
        <w:rPr>
          <w:rStyle w:val="ad"/>
          <w:b/>
          <w:bCs/>
        </w:rPr>
        <w:t xml:space="preserve">ПРАКТИЧНА РЕАЛІЗАЦІЯ РОЗРОБЛЕНОЇ </w:t>
      </w:r>
      <w:r w:rsidR="001A7C77">
        <w:rPr>
          <w:rStyle w:val="ad"/>
          <w:b/>
          <w:bCs/>
          <w:lang w:val="en-US"/>
        </w:rPr>
        <w:t>CRM</w:t>
      </w:r>
      <w:r w:rsidR="001A7C77" w:rsidRPr="001A7C77">
        <w:rPr>
          <w:rStyle w:val="ad"/>
          <w:b/>
          <w:bCs/>
          <w:lang w:val="ru-RU"/>
        </w:rPr>
        <w:t>-</w:t>
      </w:r>
      <w:r w:rsidR="001A7C77">
        <w:rPr>
          <w:rStyle w:val="ad"/>
          <w:b/>
          <w:bCs/>
          <w:lang w:val="ru-RU"/>
        </w:rPr>
        <w:t>СИСТЕМИ</w:t>
      </w:r>
      <w:bookmarkEnd w:id="108"/>
    </w:p>
    <w:p w14:paraId="1C5BC853" w14:textId="77777777" w:rsidR="0074337C" w:rsidRPr="00944211" w:rsidRDefault="0074337C" w:rsidP="00494009">
      <w:pPr>
        <w:spacing w:after="0"/>
        <w:rPr>
          <w:rStyle w:val="ad"/>
          <w:b w:val="0"/>
          <w:bCs w:val="0"/>
          <w:szCs w:val="28"/>
          <w:lang w:val="uk-UA"/>
        </w:rPr>
      </w:pPr>
    </w:p>
    <w:p w14:paraId="0820E110" w14:textId="77777777" w:rsidR="00494009" w:rsidRPr="00944211" w:rsidRDefault="00494009" w:rsidP="00494009">
      <w:pPr>
        <w:pStyle w:val="2"/>
        <w:rPr>
          <w:rStyle w:val="ad"/>
          <w:b/>
          <w:bCs/>
          <w:szCs w:val="28"/>
        </w:rPr>
      </w:pPr>
      <w:bookmarkStart w:id="109" w:name="_Toc119351957"/>
      <w:bookmarkStart w:id="110" w:name="_Toc119749806"/>
      <w:bookmarkStart w:id="111" w:name="_Toc119750496"/>
      <w:bookmarkStart w:id="112" w:name="_Toc119791416"/>
      <w:bookmarkStart w:id="113" w:name="_Toc121396640"/>
      <w:r w:rsidRPr="00944211">
        <w:rPr>
          <w:rStyle w:val="ad"/>
          <w:b/>
          <w:bCs/>
          <w:szCs w:val="28"/>
        </w:rPr>
        <w:t xml:space="preserve">3.1 </w:t>
      </w:r>
      <w:bookmarkEnd w:id="109"/>
      <w:r w:rsidR="00484FA7" w:rsidRPr="00944211">
        <w:t>Обґрунтування використаних технологій та фреймворків</w:t>
      </w:r>
      <w:bookmarkEnd w:id="110"/>
      <w:bookmarkEnd w:id="111"/>
      <w:bookmarkEnd w:id="112"/>
      <w:bookmarkEnd w:id="113"/>
    </w:p>
    <w:p w14:paraId="7066CC2C" w14:textId="77777777" w:rsidR="00494009" w:rsidRPr="00944211" w:rsidRDefault="00494009" w:rsidP="005C60D4">
      <w:pPr>
        <w:spacing w:after="0"/>
        <w:rPr>
          <w:rStyle w:val="ad"/>
          <w:b w:val="0"/>
          <w:bCs w:val="0"/>
          <w:szCs w:val="28"/>
          <w:lang w:val="uk-UA"/>
        </w:rPr>
      </w:pPr>
    </w:p>
    <w:p w14:paraId="32B39804" w14:textId="77777777" w:rsidR="002F5819" w:rsidRPr="00944211" w:rsidRDefault="005C60D4" w:rsidP="009E7A6B">
      <w:pPr>
        <w:spacing w:after="0" w:line="360" w:lineRule="auto"/>
        <w:rPr>
          <w:rStyle w:val="ad"/>
          <w:b w:val="0"/>
          <w:bCs w:val="0"/>
          <w:szCs w:val="28"/>
          <w:lang w:val="uk-UA"/>
        </w:rPr>
      </w:pPr>
      <w:r w:rsidRPr="00944211">
        <w:rPr>
          <w:rStyle w:val="ad"/>
          <w:b w:val="0"/>
          <w:bCs w:val="0"/>
          <w:szCs w:val="28"/>
          <w:lang w:val="uk-UA"/>
        </w:rPr>
        <w:tab/>
        <w:t>В попередньому розділі даної роботи було сформовано чіткий список технологій так фреймворків, що необхідні для імплементації технічного завдання.</w:t>
      </w:r>
      <w:r w:rsidR="009E7A6B" w:rsidRPr="00944211">
        <w:rPr>
          <w:rStyle w:val="ad"/>
          <w:b w:val="0"/>
          <w:bCs w:val="0"/>
          <w:szCs w:val="28"/>
          <w:lang w:val="uk-UA"/>
        </w:rPr>
        <w:t xml:space="preserve"> В ході розробки CRM-системи були використані всі технології, фреймворки, технічні засоби та пакети програм, до яких були раніше сформовані вимоги. Розглянемо детально обґрунтування та доцільність прийнятих технічних та технологічних рішень під час розробки даної системи.</w:t>
      </w:r>
    </w:p>
    <w:p w14:paraId="2EDB97D0" w14:textId="77777777" w:rsidR="0080770D" w:rsidRPr="00944211" w:rsidRDefault="009E7A6B" w:rsidP="0080770D">
      <w:pPr>
        <w:spacing w:line="360" w:lineRule="auto"/>
        <w:rPr>
          <w:rStyle w:val="ad"/>
          <w:b w:val="0"/>
          <w:bCs w:val="0"/>
          <w:szCs w:val="28"/>
          <w:lang w:val="uk-UA"/>
        </w:rPr>
      </w:pPr>
      <w:r w:rsidRPr="00944211">
        <w:rPr>
          <w:rStyle w:val="ad"/>
          <w:b w:val="0"/>
          <w:bCs w:val="0"/>
          <w:szCs w:val="28"/>
          <w:lang w:val="uk-UA"/>
        </w:rPr>
        <w:tab/>
        <w:t xml:space="preserve">Отже, було прийнято рішення розробляти </w:t>
      </w:r>
      <w:proofErr w:type="spellStart"/>
      <w:r w:rsidRPr="00944211">
        <w:rPr>
          <w:rStyle w:val="ad"/>
          <w:b w:val="0"/>
          <w:bCs w:val="0"/>
          <w:szCs w:val="28"/>
          <w:lang w:val="uk-UA"/>
        </w:rPr>
        <w:t>бекенд</w:t>
      </w:r>
      <w:proofErr w:type="spellEnd"/>
      <w:r w:rsidRPr="00944211">
        <w:rPr>
          <w:rStyle w:val="ad"/>
          <w:b w:val="0"/>
          <w:bCs w:val="0"/>
          <w:szCs w:val="28"/>
          <w:lang w:val="uk-UA"/>
        </w:rPr>
        <w:t xml:space="preserve"> частину веб-додатку використовуючи мову програмування </w:t>
      </w:r>
      <w:proofErr w:type="spellStart"/>
      <w:r w:rsidRPr="00944211">
        <w:rPr>
          <w:rStyle w:val="ad"/>
          <w:b w:val="0"/>
          <w:bCs w:val="0"/>
          <w:szCs w:val="28"/>
          <w:lang w:val="uk-UA"/>
        </w:rPr>
        <w:t>Java</w:t>
      </w:r>
      <w:proofErr w:type="spellEnd"/>
      <w:r w:rsidRPr="00944211">
        <w:rPr>
          <w:rStyle w:val="ad"/>
          <w:b w:val="0"/>
          <w:bCs w:val="0"/>
          <w:szCs w:val="28"/>
          <w:lang w:val="uk-UA"/>
        </w:rPr>
        <w:t xml:space="preserve">. Ця мова програмування повністю відповідає </w:t>
      </w:r>
      <w:r w:rsidR="00C93FD2">
        <w:rPr>
          <w:rStyle w:val="ad"/>
          <w:b w:val="0"/>
          <w:bCs w:val="0"/>
          <w:szCs w:val="28"/>
          <w:lang w:val="uk-UA"/>
        </w:rPr>
        <w:t xml:space="preserve">суті даної роботи </w:t>
      </w:r>
      <w:r w:rsidR="00D55BB9" w:rsidRPr="00944211">
        <w:rPr>
          <w:rStyle w:val="ad"/>
          <w:b w:val="0"/>
          <w:bCs w:val="0"/>
          <w:szCs w:val="28"/>
          <w:lang w:val="uk-UA"/>
        </w:rPr>
        <w:t xml:space="preserve">– використанню сучасних технологій. Від моменту свого створення і до сьогодні ця мова пройшла великий, тернистий шлях розвитку, що диктувався швидкою зміною пріоритетів та цілей для використання даної мови. Було накопичено величезний, неоцінений досвід при створенні по справжньому великих корпоративних систем, що підтримуються та будуть підтримуватися ще десятиліттями, завдяки тому, що кожна наступна версія сумісна з попередньою. Близько 58% підприємств використовують </w:t>
      </w:r>
      <w:proofErr w:type="spellStart"/>
      <w:r w:rsidR="00D55BB9" w:rsidRPr="00944211">
        <w:rPr>
          <w:rStyle w:val="ad"/>
          <w:b w:val="0"/>
          <w:bCs w:val="0"/>
          <w:szCs w:val="28"/>
          <w:lang w:val="uk-UA"/>
        </w:rPr>
        <w:t>Java</w:t>
      </w:r>
      <w:proofErr w:type="spellEnd"/>
      <w:r w:rsidR="00D55BB9" w:rsidRPr="00944211">
        <w:rPr>
          <w:rStyle w:val="ad"/>
          <w:b w:val="0"/>
          <w:bCs w:val="0"/>
          <w:szCs w:val="28"/>
          <w:lang w:val="uk-UA"/>
        </w:rPr>
        <w:t xml:space="preserve"> у своєму технологічному стеку. Рішення для корпоративного рівня дозволяють створювати </w:t>
      </w:r>
      <w:r w:rsidR="006D2415" w:rsidRPr="00944211">
        <w:rPr>
          <w:rStyle w:val="ad"/>
          <w:b w:val="0"/>
          <w:bCs w:val="0"/>
          <w:szCs w:val="28"/>
          <w:lang w:val="uk-UA"/>
        </w:rPr>
        <w:t xml:space="preserve">додатки </w:t>
      </w:r>
      <w:r w:rsidR="00D55BB9" w:rsidRPr="00944211">
        <w:rPr>
          <w:rStyle w:val="ad"/>
          <w:b w:val="0"/>
          <w:bCs w:val="0"/>
          <w:szCs w:val="28"/>
          <w:lang w:val="uk-UA"/>
        </w:rPr>
        <w:t xml:space="preserve">більш швидко </w:t>
      </w:r>
      <w:r w:rsidR="006D2415" w:rsidRPr="00944211">
        <w:rPr>
          <w:rStyle w:val="ad"/>
          <w:b w:val="0"/>
          <w:bCs w:val="0"/>
          <w:szCs w:val="28"/>
          <w:lang w:val="uk-UA"/>
        </w:rPr>
        <w:t xml:space="preserve">та зручно. Сьогодні ця мова майже повністю сфокусована на розробці веб-додатків або сервісів і повністю йде в ногу з сучасністю та регулярно оновлюється пропонуючи нові рішення, механізми, ідеї, а потужні фреймворки максимально спрощують та роблять по справжньому ефективною розробку подібних CRM-систем. Для того, щоб не зупинятися на всім уже давно та добре знайомій інформації про саму </w:t>
      </w:r>
      <w:proofErr w:type="spellStart"/>
      <w:r w:rsidR="006D2415" w:rsidRPr="00944211">
        <w:rPr>
          <w:rStyle w:val="ad"/>
          <w:b w:val="0"/>
          <w:bCs w:val="0"/>
          <w:szCs w:val="28"/>
          <w:lang w:val="uk-UA"/>
        </w:rPr>
        <w:t>Java</w:t>
      </w:r>
      <w:proofErr w:type="spellEnd"/>
      <w:r w:rsidR="006D2415" w:rsidRPr="00944211">
        <w:rPr>
          <w:rStyle w:val="ad"/>
          <w:b w:val="0"/>
          <w:bCs w:val="0"/>
          <w:szCs w:val="28"/>
          <w:lang w:val="uk-UA"/>
        </w:rPr>
        <w:t xml:space="preserve"> та її можливості, перейдемо до розгляду </w:t>
      </w:r>
      <w:r w:rsidR="00FE6451" w:rsidRPr="00944211">
        <w:rPr>
          <w:rStyle w:val="ad"/>
          <w:b w:val="0"/>
          <w:bCs w:val="0"/>
          <w:szCs w:val="28"/>
          <w:lang w:val="uk-UA"/>
        </w:rPr>
        <w:t>технологічних рішень</w:t>
      </w:r>
      <w:r w:rsidR="006D2415" w:rsidRPr="00944211">
        <w:rPr>
          <w:rStyle w:val="ad"/>
          <w:b w:val="0"/>
          <w:bCs w:val="0"/>
          <w:szCs w:val="28"/>
          <w:lang w:val="uk-UA"/>
        </w:rPr>
        <w:t xml:space="preserve"> та їх застосуванню в даній роботі.</w:t>
      </w:r>
      <w:bookmarkStart w:id="114" w:name="_Toc119351958"/>
      <w:bookmarkStart w:id="115" w:name="_Toc119749807"/>
    </w:p>
    <w:p w14:paraId="395BCF8B" w14:textId="77777777" w:rsidR="00B66A79" w:rsidRPr="00944211" w:rsidRDefault="00494009" w:rsidP="00A15468">
      <w:pPr>
        <w:spacing w:after="0" w:line="360" w:lineRule="auto"/>
        <w:ind w:firstLine="708"/>
        <w:rPr>
          <w:rStyle w:val="a6"/>
          <w:rFonts w:eastAsia="Calibri"/>
        </w:rPr>
      </w:pPr>
      <w:bookmarkStart w:id="116" w:name="_Toc119750497"/>
      <w:bookmarkStart w:id="117" w:name="_Toc119791417"/>
      <w:bookmarkStart w:id="118" w:name="_Toc121396641"/>
      <w:r w:rsidRPr="00944211">
        <w:rPr>
          <w:rStyle w:val="30"/>
          <w:rFonts w:eastAsia="Calibri"/>
          <w:lang w:val="uk-UA"/>
        </w:rPr>
        <w:t xml:space="preserve">3.1.1 </w:t>
      </w:r>
      <w:proofErr w:type="spellStart"/>
      <w:r w:rsidR="00484FA7" w:rsidRPr="00944211">
        <w:rPr>
          <w:rStyle w:val="30"/>
          <w:rFonts w:eastAsia="Calibri"/>
          <w:lang w:val="uk-UA"/>
        </w:rPr>
        <w:t>Spring</w:t>
      </w:r>
      <w:proofErr w:type="spellEnd"/>
      <w:r w:rsidR="00484FA7" w:rsidRPr="00944211">
        <w:rPr>
          <w:rStyle w:val="30"/>
          <w:rFonts w:eastAsia="Calibri"/>
          <w:lang w:val="uk-UA"/>
        </w:rPr>
        <w:t xml:space="preserve"> Framework</w:t>
      </w:r>
      <w:r w:rsidR="003324E0" w:rsidRPr="00944211">
        <w:rPr>
          <w:rStyle w:val="30"/>
          <w:rFonts w:eastAsia="Calibri"/>
          <w:lang w:val="uk-UA"/>
        </w:rPr>
        <w:t>.</w:t>
      </w:r>
      <w:bookmarkEnd w:id="116"/>
      <w:bookmarkEnd w:id="117"/>
      <w:bookmarkEnd w:id="118"/>
      <w:r w:rsidR="003324E0" w:rsidRPr="00944211">
        <w:rPr>
          <w:rStyle w:val="ad"/>
          <w:b w:val="0"/>
          <w:bCs w:val="0"/>
          <w:lang w:val="uk-UA"/>
        </w:rPr>
        <w:t xml:space="preserve"> </w:t>
      </w:r>
      <w:bookmarkEnd w:id="114"/>
      <w:r w:rsidR="006E0707" w:rsidRPr="00944211">
        <w:rPr>
          <w:rStyle w:val="a6"/>
          <w:rFonts w:eastAsia="Calibri"/>
        </w:rPr>
        <w:t>Коли створений клас має користуватися іншим класом-сервісом постає проблема у створен</w:t>
      </w:r>
      <w:r w:rsidR="00605A80">
        <w:rPr>
          <w:rStyle w:val="a6"/>
          <w:rFonts w:eastAsia="Calibri"/>
        </w:rPr>
        <w:t>н</w:t>
      </w:r>
      <w:r w:rsidR="006E0707" w:rsidRPr="00944211">
        <w:rPr>
          <w:rStyle w:val="a6"/>
          <w:rFonts w:eastAsia="Calibri"/>
        </w:rPr>
        <w:t xml:space="preserve">і екземпляру цього сервісу. Мало </w:t>
      </w:r>
      <w:r w:rsidR="006E0707" w:rsidRPr="00944211">
        <w:rPr>
          <w:rStyle w:val="a6"/>
          <w:rFonts w:eastAsia="Calibri"/>
        </w:rPr>
        <w:lastRenderedPageBreak/>
        <w:t>того, що такий сервіс має бути створений в одному екземплярі</w:t>
      </w:r>
      <w:r w:rsidR="00F45E87">
        <w:rPr>
          <w:rStyle w:val="a6"/>
          <w:rFonts w:eastAsia="Calibri"/>
        </w:rPr>
        <w:t>,</w:t>
      </w:r>
      <w:r w:rsidR="006E0707" w:rsidRPr="00944211">
        <w:rPr>
          <w:rStyle w:val="a6"/>
          <w:rFonts w:eastAsia="Calibri"/>
        </w:rPr>
        <w:t xml:space="preserve"> так і створювати його в рамках класу не можна, адже порушується принципи єдиног</w:t>
      </w:r>
      <w:r w:rsidR="00D15D9E" w:rsidRPr="00944211">
        <w:rPr>
          <w:rStyle w:val="a6"/>
          <w:rFonts w:eastAsia="Calibri"/>
        </w:rPr>
        <w:t xml:space="preserve">о обов'язку, </w:t>
      </w:r>
      <w:r w:rsidR="00605A80">
        <w:rPr>
          <w:rStyle w:val="a6"/>
          <w:rFonts w:eastAsia="Calibri"/>
        </w:rPr>
        <w:t>підставлення</w:t>
      </w:r>
      <w:r w:rsidR="00D15D9E" w:rsidRPr="00944211">
        <w:rPr>
          <w:rStyle w:val="a6"/>
          <w:rFonts w:eastAsia="Calibri"/>
        </w:rPr>
        <w:t xml:space="preserve"> </w:t>
      </w:r>
      <w:proofErr w:type="spellStart"/>
      <w:r w:rsidR="00D15D9E" w:rsidRPr="00944211">
        <w:rPr>
          <w:rStyle w:val="a6"/>
          <w:rFonts w:eastAsia="Calibri"/>
        </w:rPr>
        <w:t>Лісков</w:t>
      </w:r>
      <w:proofErr w:type="spellEnd"/>
      <w:r w:rsidR="006E0707" w:rsidRPr="00944211">
        <w:rPr>
          <w:rStyle w:val="a6"/>
          <w:rFonts w:eastAsia="Calibri"/>
        </w:rPr>
        <w:t xml:space="preserve"> та інверсії залежностей</w:t>
      </w:r>
      <w:r w:rsidR="006F67B0" w:rsidRPr="00944211">
        <w:rPr>
          <w:rStyle w:val="a6"/>
          <w:rFonts w:eastAsia="Calibri"/>
        </w:rPr>
        <w:t xml:space="preserve"> [10]</w:t>
      </w:r>
      <w:r w:rsidR="006E0707" w:rsidRPr="00944211">
        <w:rPr>
          <w:rStyle w:val="a6"/>
          <w:rFonts w:eastAsia="Calibri"/>
        </w:rPr>
        <w:t xml:space="preserve">. Для вирішення цієї проблеми </w:t>
      </w:r>
      <w:r w:rsidR="002750B5" w:rsidRPr="00944211">
        <w:rPr>
          <w:rStyle w:val="a6"/>
          <w:rFonts w:eastAsia="Calibri"/>
        </w:rPr>
        <w:t>було використано</w:t>
      </w:r>
      <w:r w:rsidR="006E0707" w:rsidRPr="00944211">
        <w:rPr>
          <w:rStyle w:val="a6"/>
          <w:rFonts w:eastAsia="Calibri"/>
        </w:rPr>
        <w:t xml:space="preserve"> контейнер інверсії контролю (</w:t>
      </w:r>
      <w:proofErr w:type="spellStart"/>
      <w:r w:rsidR="006E0707" w:rsidRPr="00944211">
        <w:rPr>
          <w:rStyle w:val="a6"/>
          <w:rFonts w:eastAsia="Calibri"/>
        </w:rPr>
        <w:t>IoC</w:t>
      </w:r>
      <w:proofErr w:type="spellEnd"/>
      <w:r w:rsidR="006E0707" w:rsidRPr="00944211">
        <w:rPr>
          <w:rStyle w:val="a6"/>
          <w:rFonts w:eastAsia="Calibri"/>
        </w:rPr>
        <w:t xml:space="preserve"> контейнер), такий контейнер містить у собі </w:t>
      </w:r>
      <w:proofErr w:type="spellStart"/>
      <w:r w:rsidR="006E0707" w:rsidRPr="00944211">
        <w:rPr>
          <w:rStyle w:val="a6"/>
          <w:rFonts w:eastAsia="Calibri"/>
        </w:rPr>
        <w:t>Spring</w:t>
      </w:r>
      <w:proofErr w:type="spellEnd"/>
      <w:r w:rsidR="006E0707" w:rsidRPr="00944211">
        <w:rPr>
          <w:rStyle w:val="a6"/>
          <w:rFonts w:eastAsia="Calibri"/>
        </w:rPr>
        <w:t xml:space="preserve"> Framework. Це одна з багатьох причин, чому необхідно </w:t>
      </w:r>
      <w:r w:rsidR="002750B5" w:rsidRPr="00944211">
        <w:rPr>
          <w:rStyle w:val="a6"/>
          <w:rFonts w:eastAsia="Calibri"/>
        </w:rPr>
        <w:t xml:space="preserve">було </w:t>
      </w:r>
      <w:r w:rsidR="006E0707" w:rsidRPr="00944211">
        <w:rPr>
          <w:rStyle w:val="a6"/>
          <w:rFonts w:eastAsia="Calibri"/>
        </w:rPr>
        <w:t xml:space="preserve">використати </w:t>
      </w:r>
      <w:proofErr w:type="spellStart"/>
      <w:r w:rsidR="006E0707" w:rsidRPr="00944211">
        <w:rPr>
          <w:rStyle w:val="a6"/>
          <w:rFonts w:eastAsia="Calibri"/>
        </w:rPr>
        <w:t>Spring</w:t>
      </w:r>
      <w:proofErr w:type="spellEnd"/>
      <w:r w:rsidR="006E0707" w:rsidRPr="00944211">
        <w:rPr>
          <w:rStyle w:val="a6"/>
          <w:rFonts w:eastAsia="Calibri"/>
        </w:rPr>
        <w:t xml:space="preserve"> Framework.</w:t>
      </w:r>
      <w:bookmarkEnd w:id="115"/>
      <w:r w:rsidR="006E0707" w:rsidRPr="00944211">
        <w:rPr>
          <w:rStyle w:val="a6"/>
          <w:rFonts w:eastAsia="Calibri"/>
        </w:rPr>
        <w:t xml:space="preserve"> </w:t>
      </w:r>
    </w:p>
    <w:p w14:paraId="1235DE31" w14:textId="77777777" w:rsidR="00B66A79" w:rsidRPr="00944211" w:rsidRDefault="006E0707" w:rsidP="006961F5">
      <w:pPr>
        <w:pStyle w:val="a5"/>
        <w:spacing w:line="360" w:lineRule="auto"/>
        <w:ind w:firstLine="708"/>
        <w:rPr>
          <w:rStyle w:val="a6"/>
        </w:rPr>
      </w:pPr>
      <w:proofErr w:type="spellStart"/>
      <w:r w:rsidRPr="00944211">
        <w:rPr>
          <w:rStyle w:val="a6"/>
        </w:rPr>
        <w:t>Spring</w:t>
      </w:r>
      <w:proofErr w:type="spellEnd"/>
      <w:r w:rsidRPr="00944211">
        <w:rPr>
          <w:rStyle w:val="a6"/>
        </w:rPr>
        <w:t xml:space="preserve"> Framework пропонує комплексну модель програмування та конфігурації сучасних корпоративних застосунків написаних на </w:t>
      </w:r>
      <w:proofErr w:type="spellStart"/>
      <w:r w:rsidRPr="00944211">
        <w:rPr>
          <w:rStyle w:val="a6"/>
        </w:rPr>
        <w:t>Java</w:t>
      </w:r>
      <w:proofErr w:type="spellEnd"/>
      <w:r w:rsidRPr="00944211">
        <w:rPr>
          <w:rStyle w:val="a6"/>
        </w:rPr>
        <w:t xml:space="preserve">. Ключовим елементом </w:t>
      </w:r>
      <w:proofErr w:type="spellStart"/>
      <w:r w:rsidRPr="00944211">
        <w:rPr>
          <w:rStyle w:val="a6"/>
        </w:rPr>
        <w:t>Spring</w:t>
      </w:r>
      <w:proofErr w:type="spellEnd"/>
      <w:r w:rsidRPr="00944211">
        <w:rPr>
          <w:rStyle w:val="a6"/>
        </w:rPr>
        <w:t xml:space="preserve"> є інфраструктурна підтримка на рівні програмного застосунку. Завдяки тому, що </w:t>
      </w:r>
      <w:proofErr w:type="spellStart"/>
      <w:r w:rsidRPr="00944211">
        <w:rPr>
          <w:rStyle w:val="a6"/>
        </w:rPr>
        <w:t>Spring</w:t>
      </w:r>
      <w:proofErr w:type="spellEnd"/>
      <w:r w:rsidRPr="00944211">
        <w:rPr>
          <w:rStyle w:val="a6"/>
        </w:rPr>
        <w:t xml:space="preserve"> фокусується на інфраструктурній частині додатків, розробники мають можливість зосередитись на бізнес-логіці уникаючи зайвих зв’язків із конкре</w:t>
      </w:r>
      <w:r w:rsidR="00B66A79" w:rsidRPr="00944211">
        <w:rPr>
          <w:rStyle w:val="a6"/>
        </w:rPr>
        <w:t xml:space="preserve">тними середовищами розгортання. </w:t>
      </w:r>
    </w:p>
    <w:p w14:paraId="3799B759" w14:textId="77777777" w:rsidR="000837EE" w:rsidRDefault="000837EE" w:rsidP="001640ED">
      <w:pPr>
        <w:pStyle w:val="a5"/>
        <w:spacing w:line="360" w:lineRule="auto"/>
        <w:rPr>
          <w:lang w:val="ru-RU"/>
        </w:rPr>
      </w:pPr>
      <w:r w:rsidRPr="00944211">
        <w:t xml:space="preserve">Завдяки обраному підходу, зникла висока зв’язність на рівні класів. Як наслідок модульне тестування таких класів пройшло набагато легше, адже завдяки слабкій залежності, з’явилась можливість підміняти реалізації класів, таким чином ізолювати клас і тестувати тільки бізнес-логіку, що має відношення тільки до </w:t>
      </w:r>
      <w:proofErr w:type="spellStart"/>
      <w:r w:rsidRPr="00944211">
        <w:t>тестованого</w:t>
      </w:r>
      <w:proofErr w:type="spellEnd"/>
      <w:r w:rsidRPr="00944211">
        <w:t xml:space="preserve"> класу. Приклад застосування інверсії контролю в даній роботі наведено на рисунку 3.1.</w:t>
      </w:r>
    </w:p>
    <w:p w14:paraId="1F1B97FE" w14:textId="5B94BE49" w:rsidR="00FB69BC" w:rsidRPr="00FB69BC" w:rsidRDefault="006A2E50" w:rsidP="00FB69BC">
      <w:pPr>
        <w:pStyle w:val="a5"/>
        <w:spacing w:line="360" w:lineRule="auto"/>
        <w:jc w:val="center"/>
        <w:rPr>
          <w:lang w:val="ru-RU"/>
        </w:rPr>
      </w:pPr>
      <w:r>
        <w:rPr>
          <w:noProof/>
        </w:rPr>
        <w:drawing>
          <wp:inline distT="0" distB="0" distL="0" distR="0" wp14:anchorId="31B28CF7" wp14:editId="353F61B9">
            <wp:extent cx="4549140" cy="2415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9140" cy="2415540"/>
                    </a:xfrm>
                    <a:prstGeom prst="rect">
                      <a:avLst/>
                    </a:prstGeom>
                    <a:noFill/>
                    <a:ln>
                      <a:noFill/>
                    </a:ln>
                  </pic:spPr>
                </pic:pic>
              </a:graphicData>
            </a:graphic>
          </wp:inline>
        </w:drawing>
      </w:r>
    </w:p>
    <w:p w14:paraId="00A2A9C5" w14:textId="77777777" w:rsidR="000837EE" w:rsidRPr="00944211" w:rsidRDefault="000837EE" w:rsidP="001640ED">
      <w:pPr>
        <w:pStyle w:val="ae"/>
        <w:spacing w:before="0" w:beforeAutospacing="0" w:after="0" w:afterAutospacing="0" w:line="360" w:lineRule="auto"/>
        <w:jc w:val="center"/>
        <w:rPr>
          <w:sz w:val="28"/>
          <w:szCs w:val="28"/>
          <w:lang w:val="uk-UA"/>
        </w:rPr>
      </w:pPr>
      <w:r w:rsidRPr="00944211">
        <w:rPr>
          <w:color w:val="000000"/>
          <w:sz w:val="28"/>
          <w:szCs w:val="28"/>
          <w:lang w:val="uk-UA"/>
        </w:rPr>
        <w:t>Рисунок 3.1</w:t>
      </w:r>
      <w:r w:rsidR="00270B7A" w:rsidRPr="00944211">
        <w:rPr>
          <w:color w:val="000000"/>
          <w:sz w:val="28"/>
          <w:szCs w:val="28"/>
          <w:lang w:val="uk-UA"/>
        </w:rPr>
        <w:t xml:space="preserve"> </w:t>
      </w:r>
      <w:r w:rsidR="00270B7A" w:rsidRPr="00944211">
        <w:rPr>
          <w:szCs w:val="28"/>
          <w:lang w:val="uk-UA" w:eastAsia="x-none"/>
        </w:rPr>
        <w:t>–</w:t>
      </w:r>
      <w:r w:rsidRPr="00944211">
        <w:rPr>
          <w:color w:val="000000"/>
          <w:sz w:val="28"/>
          <w:szCs w:val="28"/>
          <w:lang w:val="uk-UA"/>
        </w:rPr>
        <w:t xml:space="preserve"> Реалізація інверсії управління за допомогою </w:t>
      </w:r>
      <w:proofErr w:type="spellStart"/>
      <w:r w:rsidRPr="00944211">
        <w:rPr>
          <w:color w:val="000000"/>
          <w:sz w:val="28"/>
          <w:szCs w:val="28"/>
          <w:lang w:val="uk-UA"/>
        </w:rPr>
        <w:t>Spring</w:t>
      </w:r>
      <w:proofErr w:type="spellEnd"/>
      <w:r w:rsidRPr="00944211">
        <w:rPr>
          <w:color w:val="000000"/>
          <w:sz w:val="28"/>
          <w:szCs w:val="28"/>
          <w:lang w:val="uk-UA"/>
        </w:rPr>
        <w:t xml:space="preserve"> Framework</w:t>
      </w:r>
    </w:p>
    <w:p w14:paraId="7B578A68" w14:textId="77777777" w:rsidR="000837EE" w:rsidRPr="00944211" w:rsidRDefault="000837EE" w:rsidP="00C841E7">
      <w:pPr>
        <w:spacing w:after="0" w:line="360" w:lineRule="auto"/>
        <w:ind w:firstLine="709"/>
        <w:rPr>
          <w:lang w:val="uk-UA"/>
        </w:rPr>
      </w:pPr>
      <w:r w:rsidRPr="00944211">
        <w:rPr>
          <w:lang w:val="uk-UA"/>
        </w:rPr>
        <w:t xml:space="preserve">Даний приклад інверсії управління використаний в </w:t>
      </w:r>
      <w:proofErr w:type="spellStart"/>
      <w:r w:rsidRPr="00944211">
        <w:rPr>
          <w:lang w:val="uk-UA"/>
        </w:rPr>
        <w:t>core-microservice</w:t>
      </w:r>
      <w:proofErr w:type="spellEnd"/>
      <w:r w:rsidRPr="00944211">
        <w:rPr>
          <w:lang w:val="uk-UA"/>
        </w:rPr>
        <w:t xml:space="preserve"> розробленого веб-додатку. В даному випадку </w:t>
      </w:r>
      <w:proofErr w:type="spellStart"/>
      <w:r w:rsidRPr="00944211">
        <w:rPr>
          <w:lang w:val="uk-UA"/>
        </w:rPr>
        <w:t>LeadService</w:t>
      </w:r>
      <w:proofErr w:type="spellEnd"/>
      <w:r w:rsidRPr="00944211">
        <w:rPr>
          <w:lang w:val="uk-UA"/>
        </w:rPr>
        <w:t xml:space="preserve">, що відповідає за </w:t>
      </w:r>
      <w:r w:rsidRPr="00944211">
        <w:rPr>
          <w:lang w:val="uk-UA"/>
        </w:rPr>
        <w:lastRenderedPageBreak/>
        <w:t xml:space="preserve">бізнес-логіку операцій з </w:t>
      </w:r>
      <w:proofErr w:type="spellStart"/>
      <w:r w:rsidRPr="00944211">
        <w:rPr>
          <w:lang w:val="uk-UA"/>
        </w:rPr>
        <w:t>лідом</w:t>
      </w:r>
      <w:proofErr w:type="spellEnd"/>
      <w:r w:rsidRPr="00944211">
        <w:rPr>
          <w:lang w:val="uk-UA"/>
        </w:rPr>
        <w:t>, реалізовує свій функціонал через інші класи, що і є інверсією управління.</w:t>
      </w:r>
    </w:p>
    <w:p w14:paraId="6865BF8D" w14:textId="77777777" w:rsidR="000837EE" w:rsidRPr="00944211" w:rsidRDefault="000837EE" w:rsidP="00A65113">
      <w:pPr>
        <w:pStyle w:val="ae"/>
        <w:spacing w:before="0" w:beforeAutospacing="0" w:after="0" w:afterAutospacing="0" w:line="360" w:lineRule="auto"/>
        <w:ind w:firstLine="708"/>
        <w:rPr>
          <w:sz w:val="28"/>
          <w:szCs w:val="28"/>
          <w:lang w:val="uk-UA"/>
        </w:rPr>
      </w:pPr>
      <w:r w:rsidRPr="00944211">
        <w:rPr>
          <w:color w:val="000000"/>
          <w:sz w:val="28"/>
          <w:szCs w:val="28"/>
          <w:lang w:val="uk-UA"/>
        </w:rPr>
        <w:t xml:space="preserve">Робота з базою даних була побудована на принципах специфікації JPA, що визначає стандарт управління реляційними даними в додатках для </w:t>
      </w:r>
      <w:proofErr w:type="spellStart"/>
      <w:r w:rsidRPr="00944211">
        <w:rPr>
          <w:color w:val="000000"/>
          <w:sz w:val="28"/>
          <w:szCs w:val="28"/>
          <w:lang w:val="uk-UA"/>
        </w:rPr>
        <w:t>Java</w:t>
      </w:r>
      <w:proofErr w:type="spellEnd"/>
      <w:r w:rsidRPr="00944211">
        <w:rPr>
          <w:color w:val="000000"/>
          <w:sz w:val="28"/>
          <w:szCs w:val="28"/>
          <w:lang w:val="uk-UA"/>
        </w:rPr>
        <w:t xml:space="preserve"> ORM фреймворків. Тут </w:t>
      </w:r>
      <w:proofErr w:type="spellStart"/>
      <w:r w:rsidRPr="00944211">
        <w:rPr>
          <w:color w:val="000000"/>
          <w:sz w:val="28"/>
          <w:szCs w:val="28"/>
          <w:lang w:val="uk-UA"/>
        </w:rPr>
        <w:t>Spring</w:t>
      </w:r>
      <w:proofErr w:type="spellEnd"/>
      <w:r w:rsidRPr="00944211">
        <w:rPr>
          <w:color w:val="000000"/>
          <w:sz w:val="28"/>
          <w:szCs w:val="28"/>
          <w:lang w:val="uk-UA"/>
        </w:rPr>
        <w:t xml:space="preserve"> </w:t>
      </w:r>
      <w:proofErr w:type="spellStart"/>
      <w:r w:rsidRPr="00944211">
        <w:rPr>
          <w:color w:val="000000"/>
          <w:sz w:val="28"/>
          <w:szCs w:val="28"/>
          <w:lang w:val="uk-UA"/>
        </w:rPr>
        <w:t>Data</w:t>
      </w:r>
      <w:proofErr w:type="spellEnd"/>
      <w:r w:rsidRPr="00944211">
        <w:rPr>
          <w:color w:val="000000"/>
          <w:sz w:val="28"/>
          <w:szCs w:val="28"/>
          <w:lang w:val="uk-UA"/>
        </w:rPr>
        <w:t xml:space="preserve"> виступає в ролі механізму організації </w:t>
      </w:r>
      <w:r w:rsidR="00190CB2">
        <w:rPr>
          <w:color w:val="000000"/>
          <w:sz w:val="28"/>
          <w:szCs w:val="28"/>
          <w:lang w:val="uk-UA"/>
        </w:rPr>
        <w:t>репозиторіїв</w:t>
      </w:r>
      <w:r w:rsidRPr="00944211">
        <w:rPr>
          <w:color w:val="000000"/>
          <w:sz w:val="28"/>
          <w:szCs w:val="28"/>
          <w:lang w:val="uk-UA"/>
        </w:rPr>
        <w:t xml:space="preserve">, а репозиторій є абстракцією, що знаходиться на рівень вище від ORM, що реалізується </w:t>
      </w:r>
      <w:proofErr w:type="spellStart"/>
      <w:r w:rsidRPr="00944211">
        <w:rPr>
          <w:color w:val="000000"/>
          <w:sz w:val="28"/>
          <w:szCs w:val="28"/>
          <w:lang w:val="uk-UA"/>
        </w:rPr>
        <w:t>Hibernate</w:t>
      </w:r>
      <w:proofErr w:type="spellEnd"/>
      <w:r w:rsidRPr="00944211">
        <w:rPr>
          <w:color w:val="000000"/>
          <w:sz w:val="28"/>
          <w:szCs w:val="28"/>
          <w:lang w:val="uk-UA"/>
        </w:rPr>
        <w:t xml:space="preserve"> Framework. Головне завдання </w:t>
      </w:r>
      <w:proofErr w:type="spellStart"/>
      <w:r w:rsidRPr="00944211">
        <w:rPr>
          <w:color w:val="000000"/>
          <w:sz w:val="28"/>
          <w:szCs w:val="28"/>
          <w:lang w:val="uk-UA"/>
        </w:rPr>
        <w:t>Spring</w:t>
      </w:r>
      <w:proofErr w:type="spellEnd"/>
      <w:r w:rsidRPr="00944211">
        <w:rPr>
          <w:color w:val="000000"/>
          <w:sz w:val="28"/>
          <w:szCs w:val="28"/>
          <w:lang w:val="uk-UA"/>
        </w:rPr>
        <w:t xml:space="preserve"> </w:t>
      </w:r>
      <w:proofErr w:type="spellStart"/>
      <w:r w:rsidRPr="00944211">
        <w:rPr>
          <w:color w:val="000000"/>
          <w:sz w:val="28"/>
          <w:szCs w:val="28"/>
          <w:lang w:val="uk-UA"/>
        </w:rPr>
        <w:t>Data</w:t>
      </w:r>
      <w:proofErr w:type="spellEnd"/>
      <w:r w:rsidRPr="00944211">
        <w:rPr>
          <w:color w:val="000000"/>
          <w:sz w:val="28"/>
          <w:szCs w:val="28"/>
          <w:lang w:val="uk-UA"/>
        </w:rPr>
        <w:t xml:space="preserve"> полягає у наданні чіткої та послідовної моделі для доступу до даних, при цьому не вимагаючи робити зміни до схеми бази даних. Це полегшує використання технологій доступу до баз даних різних типів.</w:t>
      </w:r>
    </w:p>
    <w:p w14:paraId="22726EB3" w14:textId="77777777" w:rsidR="000837EE" w:rsidRPr="00944211" w:rsidRDefault="000837EE" w:rsidP="000837EE">
      <w:pPr>
        <w:pStyle w:val="ae"/>
        <w:spacing w:before="0" w:beforeAutospacing="0" w:after="0" w:afterAutospacing="0" w:line="360" w:lineRule="auto"/>
        <w:ind w:firstLine="720"/>
        <w:rPr>
          <w:sz w:val="28"/>
          <w:szCs w:val="28"/>
          <w:lang w:val="uk-UA"/>
        </w:rPr>
      </w:pPr>
      <w:r w:rsidRPr="00944211">
        <w:rPr>
          <w:color w:val="000000"/>
          <w:sz w:val="28"/>
          <w:szCs w:val="28"/>
          <w:lang w:val="uk-UA"/>
        </w:rPr>
        <w:t>Розглянемо</w:t>
      </w:r>
      <w:r w:rsidR="00457FC2" w:rsidRPr="00944211">
        <w:rPr>
          <w:color w:val="000000"/>
          <w:sz w:val="28"/>
          <w:szCs w:val="28"/>
          <w:lang w:val="uk-UA"/>
        </w:rPr>
        <w:t>,</w:t>
      </w:r>
      <w:r w:rsidRPr="00944211">
        <w:rPr>
          <w:color w:val="000000"/>
          <w:sz w:val="28"/>
          <w:szCs w:val="28"/>
          <w:lang w:val="uk-UA"/>
        </w:rPr>
        <w:t xml:space="preserve"> які можливості надає </w:t>
      </w:r>
      <w:proofErr w:type="spellStart"/>
      <w:r w:rsidRPr="00944211">
        <w:rPr>
          <w:color w:val="000000"/>
          <w:sz w:val="28"/>
          <w:szCs w:val="28"/>
          <w:lang w:val="uk-UA"/>
        </w:rPr>
        <w:t>Spring</w:t>
      </w:r>
      <w:proofErr w:type="spellEnd"/>
      <w:r w:rsidRPr="00944211">
        <w:rPr>
          <w:color w:val="000000"/>
          <w:sz w:val="28"/>
          <w:szCs w:val="28"/>
          <w:lang w:val="uk-UA"/>
        </w:rPr>
        <w:t xml:space="preserve"> </w:t>
      </w:r>
      <w:proofErr w:type="spellStart"/>
      <w:r w:rsidRPr="00944211">
        <w:rPr>
          <w:color w:val="000000"/>
          <w:sz w:val="28"/>
          <w:szCs w:val="28"/>
          <w:lang w:val="uk-UA"/>
        </w:rPr>
        <w:t>Da</w:t>
      </w:r>
      <w:r w:rsidR="006F67B0" w:rsidRPr="00944211">
        <w:rPr>
          <w:color w:val="000000"/>
          <w:sz w:val="28"/>
          <w:szCs w:val="28"/>
          <w:lang w:val="uk-UA"/>
        </w:rPr>
        <w:t>ta</w:t>
      </w:r>
      <w:proofErr w:type="spellEnd"/>
      <w:r w:rsidR="006F67B0" w:rsidRPr="00944211">
        <w:rPr>
          <w:color w:val="000000"/>
          <w:sz w:val="28"/>
          <w:szCs w:val="28"/>
          <w:lang w:val="uk-UA"/>
        </w:rPr>
        <w:t xml:space="preserve"> для розроблюваної системи</w:t>
      </w:r>
      <w:r w:rsidR="00457FC2" w:rsidRPr="00944211">
        <w:rPr>
          <w:color w:val="000000"/>
          <w:sz w:val="28"/>
          <w:szCs w:val="28"/>
          <w:lang w:val="uk-UA"/>
        </w:rPr>
        <w:t>.</w:t>
      </w:r>
      <w:r w:rsidR="006F67B0" w:rsidRPr="00944211">
        <w:rPr>
          <w:color w:val="000000"/>
          <w:sz w:val="28"/>
          <w:szCs w:val="28"/>
          <w:lang w:val="uk-UA"/>
        </w:rPr>
        <w:t xml:space="preserve"> </w:t>
      </w:r>
    </w:p>
    <w:p w14:paraId="1B0D80C7" w14:textId="77777777" w:rsidR="000837EE" w:rsidRPr="00944211" w:rsidRDefault="000837EE" w:rsidP="000837EE">
      <w:pPr>
        <w:pStyle w:val="ae"/>
        <w:spacing w:before="0" w:beforeAutospacing="0" w:after="0" w:afterAutospacing="0" w:line="360" w:lineRule="auto"/>
        <w:ind w:firstLine="720"/>
        <w:rPr>
          <w:sz w:val="28"/>
          <w:szCs w:val="28"/>
          <w:lang w:val="uk-UA"/>
        </w:rPr>
      </w:pPr>
      <w:r w:rsidRPr="00944211">
        <w:rPr>
          <w:color w:val="000000"/>
          <w:sz w:val="28"/>
          <w:szCs w:val="28"/>
          <w:lang w:val="uk-UA"/>
        </w:rPr>
        <w:t>1. Потужний репозиторій та спеціальні абстракції для відображення таблиць в об’єкти</w:t>
      </w:r>
      <w:r w:rsidR="00457FC2" w:rsidRPr="00944211">
        <w:rPr>
          <w:color w:val="000000"/>
          <w:sz w:val="28"/>
          <w:szCs w:val="28"/>
          <w:lang w:val="uk-UA"/>
        </w:rPr>
        <w:t xml:space="preserve"> [11]. </w:t>
      </w:r>
    </w:p>
    <w:p w14:paraId="70120B29" w14:textId="77777777" w:rsidR="000837EE" w:rsidRPr="00944211" w:rsidRDefault="000837EE" w:rsidP="00776A0F">
      <w:pPr>
        <w:pStyle w:val="ae"/>
        <w:spacing w:before="0" w:beforeAutospacing="0" w:after="0" w:afterAutospacing="0" w:line="360" w:lineRule="auto"/>
        <w:ind w:firstLine="720"/>
        <w:rPr>
          <w:sz w:val="28"/>
          <w:szCs w:val="28"/>
          <w:lang w:val="uk-UA"/>
        </w:rPr>
      </w:pPr>
      <w:r w:rsidRPr="00944211">
        <w:rPr>
          <w:color w:val="000000"/>
          <w:sz w:val="28"/>
          <w:szCs w:val="28"/>
          <w:lang w:val="uk-UA"/>
        </w:rPr>
        <w:t>2. Динамічне створення запитів, що базується на іменах методів репозиторіїв.</w:t>
      </w:r>
    </w:p>
    <w:p w14:paraId="7F431EEC" w14:textId="77777777" w:rsidR="000837EE" w:rsidRPr="00944211" w:rsidRDefault="000837EE" w:rsidP="00776A0F">
      <w:pPr>
        <w:pStyle w:val="ae"/>
        <w:spacing w:before="0" w:beforeAutospacing="0" w:after="0" w:afterAutospacing="0" w:line="360" w:lineRule="auto"/>
        <w:ind w:firstLine="720"/>
        <w:rPr>
          <w:sz w:val="28"/>
          <w:szCs w:val="28"/>
          <w:lang w:val="uk-UA"/>
        </w:rPr>
      </w:pPr>
      <w:r w:rsidRPr="00944211">
        <w:rPr>
          <w:color w:val="000000"/>
          <w:sz w:val="28"/>
          <w:szCs w:val="28"/>
          <w:lang w:val="uk-UA"/>
        </w:rPr>
        <w:t>3. Реалізація базових класів доменів, для надання можливість використовувати</w:t>
      </w:r>
      <w:r w:rsidR="00043908" w:rsidRPr="00944211">
        <w:rPr>
          <w:sz w:val="28"/>
          <w:szCs w:val="28"/>
          <w:lang w:val="uk-UA"/>
        </w:rPr>
        <w:t xml:space="preserve"> </w:t>
      </w:r>
      <w:r w:rsidRPr="00944211">
        <w:rPr>
          <w:color w:val="000000"/>
          <w:sz w:val="28"/>
          <w:szCs w:val="28"/>
          <w:lang w:val="uk-UA"/>
        </w:rPr>
        <w:t>базові властивості.</w:t>
      </w:r>
    </w:p>
    <w:p w14:paraId="4D064DD4" w14:textId="77777777" w:rsidR="000837EE" w:rsidRPr="00944211" w:rsidRDefault="000837EE" w:rsidP="00776A0F">
      <w:pPr>
        <w:pStyle w:val="ae"/>
        <w:spacing w:before="0" w:beforeAutospacing="0" w:after="0" w:afterAutospacing="0" w:line="360" w:lineRule="auto"/>
        <w:ind w:firstLine="720"/>
        <w:rPr>
          <w:sz w:val="28"/>
          <w:szCs w:val="28"/>
          <w:lang w:val="uk-UA"/>
        </w:rPr>
      </w:pPr>
      <w:r w:rsidRPr="00944211">
        <w:rPr>
          <w:color w:val="000000"/>
          <w:sz w:val="28"/>
          <w:szCs w:val="28"/>
          <w:lang w:val="uk-UA"/>
        </w:rPr>
        <w:t>4. Підтримка прозорого аудиту сутностей</w:t>
      </w:r>
      <w:r w:rsidR="00776A0F" w:rsidRPr="00944211">
        <w:rPr>
          <w:color w:val="000000"/>
          <w:sz w:val="28"/>
          <w:szCs w:val="28"/>
          <w:lang w:val="uk-UA"/>
        </w:rPr>
        <w:t>.</w:t>
      </w:r>
    </w:p>
    <w:p w14:paraId="05E48EDE" w14:textId="77777777" w:rsidR="000837EE" w:rsidRPr="00944211" w:rsidRDefault="000837EE" w:rsidP="00776A0F">
      <w:pPr>
        <w:pStyle w:val="ae"/>
        <w:spacing w:before="0" w:beforeAutospacing="0" w:after="0" w:afterAutospacing="0" w:line="360" w:lineRule="auto"/>
        <w:ind w:firstLine="720"/>
        <w:rPr>
          <w:sz w:val="28"/>
          <w:szCs w:val="28"/>
          <w:lang w:val="uk-UA"/>
        </w:rPr>
      </w:pPr>
      <w:r w:rsidRPr="00944211">
        <w:rPr>
          <w:color w:val="000000"/>
          <w:sz w:val="28"/>
          <w:szCs w:val="28"/>
          <w:lang w:val="uk-UA"/>
        </w:rPr>
        <w:t>5. Можливість інтеграції спеціального репозиторію</w:t>
      </w:r>
      <w:r w:rsidR="00776A0F" w:rsidRPr="00944211">
        <w:rPr>
          <w:color w:val="000000"/>
          <w:sz w:val="28"/>
          <w:szCs w:val="28"/>
          <w:lang w:val="uk-UA"/>
        </w:rPr>
        <w:t>.</w:t>
      </w:r>
    </w:p>
    <w:p w14:paraId="2C498DC0" w14:textId="77777777" w:rsidR="000837EE" w:rsidRPr="00944211" w:rsidRDefault="000837EE" w:rsidP="00776A0F">
      <w:pPr>
        <w:pStyle w:val="ae"/>
        <w:spacing w:before="0" w:beforeAutospacing="0" w:after="0" w:afterAutospacing="0" w:line="360" w:lineRule="auto"/>
        <w:ind w:firstLine="720"/>
        <w:rPr>
          <w:sz w:val="28"/>
          <w:szCs w:val="28"/>
          <w:lang w:val="uk-UA"/>
        </w:rPr>
      </w:pPr>
      <w:r w:rsidRPr="00944211">
        <w:rPr>
          <w:color w:val="000000"/>
          <w:sz w:val="28"/>
          <w:szCs w:val="28"/>
          <w:lang w:val="uk-UA"/>
        </w:rPr>
        <w:t xml:space="preserve">6. </w:t>
      </w:r>
      <w:proofErr w:type="spellStart"/>
      <w:r w:rsidRPr="00944211">
        <w:rPr>
          <w:color w:val="000000"/>
          <w:sz w:val="28"/>
          <w:szCs w:val="28"/>
          <w:lang w:val="uk-UA"/>
        </w:rPr>
        <w:t>Spring</w:t>
      </w:r>
      <w:proofErr w:type="spellEnd"/>
      <w:r w:rsidRPr="00944211">
        <w:rPr>
          <w:color w:val="000000"/>
          <w:sz w:val="28"/>
          <w:szCs w:val="28"/>
          <w:lang w:val="uk-UA"/>
        </w:rPr>
        <w:t xml:space="preserve"> інтеграція через Java-конфігурацію та XML-конфігурацію.</w:t>
      </w:r>
    </w:p>
    <w:p w14:paraId="1CCFD3F2" w14:textId="77777777" w:rsidR="000837EE" w:rsidRPr="00944211" w:rsidRDefault="000837EE" w:rsidP="00BF15AB">
      <w:pPr>
        <w:pStyle w:val="ae"/>
        <w:spacing w:before="0" w:beforeAutospacing="0" w:after="0" w:afterAutospacing="0" w:line="360" w:lineRule="auto"/>
        <w:ind w:firstLine="720"/>
        <w:rPr>
          <w:sz w:val="28"/>
          <w:szCs w:val="28"/>
          <w:lang w:val="uk-UA"/>
        </w:rPr>
      </w:pPr>
      <w:r w:rsidRPr="00944211">
        <w:rPr>
          <w:color w:val="000000"/>
          <w:sz w:val="28"/>
          <w:szCs w:val="28"/>
          <w:lang w:val="uk-UA"/>
        </w:rPr>
        <w:t xml:space="preserve">7. Розширена інтеграція з контролерами </w:t>
      </w:r>
      <w:proofErr w:type="spellStart"/>
      <w:r w:rsidRPr="00944211">
        <w:rPr>
          <w:color w:val="000000"/>
          <w:sz w:val="28"/>
          <w:szCs w:val="28"/>
          <w:lang w:val="uk-UA"/>
        </w:rPr>
        <w:t>Spring</w:t>
      </w:r>
      <w:proofErr w:type="spellEnd"/>
      <w:r w:rsidRPr="00944211">
        <w:rPr>
          <w:color w:val="000000"/>
          <w:sz w:val="28"/>
          <w:szCs w:val="28"/>
          <w:lang w:val="uk-UA"/>
        </w:rPr>
        <w:t xml:space="preserve"> MVC</w:t>
      </w:r>
      <w:r w:rsidR="00BF15AB" w:rsidRPr="00944211">
        <w:rPr>
          <w:color w:val="000000"/>
          <w:sz w:val="28"/>
          <w:szCs w:val="28"/>
          <w:lang w:val="uk-UA"/>
        </w:rPr>
        <w:t>.</w:t>
      </w:r>
    </w:p>
    <w:p w14:paraId="6C02B28B" w14:textId="77777777" w:rsidR="000837EE" w:rsidRDefault="000837EE" w:rsidP="00EA61F2">
      <w:pPr>
        <w:pStyle w:val="ae"/>
        <w:spacing w:before="0" w:beforeAutospacing="0" w:after="200" w:afterAutospacing="0" w:line="360" w:lineRule="auto"/>
        <w:rPr>
          <w:color w:val="000000"/>
          <w:sz w:val="28"/>
          <w:szCs w:val="28"/>
          <w:lang w:val="uk-UA"/>
        </w:rPr>
      </w:pPr>
      <w:r w:rsidRPr="00944211">
        <w:rPr>
          <w:color w:val="000000"/>
          <w:sz w:val="28"/>
          <w:szCs w:val="28"/>
          <w:lang w:val="uk-UA"/>
        </w:rPr>
        <w:t>Зазви</w:t>
      </w:r>
      <w:r w:rsidR="00181ED9">
        <w:rPr>
          <w:color w:val="000000"/>
          <w:sz w:val="28"/>
          <w:szCs w:val="28"/>
          <w:lang w:val="uk-UA"/>
        </w:rPr>
        <w:t>чай шар DAO, що працює з базою д</w:t>
      </w:r>
      <w:r w:rsidRPr="00944211">
        <w:rPr>
          <w:color w:val="000000"/>
          <w:sz w:val="28"/>
          <w:szCs w:val="28"/>
          <w:lang w:val="uk-UA"/>
        </w:rPr>
        <w:t>аних</w:t>
      </w:r>
      <w:r w:rsidR="00181ED9">
        <w:rPr>
          <w:color w:val="000000"/>
          <w:sz w:val="28"/>
          <w:szCs w:val="28"/>
          <w:lang w:val="uk-UA"/>
        </w:rPr>
        <w:t>,</w:t>
      </w:r>
      <w:r w:rsidRPr="00944211">
        <w:rPr>
          <w:color w:val="000000"/>
          <w:sz w:val="28"/>
          <w:szCs w:val="28"/>
          <w:lang w:val="uk-UA"/>
        </w:rPr>
        <w:t xml:space="preserve"> складається з великої кількості шаблонів, яких вдалось позбутися та спростити. </w:t>
      </w:r>
      <w:proofErr w:type="spellStart"/>
      <w:r w:rsidRPr="00944211">
        <w:rPr>
          <w:color w:val="000000"/>
          <w:sz w:val="28"/>
          <w:szCs w:val="28"/>
          <w:lang w:val="uk-UA"/>
        </w:rPr>
        <w:t>Spring</w:t>
      </w:r>
      <w:proofErr w:type="spellEnd"/>
      <w:r w:rsidRPr="00944211">
        <w:rPr>
          <w:color w:val="000000"/>
          <w:sz w:val="28"/>
          <w:szCs w:val="28"/>
          <w:lang w:val="uk-UA"/>
        </w:rPr>
        <w:t xml:space="preserve"> </w:t>
      </w:r>
      <w:proofErr w:type="spellStart"/>
      <w:r w:rsidRPr="00944211">
        <w:rPr>
          <w:color w:val="000000"/>
          <w:sz w:val="28"/>
          <w:szCs w:val="28"/>
          <w:lang w:val="uk-UA"/>
        </w:rPr>
        <w:t>Data</w:t>
      </w:r>
      <w:proofErr w:type="spellEnd"/>
      <w:r w:rsidRPr="00944211">
        <w:rPr>
          <w:color w:val="000000"/>
          <w:sz w:val="28"/>
          <w:szCs w:val="28"/>
          <w:lang w:val="uk-UA"/>
        </w:rPr>
        <w:t xml:space="preserve"> дозволив максимально спростити цей шар архітектури і дав змогу повністю відійти від реалізації DAO вручну. Розглянемо реалізацію роботи з базою даних в </w:t>
      </w:r>
      <w:proofErr w:type="spellStart"/>
      <w:r w:rsidRPr="00944211">
        <w:rPr>
          <w:color w:val="000000"/>
          <w:sz w:val="28"/>
          <w:szCs w:val="28"/>
          <w:lang w:val="uk-UA"/>
        </w:rPr>
        <w:t>core-microservice</w:t>
      </w:r>
      <w:proofErr w:type="spellEnd"/>
      <w:r w:rsidRPr="00944211">
        <w:rPr>
          <w:color w:val="000000"/>
          <w:sz w:val="28"/>
          <w:szCs w:val="28"/>
          <w:lang w:val="uk-UA"/>
        </w:rPr>
        <w:t xml:space="preserve">. Для роботи з базою даних було створено 5 інтерфейсів, що розширюють та реалізують інтерфейс </w:t>
      </w:r>
      <w:proofErr w:type="spellStart"/>
      <w:r w:rsidRPr="00944211">
        <w:rPr>
          <w:color w:val="000000"/>
          <w:sz w:val="28"/>
          <w:szCs w:val="28"/>
          <w:lang w:val="uk-UA"/>
        </w:rPr>
        <w:t>Spring</w:t>
      </w:r>
      <w:proofErr w:type="spellEnd"/>
      <w:r w:rsidRPr="00944211">
        <w:rPr>
          <w:color w:val="000000"/>
          <w:sz w:val="28"/>
          <w:szCs w:val="28"/>
          <w:lang w:val="uk-UA"/>
        </w:rPr>
        <w:t xml:space="preserve"> </w:t>
      </w:r>
      <w:proofErr w:type="spellStart"/>
      <w:r w:rsidRPr="00944211">
        <w:rPr>
          <w:color w:val="000000"/>
          <w:sz w:val="28"/>
          <w:szCs w:val="28"/>
          <w:lang w:val="uk-UA"/>
        </w:rPr>
        <w:t>Data</w:t>
      </w:r>
      <w:proofErr w:type="spellEnd"/>
      <w:r w:rsidRPr="00944211">
        <w:rPr>
          <w:color w:val="000000"/>
          <w:sz w:val="28"/>
          <w:szCs w:val="28"/>
          <w:lang w:val="uk-UA"/>
        </w:rPr>
        <w:t xml:space="preserve"> –  </w:t>
      </w:r>
      <w:proofErr w:type="spellStart"/>
      <w:r w:rsidRPr="00944211">
        <w:rPr>
          <w:color w:val="000000"/>
          <w:sz w:val="28"/>
          <w:szCs w:val="28"/>
          <w:lang w:val="uk-UA"/>
        </w:rPr>
        <w:t>JpaRepository</w:t>
      </w:r>
      <w:proofErr w:type="spellEnd"/>
      <w:r w:rsidRPr="00944211">
        <w:rPr>
          <w:color w:val="000000"/>
          <w:sz w:val="28"/>
          <w:szCs w:val="28"/>
          <w:lang w:val="uk-UA"/>
        </w:rPr>
        <w:t>. Розширення даного інтерфейсу дозволяє лише оголосити метод, але реалізація цього метода буде створена автоматично самим фреймворком на основі моделі бази даних. На рисунку 3.2</w:t>
      </w:r>
      <w:r w:rsidR="00043908" w:rsidRPr="00944211">
        <w:rPr>
          <w:color w:val="000000"/>
          <w:sz w:val="28"/>
          <w:szCs w:val="28"/>
          <w:lang w:val="uk-UA"/>
        </w:rPr>
        <w:t xml:space="preserve"> показано приклад реалізації </w:t>
      </w:r>
      <w:proofErr w:type="spellStart"/>
      <w:r w:rsidR="00043908" w:rsidRPr="00944211">
        <w:rPr>
          <w:color w:val="000000"/>
          <w:sz w:val="28"/>
          <w:szCs w:val="28"/>
          <w:lang w:val="uk-UA"/>
        </w:rPr>
        <w:t>LeadRepository</w:t>
      </w:r>
      <w:proofErr w:type="spellEnd"/>
      <w:r w:rsidRPr="00944211">
        <w:rPr>
          <w:color w:val="000000"/>
          <w:sz w:val="28"/>
          <w:szCs w:val="28"/>
          <w:lang w:val="uk-UA"/>
        </w:rPr>
        <w:t>.</w:t>
      </w:r>
    </w:p>
    <w:p w14:paraId="3E887136" w14:textId="16FB33E8" w:rsidR="000837EE" w:rsidRPr="00944211" w:rsidRDefault="006A2E50" w:rsidP="00B72847">
      <w:pPr>
        <w:pStyle w:val="ae"/>
        <w:spacing w:before="0" w:beforeAutospacing="0" w:after="0" w:afterAutospacing="0" w:line="360" w:lineRule="auto"/>
        <w:jc w:val="center"/>
        <w:rPr>
          <w:sz w:val="28"/>
          <w:szCs w:val="28"/>
          <w:lang w:val="uk-UA"/>
        </w:rPr>
      </w:pPr>
      <w:r>
        <w:rPr>
          <w:noProof/>
        </w:rPr>
        <w:lastRenderedPageBreak/>
        <w:drawing>
          <wp:inline distT="0" distB="0" distL="0" distR="0" wp14:anchorId="29D6BFB7" wp14:editId="5CE34C83">
            <wp:extent cx="5753100" cy="3482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482340"/>
                    </a:xfrm>
                    <a:prstGeom prst="rect">
                      <a:avLst/>
                    </a:prstGeom>
                    <a:noFill/>
                    <a:ln>
                      <a:noFill/>
                    </a:ln>
                  </pic:spPr>
                </pic:pic>
              </a:graphicData>
            </a:graphic>
          </wp:inline>
        </w:drawing>
      </w:r>
      <w:r w:rsidR="000837EE" w:rsidRPr="00944211">
        <w:rPr>
          <w:color w:val="000000"/>
          <w:sz w:val="28"/>
          <w:szCs w:val="28"/>
          <w:lang w:val="uk-UA"/>
        </w:rPr>
        <w:t>Рисунок 3.2</w:t>
      </w:r>
      <w:r w:rsidR="00270B7A" w:rsidRPr="00944211">
        <w:rPr>
          <w:color w:val="000000"/>
          <w:sz w:val="28"/>
          <w:szCs w:val="28"/>
          <w:lang w:val="uk-UA"/>
        </w:rPr>
        <w:t xml:space="preserve"> </w:t>
      </w:r>
      <w:r w:rsidR="00270B7A" w:rsidRPr="00944211">
        <w:rPr>
          <w:szCs w:val="28"/>
          <w:lang w:val="uk-UA" w:eastAsia="x-none"/>
        </w:rPr>
        <w:t>–</w:t>
      </w:r>
      <w:r w:rsidR="000837EE" w:rsidRPr="00944211">
        <w:rPr>
          <w:color w:val="000000"/>
          <w:sz w:val="28"/>
          <w:szCs w:val="28"/>
          <w:lang w:val="uk-UA"/>
        </w:rPr>
        <w:t xml:space="preserve"> Реалізація </w:t>
      </w:r>
      <w:proofErr w:type="spellStart"/>
      <w:r w:rsidR="000837EE" w:rsidRPr="00944211">
        <w:rPr>
          <w:color w:val="000000"/>
          <w:sz w:val="28"/>
          <w:szCs w:val="28"/>
          <w:lang w:val="uk-UA"/>
        </w:rPr>
        <w:t>LeadRepository</w:t>
      </w:r>
      <w:proofErr w:type="spellEnd"/>
      <w:r w:rsidR="000837EE" w:rsidRPr="00944211">
        <w:rPr>
          <w:color w:val="000000"/>
          <w:sz w:val="28"/>
          <w:szCs w:val="28"/>
          <w:lang w:val="uk-UA"/>
        </w:rPr>
        <w:t xml:space="preserve"> для операцій з базою даних</w:t>
      </w:r>
    </w:p>
    <w:p w14:paraId="136C020E" w14:textId="77777777" w:rsidR="002C210E" w:rsidRDefault="000837EE" w:rsidP="00D72709">
      <w:pPr>
        <w:pStyle w:val="ae"/>
        <w:spacing w:before="0" w:beforeAutospacing="0" w:after="0" w:afterAutospacing="0" w:line="360" w:lineRule="auto"/>
        <w:ind w:firstLine="709"/>
        <w:rPr>
          <w:color w:val="000000"/>
          <w:sz w:val="28"/>
          <w:szCs w:val="28"/>
          <w:lang w:val="uk-UA"/>
        </w:rPr>
      </w:pPr>
      <w:r w:rsidRPr="00944211">
        <w:rPr>
          <w:color w:val="000000"/>
          <w:sz w:val="28"/>
          <w:szCs w:val="28"/>
          <w:lang w:val="uk-UA"/>
        </w:rPr>
        <w:t xml:space="preserve">В даному інтерфейсі було оголошено ряд необхідних методів, реалізація яких, була створена </w:t>
      </w:r>
      <w:proofErr w:type="spellStart"/>
      <w:r w:rsidRPr="00944211">
        <w:rPr>
          <w:color w:val="000000"/>
          <w:sz w:val="28"/>
          <w:szCs w:val="28"/>
          <w:lang w:val="uk-UA"/>
        </w:rPr>
        <w:t>Spring</w:t>
      </w:r>
      <w:proofErr w:type="spellEnd"/>
      <w:r w:rsidRPr="00944211">
        <w:rPr>
          <w:color w:val="000000"/>
          <w:sz w:val="28"/>
          <w:szCs w:val="28"/>
          <w:lang w:val="uk-UA"/>
        </w:rPr>
        <w:t xml:space="preserve"> </w:t>
      </w:r>
      <w:proofErr w:type="spellStart"/>
      <w:r w:rsidRPr="00944211">
        <w:rPr>
          <w:color w:val="000000"/>
          <w:sz w:val="28"/>
          <w:szCs w:val="28"/>
          <w:lang w:val="uk-UA"/>
        </w:rPr>
        <w:t>Data</w:t>
      </w:r>
      <w:proofErr w:type="spellEnd"/>
      <w:r w:rsidRPr="00944211">
        <w:rPr>
          <w:color w:val="000000"/>
          <w:sz w:val="28"/>
          <w:szCs w:val="28"/>
          <w:lang w:val="uk-UA"/>
        </w:rPr>
        <w:t xml:space="preserve"> на основі моделі </w:t>
      </w:r>
      <w:proofErr w:type="spellStart"/>
      <w:r w:rsidRPr="00944211">
        <w:rPr>
          <w:color w:val="000000"/>
          <w:sz w:val="28"/>
          <w:szCs w:val="28"/>
          <w:lang w:val="uk-UA"/>
        </w:rPr>
        <w:t>Lead</w:t>
      </w:r>
      <w:proofErr w:type="spellEnd"/>
      <w:r w:rsidRPr="00944211">
        <w:rPr>
          <w:color w:val="000000"/>
          <w:sz w:val="28"/>
          <w:szCs w:val="28"/>
          <w:lang w:val="uk-UA"/>
        </w:rPr>
        <w:t xml:space="preserve">. </w:t>
      </w:r>
    </w:p>
    <w:p w14:paraId="319799F8" w14:textId="77777777" w:rsidR="00776A0F" w:rsidRPr="0051534F" w:rsidRDefault="000837EE" w:rsidP="00D72709">
      <w:pPr>
        <w:pStyle w:val="ae"/>
        <w:spacing w:before="0" w:beforeAutospacing="0" w:after="0" w:afterAutospacing="0" w:line="360" w:lineRule="auto"/>
        <w:ind w:firstLine="709"/>
        <w:rPr>
          <w:color w:val="000000"/>
          <w:sz w:val="28"/>
          <w:szCs w:val="28"/>
          <w:lang w:val="uk-UA"/>
        </w:rPr>
      </w:pPr>
      <w:r w:rsidRPr="00944211">
        <w:rPr>
          <w:color w:val="000000"/>
          <w:sz w:val="28"/>
          <w:szCs w:val="28"/>
          <w:lang w:val="uk-UA"/>
        </w:rPr>
        <w:t xml:space="preserve">Даний інтерфейс замінює собою десятки вже застарілих класів DAO та значно спрощує розуміння програмного коду. В таблиці 3.1 відображено інтерфейси створених репозиторіїв та їх особливості в </w:t>
      </w:r>
      <w:proofErr w:type="spellStart"/>
      <w:r w:rsidRPr="00944211">
        <w:rPr>
          <w:color w:val="000000"/>
          <w:sz w:val="28"/>
          <w:szCs w:val="28"/>
          <w:lang w:val="uk-UA"/>
        </w:rPr>
        <w:t>core-microservice</w:t>
      </w:r>
      <w:proofErr w:type="spellEnd"/>
      <w:r w:rsidRPr="00944211">
        <w:rPr>
          <w:color w:val="000000"/>
          <w:sz w:val="28"/>
          <w:szCs w:val="28"/>
          <w:lang w:val="uk-UA"/>
        </w:rPr>
        <w:t xml:space="preserve"> веб-</w:t>
      </w:r>
      <w:r w:rsidR="0051534F">
        <w:rPr>
          <w:color w:val="000000"/>
          <w:sz w:val="28"/>
          <w:szCs w:val="28"/>
          <w:lang w:val="uk-UA"/>
        </w:rPr>
        <w:t>додатку.</w:t>
      </w:r>
    </w:p>
    <w:p w14:paraId="1FFA927E" w14:textId="77777777" w:rsidR="000837EE" w:rsidRPr="00944211" w:rsidRDefault="00BF15AB" w:rsidP="00BF15AB">
      <w:pPr>
        <w:pStyle w:val="ae"/>
        <w:spacing w:before="0" w:beforeAutospacing="0" w:after="200" w:afterAutospacing="0" w:line="360" w:lineRule="auto"/>
        <w:jc w:val="center"/>
        <w:rPr>
          <w:sz w:val="28"/>
          <w:szCs w:val="28"/>
          <w:lang w:val="uk-UA"/>
        </w:rPr>
      </w:pPr>
      <w:r w:rsidRPr="00944211">
        <w:rPr>
          <w:sz w:val="28"/>
          <w:szCs w:val="28"/>
          <w:lang w:val="uk-UA"/>
        </w:rPr>
        <w:t>Таблиця 3.1 – Інтерфейси взаємодії з базою даних</w:t>
      </w:r>
    </w:p>
    <w:tbl>
      <w:tblPr>
        <w:tblW w:w="9838" w:type="dxa"/>
        <w:tblCellMar>
          <w:top w:w="15" w:type="dxa"/>
          <w:left w:w="15" w:type="dxa"/>
          <w:bottom w:w="15" w:type="dxa"/>
          <w:right w:w="15" w:type="dxa"/>
        </w:tblCellMar>
        <w:tblLook w:val="04A0" w:firstRow="1" w:lastRow="0" w:firstColumn="1" w:lastColumn="0" w:noHBand="0" w:noVBand="1"/>
      </w:tblPr>
      <w:tblGrid>
        <w:gridCol w:w="2960"/>
        <w:gridCol w:w="2601"/>
        <w:gridCol w:w="1252"/>
        <w:gridCol w:w="3025"/>
      </w:tblGrid>
      <w:tr w:rsidR="000837EE" w:rsidRPr="00944211" w14:paraId="3E08FE34" w14:textId="77777777" w:rsidTr="00C34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2A59E" w14:textId="77777777" w:rsidR="000837EE" w:rsidRPr="00944211" w:rsidRDefault="000837EE" w:rsidP="00BF15AB">
            <w:pPr>
              <w:pStyle w:val="ae"/>
              <w:spacing w:before="0" w:beforeAutospacing="0" w:after="0" w:afterAutospacing="0"/>
              <w:jc w:val="center"/>
              <w:rPr>
                <w:sz w:val="28"/>
                <w:szCs w:val="28"/>
                <w:lang w:val="uk-UA"/>
              </w:rPr>
            </w:pPr>
            <w:r w:rsidRPr="00944211">
              <w:rPr>
                <w:color w:val="000000"/>
                <w:sz w:val="28"/>
                <w:szCs w:val="28"/>
                <w:lang w:val="uk-UA"/>
              </w:rPr>
              <w:t xml:space="preserve">Назва </w:t>
            </w:r>
            <w:r w:rsidR="00BF15AB" w:rsidRPr="00944211">
              <w:rPr>
                <w:color w:val="000000"/>
                <w:sz w:val="28"/>
                <w:szCs w:val="28"/>
                <w:lang w:val="uk-UA"/>
              </w:rPr>
              <w:t xml:space="preserve">створеного </w:t>
            </w:r>
            <w:r w:rsidRPr="00944211">
              <w:rPr>
                <w:color w:val="000000"/>
                <w:sz w:val="28"/>
                <w:szCs w:val="28"/>
                <w:lang w:val="uk-UA"/>
              </w:rPr>
              <w:t>інтерфейсу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880EE" w14:textId="77777777" w:rsidR="000837EE" w:rsidRPr="00944211" w:rsidRDefault="000837EE" w:rsidP="00BF15AB">
            <w:pPr>
              <w:pStyle w:val="ae"/>
              <w:spacing w:before="0" w:beforeAutospacing="0" w:after="0" w:afterAutospacing="0"/>
              <w:jc w:val="center"/>
              <w:rPr>
                <w:sz w:val="28"/>
                <w:szCs w:val="28"/>
                <w:lang w:val="uk-UA"/>
              </w:rPr>
            </w:pPr>
            <w:r w:rsidRPr="00944211">
              <w:rPr>
                <w:color w:val="000000"/>
                <w:sz w:val="28"/>
                <w:szCs w:val="28"/>
                <w:lang w:val="uk-UA"/>
              </w:rPr>
              <w:t>Розширюваний інтерфейс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6FEE7" w14:textId="77777777" w:rsidR="000837EE" w:rsidRPr="00944211" w:rsidRDefault="000837EE" w:rsidP="00BF15AB">
            <w:pPr>
              <w:pStyle w:val="ae"/>
              <w:spacing w:before="0" w:beforeAutospacing="0" w:after="0" w:afterAutospacing="0"/>
              <w:jc w:val="center"/>
              <w:rPr>
                <w:sz w:val="28"/>
                <w:szCs w:val="28"/>
                <w:lang w:val="uk-UA"/>
              </w:rPr>
            </w:pPr>
            <w:r w:rsidRPr="00944211">
              <w:rPr>
                <w:color w:val="000000"/>
                <w:sz w:val="28"/>
                <w:szCs w:val="28"/>
                <w:lang w:val="uk-UA"/>
              </w:rPr>
              <w:t>Сутність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DD8F5" w14:textId="77777777" w:rsidR="000837EE" w:rsidRPr="00944211" w:rsidRDefault="000837EE" w:rsidP="00BF15AB">
            <w:pPr>
              <w:pStyle w:val="ae"/>
              <w:spacing w:before="0" w:beforeAutospacing="0" w:after="0" w:afterAutospacing="0"/>
              <w:jc w:val="center"/>
              <w:rPr>
                <w:sz w:val="28"/>
                <w:szCs w:val="28"/>
                <w:lang w:val="uk-UA"/>
              </w:rPr>
            </w:pPr>
            <w:r w:rsidRPr="00944211">
              <w:rPr>
                <w:color w:val="000000"/>
                <w:sz w:val="28"/>
                <w:szCs w:val="28"/>
                <w:lang w:val="uk-UA"/>
              </w:rPr>
              <w:t>Призначення</w:t>
            </w:r>
          </w:p>
        </w:tc>
      </w:tr>
      <w:tr w:rsidR="000837EE" w:rsidRPr="00944211" w14:paraId="0E951227" w14:textId="77777777" w:rsidTr="00C34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CEA80" w14:textId="77777777" w:rsidR="000837EE" w:rsidRPr="00944211" w:rsidRDefault="000837EE" w:rsidP="00BF15AB">
            <w:pPr>
              <w:pStyle w:val="ae"/>
              <w:spacing w:before="0" w:beforeAutospacing="0" w:after="0" w:afterAutospacing="0"/>
              <w:jc w:val="center"/>
              <w:rPr>
                <w:sz w:val="28"/>
                <w:szCs w:val="28"/>
                <w:lang w:val="uk-UA"/>
              </w:rPr>
            </w:pPr>
            <w:proofErr w:type="spellStart"/>
            <w:r w:rsidRPr="00944211">
              <w:rPr>
                <w:color w:val="000000"/>
                <w:sz w:val="28"/>
                <w:szCs w:val="28"/>
                <w:lang w:val="uk-UA"/>
              </w:rPr>
              <w:t>AddressRepository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D39FE" w14:textId="77777777" w:rsidR="000837EE" w:rsidRPr="00944211" w:rsidRDefault="000837EE" w:rsidP="00BF15AB">
            <w:pPr>
              <w:pStyle w:val="ae"/>
              <w:spacing w:before="0" w:beforeAutospacing="0" w:after="0" w:afterAutospacing="0"/>
              <w:jc w:val="center"/>
              <w:rPr>
                <w:sz w:val="28"/>
                <w:szCs w:val="28"/>
                <w:lang w:val="uk-UA"/>
              </w:rPr>
            </w:pPr>
            <w:proofErr w:type="spellStart"/>
            <w:r w:rsidRPr="00944211">
              <w:rPr>
                <w:color w:val="000000"/>
                <w:sz w:val="28"/>
                <w:szCs w:val="28"/>
                <w:lang w:val="uk-UA"/>
              </w:rPr>
              <w:t>JpaRepository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6AB1A" w14:textId="77777777" w:rsidR="000837EE" w:rsidRPr="00944211" w:rsidRDefault="000837EE" w:rsidP="00BF15AB">
            <w:pPr>
              <w:pStyle w:val="ae"/>
              <w:spacing w:before="0" w:beforeAutospacing="0" w:after="0" w:afterAutospacing="0"/>
              <w:jc w:val="center"/>
              <w:rPr>
                <w:sz w:val="28"/>
                <w:szCs w:val="28"/>
                <w:lang w:val="uk-UA"/>
              </w:rPr>
            </w:pPr>
            <w:proofErr w:type="spellStart"/>
            <w:r w:rsidRPr="00944211">
              <w:rPr>
                <w:color w:val="000000"/>
                <w:sz w:val="28"/>
                <w:szCs w:val="28"/>
                <w:lang w:val="uk-UA"/>
              </w:rPr>
              <w:t>Address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ED885" w14:textId="77777777" w:rsidR="000837EE" w:rsidRPr="00944211" w:rsidRDefault="00043908" w:rsidP="00BF15AB">
            <w:pPr>
              <w:spacing w:line="240" w:lineRule="auto"/>
              <w:jc w:val="center"/>
              <w:rPr>
                <w:szCs w:val="28"/>
                <w:lang w:val="uk-UA"/>
              </w:rPr>
            </w:pPr>
            <w:r w:rsidRPr="00944211">
              <w:rPr>
                <w:szCs w:val="28"/>
                <w:lang w:val="uk-UA"/>
              </w:rPr>
              <w:t>CRUD операції на</w:t>
            </w:r>
            <w:r w:rsidR="00C34E9E" w:rsidRPr="00944211">
              <w:rPr>
                <w:szCs w:val="28"/>
                <w:lang w:val="uk-UA"/>
              </w:rPr>
              <w:t>д</w:t>
            </w:r>
            <w:r w:rsidRPr="00944211">
              <w:rPr>
                <w:szCs w:val="28"/>
                <w:lang w:val="uk-UA"/>
              </w:rPr>
              <w:t xml:space="preserve"> сутністю адреси</w:t>
            </w:r>
          </w:p>
        </w:tc>
      </w:tr>
    </w:tbl>
    <w:p w14:paraId="07E61F9E" w14:textId="77777777" w:rsidR="00C34E9E" w:rsidRPr="00944211" w:rsidRDefault="00C34E9E">
      <w:pPr>
        <w:rPr>
          <w:lang w:val="uk-UA"/>
        </w:rPr>
      </w:pPr>
    </w:p>
    <w:p w14:paraId="2257926B" w14:textId="34CB3691" w:rsidR="00776A0F" w:rsidRDefault="00776A0F" w:rsidP="00C34E9E">
      <w:pPr>
        <w:jc w:val="right"/>
        <w:rPr>
          <w:szCs w:val="28"/>
          <w:lang w:val="uk-UA"/>
        </w:rPr>
      </w:pPr>
    </w:p>
    <w:p w14:paraId="72F91E95" w14:textId="5A172606" w:rsidR="00D35F4C" w:rsidRDefault="00D35F4C" w:rsidP="00C34E9E">
      <w:pPr>
        <w:jc w:val="right"/>
        <w:rPr>
          <w:szCs w:val="28"/>
          <w:lang w:val="uk-UA"/>
        </w:rPr>
      </w:pPr>
    </w:p>
    <w:p w14:paraId="451AA399" w14:textId="77777777" w:rsidR="00D35F4C" w:rsidRPr="00944211" w:rsidRDefault="00D35F4C" w:rsidP="00C34E9E">
      <w:pPr>
        <w:jc w:val="right"/>
        <w:rPr>
          <w:szCs w:val="28"/>
          <w:lang w:val="uk-UA"/>
        </w:rPr>
      </w:pPr>
    </w:p>
    <w:p w14:paraId="1498D82F" w14:textId="77777777" w:rsidR="00776A0F" w:rsidRPr="00944211" w:rsidRDefault="00776A0F" w:rsidP="00C34E9E">
      <w:pPr>
        <w:jc w:val="right"/>
        <w:rPr>
          <w:szCs w:val="28"/>
          <w:lang w:val="uk-UA"/>
        </w:rPr>
      </w:pPr>
    </w:p>
    <w:p w14:paraId="46AA3739" w14:textId="77777777" w:rsidR="00C34E9E" w:rsidRPr="00944211" w:rsidRDefault="00C34E9E" w:rsidP="00C34E9E">
      <w:pPr>
        <w:jc w:val="right"/>
        <w:rPr>
          <w:szCs w:val="28"/>
          <w:lang w:val="uk-UA"/>
        </w:rPr>
      </w:pPr>
      <w:r w:rsidRPr="00944211">
        <w:rPr>
          <w:szCs w:val="28"/>
          <w:lang w:val="uk-UA"/>
        </w:rPr>
        <w:t>Продовження табл. 3.1</w:t>
      </w:r>
    </w:p>
    <w:tbl>
      <w:tblPr>
        <w:tblW w:w="9838" w:type="dxa"/>
        <w:tblLayout w:type="fixed"/>
        <w:tblCellMar>
          <w:top w:w="15" w:type="dxa"/>
          <w:left w:w="15" w:type="dxa"/>
          <w:bottom w:w="15" w:type="dxa"/>
          <w:right w:w="15" w:type="dxa"/>
        </w:tblCellMar>
        <w:tblLook w:val="04A0" w:firstRow="1" w:lastRow="0" w:firstColumn="1" w:lastColumn="0" w:noHBand="0" w:noVBand="1"/>
      </w:tblPr>
      <w:tblGrid>
        <w:gridCol w:w="2935"/>
        <w:gridCol w:w="2835"/>
        <w:gridCol w:w="1560"/>
        <w:gridCol w:w="2508"/>
      </w:tblGrid>
      <w:tr w:rsidR="000837EE" w:rsidRPr="00D45A71" w14:paraId="356E5BB3" w14:textId="77777777" w:rsidTr="00776A0F">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56FBC" w14:textId="77777777" w:rsidR="000837EE" w:rsidRPr="00944211" w:rsidRDefault="000837EE" w:rsidP="00C34E9E">
            <w:pPr>
              <w:pStyle w:val="ae"/>
              <w:spacing w:before="0" w:beforeAutospacing="0" w:after="0" w:afterAutospacing="0" w:line="360" w:lineRule="auto"/>
              <w:jc w:val="center"/>
              <w:rPr>
                <w:sz w:val="28"/>
                <w:szCs w:val="28"/>
                <w:lang w:val="uk-UA"/>
              </w:rPr>
            </w:pPr>
            <w:proofErr w:type="spellStart"/>
            <w:r w:rsidRPr="00944211">
              <w:rPr>
                <w:color w:val="000000"/>
                <w:sz w:val="28"/>
                <w:szCs w:val="28"/>
                <w:lang w:val="uk-UA"/>
              </w:rPr>
              <w:lastRenderedPageBreak/>
              <w:t>CompanyRepository</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C3399" w14:textId="77777777" w:rsidR="000837EE" w:rsidRPr="00944211" w:rsidRDefault="000837EE" w:rsidP="00C34E9E">
            <w:pPr>
              <w:pStyle w:val="ae"/>
              <w:spacing w:before="0" w:beforeAutospacing="0" w:after="0" w:afterAutospacing="0" w:line="360" w:lineRule="auto"/>
              <w:jc w:val="center"/>
              <w:rPr>
                <w:sz w:val="28"/>
                <w:szCs w:val="28"/>
                <w:lang w:val="uk-UA"/>
              </w:rPr>
            </w:pPr>
            <w:proofErr w:type="spellStart"/>
            <w:r w:rsidRPr="00944211">
              <w:rPr>
                <w:color w:val="000000"/>
                <w:sz w:val="28"/>
                <w:szCs w:val="28"/>
                <w:lang w:val="uk-UA"/>
              </w:rPr>
              <w:t>PagingAndSortingRepository</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4462D" w14:textId="77777777" w:rsidR="000837EE" w:rsidRPr="00944211" w:rsidRDefault="000837EE" w:rsidP="00C34E9E">
            <w:pPr>
              <w:pStyle w:val="ae"/>
              <w:spacing w:before="0" w:beforeAutospacing="0" w:after="0" w:afterAutospacing="0" w:line="360" w:lineRule="auto"/>
              <w:jc w:val="center"/>
              <w:rPr>
                <w:sz w:val="28"/>
                <w:szCs w:val="28"/>
                <w:lang w:val="uk-UA"/>
              </w:rPr>
            </w:pPr>
            <w:proofErr w:type="spellStart"/>
            <w:r w:rsidRPr="00944211">
              <w:rPr>
                <w:color w:val="000000"/>
                <w:sz w:val="28"/>
                <w:szCs w:val="28"/>
                <w:lang w:val="uk-UA"/>
              </w:rPr>
              <w:t>Company</w:t>
            </w:r>
            <w:proofErr w:type="spellEnd"/>
          </w:p>
        </w:tc>
        <w:tc>
          <w:tcPr>
            <w:tcW w:w="2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52521" w14:textId="77777777" w:rsidR="000837EE" w:rsidRPr="00944211" w:rsidRDefault="00BF15AB" w:rsidP="00C34E9E">
            <w:pPr>
              <w:spacing w:line="360" w:lineRule="auto"/>
              <w:jc w:val="center"/>
              <w:rPr>
                <w:szCs w:val="28"/>
                <w:lang w:val="uk-UA"/>
              </w:rPr>
            </w:pPr>
            <w:r w:rsidRPr="00944211">
              <w:rPr>
                <w:szCs w:val="28"/>
                <w:lang w:val="uk-UA"/>
              </w:rPr>
              <w:t>CRUD операції на</w:t>
            </w:r>
            <w:r w:rsidR="00C34E9E" w:rsidRPr="00944211">
              <w:rPr>
                <w:szCs w:val="28"/>
                <w:lang w:val="uk-UA"/>
              </w:rPr>
              <w:t>д</w:t>
            </w:r>
            <w:r w:rsidRPr="00944211">
              <w:rPr>
                <w:szCs w:val="28"/>
                <w:lang w:val="uk-UA"/>
              </w:rPr>
              <w:t xml:space="preserve"> сутністю </w:t>
            </w:r>
            <w:r w:rsidR="00363B96" w:rsidRPr="00944211">
              <w:rPr>
                <w:szCs w:val="28"/>
                <w:lang w:val="uk-UA"/>
              </w:rPr>
              <w:t>компанії з</w:t>
            </w:r>
            <w:r w:rsidRPr="00944211">
              <w:rPr>
                <w:szCs w:val="28"/>
                <w:lang w:val="uk-UA"/>
              </w:rPr>
              <w:t xml:space="preserve"> </w:t>
            </w:r>
            <w:r w:rsidR="00363B96" w:rsidRPr="00944211">
              <w:rPr>
                <w:szCs w:val="28"/>
                <w:lang w:val="uk-UA"/>
              </w:rPr>
              <w:t>можливістю використовувати пагінацію</w:t>
            </w:r>
          </w:p>
        </w:tc>
      </w:tr>
      <w:tr w:rsidR="000837EE" w:rsidRPr="00D45A71" w14:paraId="79C1A2B8" w14:textId="77777777" w:rsidTr="00776A0F">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0AD67" w14:textId="77777777" w:rsidR="000837EE" w:rsidRPr="00944211" w:rsidRDefault="000837EE" w:rsidP="00C34E9E">
            <w:pPr>
              <w:pStyle w:val="ae"/>
              <w:spacing w:before="0" w:beforeAutospacing="0" w:after="0" w:afterAutospacing="0" w:line="360" w:lineRule="auto"/>
              <w:jc w:val="center"/>
              <w:rPr>
                <w:sz w:val="28"/>
                <w:szCs w:val="28"/>
                <w:lang w:val="uk-UA"/>
              </w:rPr>
            </w:pPr>
            <w:proofErr w:type="spellStart"/>
            <w:r w:rsidRPr="00944211">
              <w:rPr>
                <w:color w:val="000000"/>
                <w:sz w:val="28"/>
                <w:szCs w:val="28"/>
                <w:lang w:val="uk-UA"/>
              </w:rPr>
              <w:t>LeadRepository</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93E48" w14:textId="77777777" w:rsidR="000837EE" w:rsidRPr="00944211" w:rsidRDefault="000837EE" w:rsidP="00C34E9E">
            <w:pPr>
              <w:pStyle w:val="ae"/>
              <w:spacing w:before="0" w:beforeAutospacing="0" w:after="0" w:afterAutospacing="0" w:line="360" w:lineRule="auto"/>
              <w:jc w:val="center"/>
              <w:rPr>
                <w:sz w:val="28"/>
                <w:szCs w:val="28"/>
                <w:lang w:val="uk-UA"/>
              </w:rPr>
            </w:pPr>
            <w:proofErr w:type="spellStart"/>
            <w:r w:rsidRPr="00944211">
              <w:rPr>
                <w:color w:val="000000"/>
                <w:sz w:val="28"/>
                <w:szCs w:val="28"/>
                <w:lang w:val="uk-UA"/>
              </w:rPr>
              <w:t>PagingAndSortingRepository</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71F47" w14:textId="77777777" w:rsidR="000837EE" w:rsidRPr="00944211" w:rsidRDefault="000837EE" w:rsidP="00C34E9E">
            <w:pPr>
              <w:pStyle w:val="ae"/>
              <w:spacing w:before="0" w:beforeAutospacing="0" w:after="0" w:afterAutospacing="0" w:line="360" w:lineRule="auto"/>
              <w:jc w:val="center"/>
              <w:rPr>
                <w:sz w:val="28"/>
                <w:szCs w:val="28"/>
                <w:lang w:val="uk-UA"/>
              </w:rPr>
            </w:pPr>
            <w:proofErr w:type="spellStart"/>
            <w:r w:rsidRPr="00944211">
              <w:rPr>
                <w:color w:val="000000"/>
                <w:sz w:val="28"/>
                <w:szCs w:val="28"/>
                <w:lang w:val="uk-UA"/>
              </w:rPr>
              <w:t>Lead</w:t>
            </w:r>
            <w:proofErr w:type="spellEnd"/>
          </w:p>
        </w:tc>
        <w:tc>
          <w:tcPr>
            <w:tcW w:w="2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7DFCE" w14:textId="77777777" w:rsidR="000837EE" w:rsidRPr="00944211" w:rsidRDefault="00BF15AB" w:rsidP="00C34E9E">
            <w:pPr>
              <w:spacing w:line="360" w:lineRule="auto"/>
              <w:jc w:val="center"/>
              <w:rPr>
                <w:szCs w:val="28"/>
                <w:lang w:val="uk-UA"/>
              </w:rPr>
            </w:pPr>
            <w:r w:rsidRPr="00944211">
              <w:rPr>
                <w:szCs w:val="28"/>
                <w:lang w:val="uk-UA"/>
              </w:rPr>
              <w:t>CRUD операції на</w:t>
            </w:r>
            <w:r w:rsidR="00C34E9E" w:rsidRPr="00944211">
              <w:rPr>
                <w:szCs w:val="28"/>
                <w:lang w:val="uk-UA"/>
              </w:rPr>
              <w:t>д</w:t>
            </w:r>
            <w:r w:rsidRPr="00944211">
              <w:rPr>
                <w:szCs w:val="28"/>
                <w:lang w:val="uk-UA"/>
              </w:rPr>
              <w:t xml:space="preserve"> сутністю </w:t>
            </w:r>
            <w:proofErr w:type="spellStart"/>
            <w:r w:rsidRPr="00944211">
              <w:rPr>
                <w:szCs w:val="28"/>
                <w:lang w:val="uk-UA"/>
              </w:rPr>
              <w:t>ліда</w:t>
            </w:r>
            <w:proofErr w:type="spellEnd"/>
            <w:r w:rsidR="00363B96" w:rsidRPr="00944211">
              <w:rPr>
                <w:szCs w:val="28"/>
                <w:lang w:val="uk-UA"/>
              </w:rPr>
              <w:t xml:space="preserve"> з можливістю використовувати пагінацію</w:t>
            </w:r>
          </w:p>
        </w:tc>
      </w:tr>
      <w:tr w:rsidR="000837EE" w:rsidRPr="00944211" w14:paraId="2E670886" w14:textId="77777777" w:rsidTr="00776A0F">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C7897" w14:textId="77777777" w:rsidR="000837EE" w:rsidRPr="00944211" w:rsidRDefault="000837EE" w:rsidP="00C34E9E">
            <w:pPr>
              <w:pStyle w:val="ae"/>
              <w:spacing w:before="0" w:beforeAutospacing="0" w:after="0" w:afterAutospacing="0" w:line="360" w:lineRule="auto"/>
              <w:jc w:val="center"/>
              <w:rPr>
                <w:sz w:val="28"/>
                <w:szCs w:val="28"/>
                <w:lang w:val="uk-UA"/>
              </w:rPr>
            </w:pPr>
            <w:proofErr w:type="spellStart"/>
            <w:r w:rsidRPr="00944211">
              <w:rPr>
                <w:color w:val="000000"/>
                <w:sz w:val="28"/>
                <w:szCs w:val="28"/>
                <w:lang w:val="uk-UA"/>
              </w:rPr>
              <w:t>PackageRepository</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AE330" w14:textId="77777777" w:rsidR="000837EE" w:rsidRPr="00944211" w:rsidRDefault="000837EE" w:rsidP="00C34E9E">
            <w:pPr>
              <w:pStyle w:val="ae"/>
              <w:spacing w:before="0" w:beforeAutospacing="0" w:after="0" w:afterAutospacing="0" w:line="360" w:lineRule="auto"/>
              <w:jc w:val="center"/>
              <w:rPr>
                <w:sz w:val="28"/>
                <w:szCs w:val="28"/>
                <w:lang w:val="uk-UA"/>
              </w:rPr>
            </w:pPr>
            <w:proofErr w:type="spellStart"/>
            <w:r w:rsidRPr="00944211">
              <w:rPr>
                <w:color w:val="000000"/>
                <w:sz w:val="28"/>
                <w:szCs w:val="28"/>
                <w:lang w:val="uk-UA"/>
              </w:rPr>
              <w:t>PagingAndSortingRepository</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A9A55" w14:textId="77777777" w:rsidR="000837EE" w:rsidRPr="00944211" w:rsidRDefault="000837EE" w:rsidP="00C34E9E">
            <w:pPr>
              <w:pStyle w:val="ae"/>
              <w:spacing w:before="0" w:beforeAutospacing="0" w:after="0" w:afterAutospacing="0" w:line="360" w:lineRule="auto"/>
              <w:jc w:val="center"/>
              <w:rPr>
                <w:sz w:val="28"/>
                <w:szCs w:val="28"/>
                <w:lang w:val="uk-UA"/>
              </w:rPr>
            </w:pPr>
            <w:proofErr w:type="spellStart"/>
            <w:r w:rsidRPr="00944211">
              <w:rPr>
                <w:color w:val="000000"/>
                <w:sz w:val="28"/>
                <w:szCs w:val="28"/>
                <w:lang w:val="uk-UA"/>
              </w:rPr>
              <w:t>Package</w:t>
            </w:r>
            <w:proofErr w:type="spellEnd"/>
          </w:p>
        </w:tc>
        <w:tc>
          <w:tcPr>
            <w:tcW w:w="2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F65F3" w14:textId="77777777" w:rsidR="000837EE" w:rsidRPr="00944211" w:rsidRDefault="00BF15AB" w:rsidP="00363B96">
            <w:pPr>
              <w:spacing w:line="360" w:lineRule="auto"/>
              <w:jc w:val="center"/>
              <w:rPr>
                <w:szCs w:val="28"/>
                <w:lang w:val="uk-UA"/>
              </w:rPr>
            </w:pPr>
            <w:r w:rsidRPr="00944211">
              <w:rPr>
                <w:szCs w:val="28"/>
                <w:lang w:val="uk-UA"/>
              </w:rPr>
              <w:t>CRUD операції на</w:t>
            </w:r>
            <w:r w:rsidR="00C34E9E" w:rsidRPr="00944211">
              <w:rPr>
                <w:szCs w:val="28"/>
                <w:lang w:val="uk-UA"/>
              </w:rPr>
              <w:t>д</w:t>
            </w:r>
            <w:r w:rsidRPr="00944211">
              <w:rPr>
                <w:szCs w:val="28"/>
                <w:lang w:val="uk-UA"/>
              </w:rPr>
              <w:t xml:space="preserve"> сутністю пакета</w:t>
            </w:r>
            <w:r w:rsidR="00363B96" w:rsidRPr="00944211">
              <w:rPr>
                <w:szCs w:val="28"/>
                <w:lang w:val="uk-UA"/>
              </w:rPr>
              <w:t xml:space="preserve"> з можливістю використовувати пагінацію</w:t>
            </w:r>
          </w:p>
        </w:tc>
      </w:tr>
      <w:tr w:rsidR="000837EE" w:rsidRPr="00944211" w14:paraId="66889AB2" w14:textId="77777777" w:rsidTr="00776A0F">
        <w:tc>
          <w:tcPr>
            <w:tcW w:w="2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ED013" w14:textId="77777777" w:rsidR="000837EE" w:rsidRPr="00944211" w:rsidRDefault="000837EE" w:rsidP="00C34E9E">
            <w:pPr>
              <w:pStyle w:val="ae"/>
              <w:spacing w:before="0" w:beforeAutospacing="0" w:after="0" w:afterAutospacing="0" w:line="360" w:lineRule="auto"/>
              <w:jc w:val="center"/>
              <w:rPr>
                <w:sz w:val="28"/>
                <w:szCs w:val="28"/>
                <w:lang w:val="uk-UA"/>
              </w:rPr>
            </w:pPr>
            <w:proofErr w:type="spellStart"/>
            <w:r w:rsidRPr="00944211">
              <w:rPr>
                <w:color w:val="000000"/>
                <w:sz w:val="28"/>
                <w:szCs w:val="28"/>
                <w:lang w:val="uk-UA"/>
              </w:rPr>
              <w:t>VerificationResultRepository</w:t>
            </w:r>
            <w:proofErr w:type="spellEnd"/>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1491C" w14:textId="77777777" w:rsidR="000837EE" w:rsidRPr="00944211" w:rsidRDefault="000837EE" w:rsidP="00C34E9E">
            <w:pPr>
              <w:pStyle w:val="ae"/>
              <w:spacing w:before="0" w:beforeAutospacing="0" w:after="0" w:afterAutospacing="0" w:line="360" w:lineRule="auto"/>
              <w:jc w:val="center"/>
              <w:rPr>
                <w:sz w:val="28"/>
                <w:szCs w:val="28"/>
                <w:lang w:val="uk-UA"/>
              </w:rPr>
            </w:pPr>
            <w:proofErr w:type="spellStart"/>
            <w:r w:rsidRPr="00944211">
              <w:rPr>
                <w:color w:val="000000"/>
                <w:sz w:val="28"/>
                <w:szCs w:val="28"/>
                <w:lang w:val="uk-UA"/>
              </w:rPr>
              <w:t>JpaRepository</w:t>
            </w:r>
            <w:proofErr w:type="spellEnd"/>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E99B3" w14:textId="77777777" w:rsidR="000837EE" w:rsidRPr="00944211" w:rsidRDefault="000837EE" w:rsidP="00C34E9E">
            <w:pPr>
              <w:pStyle w:val="ae"/>
              <w:spacing w:before="0" w:beforeAutospacing="0" w:after="0" w:afterAutospacing="0" w:line="360" w:lineRule="auto"/>
              <w:jc w:val="center"/>
              <w:rPr>
                <w:sz w:val="28"/>
                <w:szCs w:val="28"/>
                <w:lang w:val="uk-UA"/>
              </w:rPr>
            </w:pPr>
            <w:proofErr w:type="spellStart"/>
            <w:r w:rsidRPr="00944211">
              <w:rPr>
                <w:color w:val="000000"/>
                <w:sz w:val="28"/>
                <w:szCs w:val="28"/>
                <w:lang w:val="uk-UA"/>
              </w:rPr>
              <w:t>Verification</w:t>
            </w:r>
            <w:proofErr w:type="spellEnd"/>
            <w:r w:rsidR="00C34E9E" w:rsidRPr="00944211">
              <w:rPr>
                <w:color w:val="000000"/>
                <w:sz w:val="28"/>
                <w:szCs w:val="28"/>
                <w:lang w:val="uk-UA"/>
              </w:rPr>
              <w:t xml:space="preserve"> </w:t>
            </w:r>
            <w:proofErr w:type="spellStart"/>
            <w:r w:rsidR="00C34E9E" w:rsidRPr="00944211">
              <w:rPr>
                <w:color w:val="000000"/>
                <w:sz w:val="28"/>
                <w:szCs w:val="28"/>
                <w:lang w:val="uk-UA"/>
              </w:rPr>
              <w:t>r</w:t>
            </w:r>
            <w:r w:rsidRPr="00944211">
              <w:rPr>
                <w:color w:val="000000"/>
                <w:sz w:val="28"/>
                <w:szCs w:val="28"/>
                <w:lang w:val="uk-UA"/>
              </w:rPr>
              <w:t>esult</w:t>
            </w:r>
            <w:proofErr w:type="spellEnd"/>
          </w:p>
        </w:tc>
        <w:tc>
          <w:tcPr>
            <w:tcW w:w="2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B62C3" w14:textId="77777777" w:rsidR="000837EE" w:rsidRPr="00944211" w:rsidRDefault="00BF15AB" w:rsidP="00C34E9E">
            <w:pPr>
              <w:spacing w:line="360" w:lineRule="auto"/>
              <w:jc w:val="center"/>
              <w:rPr>
                <w:szCs w:val="28"/>
                <w:lang w:val="uk-UA"/>
              </w:rPr>
            </w:pPr>
            <w:r w:rsidRPr="00944211">
              <w:rPr>
                <w:szCs w:val="28"/>
                <w:lang w:val="uk-UA"/>
              </w:rPr>
              <w:t>CRUD операції на</w:t>
            </w:r>
            <w:r w:rsidR="00C34E9E" w:rsidRPr="00944211">
              <w:rPr>
                <w:szCs w:val="28"/>
                <w:lang w:val="uk-UA"/>
              </w:rPr>
              <w:t>д</w:t>
            </w:r>
            <w:r w:rsidRPr="00944211">
              <w:rPr>
                <w:szCs w:val="28"/>
                <w:lang w:val="uk-UA"/>
              </w:rPr>
              <w:t xml:space="preserve"> сутністю результату </w:t>
            </w:r>
          </w:p>
        </w:tc>
      </w:tr>
    </w:tbl>
    <w:p w14:paraId="21A37FEC" w14:textId="77777777" w:rsidR="00C34E9E" w:rsidRPr="00944211" w:rsidRDefault="002465D3" w:rsidP="00F93CDF">
      <w:pPr>
        <w:pStyle w:val="a5"/>
        <w:spacing w:line="360" w:lineRule="auto"/>
      </w:pPr>
      <w:bookmarkStart w:id="119" w:name="_Toc119351959"/>
      <w:r w:rsidRPr="00944211">
        <w:tab/>
        <w:t xml:space="preserve">В таблиці можемо побачити, що деякі інтерфейси розширяють </w:t>
      </w:r>
      <w:proofErr w:type="spellStart"/>
      <w:r w:rsidRPr="00944211">
        <w:t>PagingAndSortingRepository</w:t>
      </w:r>
      <w:proofErr w:type="spellEnd"/>
      <w:r w:rsidRPr="00944211">
        <w:t xml:space="preserve">. Розширення даного інтерфейсу дозволило використовувати пагінацію при запиті до бази даних, що в свою чергу дозволяє вказувати тип сортування, номер сторінки, кількість елементів. Це рішення </w:t>
      </w:r>
      <w:r w:rsidR="0059019C">
        <w:t xml:space="preserve">повною мірою </w:t>
      </w:r>
      <w:r w:rsidRPr="00944211">
        <w:t>відповідає поставленим задачам, адже:</w:t>
      </w:r>
    </w:p>
    <w:p w14:paraId="186F51BC" w14:textId="77777777" w:rsidR="002465D3" w:rsidRPr="00944211" w:rsidRDefault="00740003" w:rsidP="00740003">
      <w:pPr>
        <w:pStyle w:val="a5"/>
        <w:numPr>
          <w:ilvl w:val="0"/>
          <w:numId w:val="28"/>
        </w:numPr>
        <w:spacing w:line="360" w:lineRule="auto"/>
        <w:ind w:left="0" w:firstLine="709"/>
      </w:pPr>
      <w:r w:rsidRPr="00944211">
        <w:t xml:space="preserve">будь-яке сортування завжди виконується швидше та ефективніше в </w:t>
      </w:r>
      <w:r w:rsidRPr="00944211">
        <w:lastRenderedPageBreak/>
        <w:t>самій базі даних. Це значно ефективніше рішення, ніж отримувати відповідь від бази даних та виконувати сортування вже на стороні клієнта;</w:t>
      </w:r>
    </w:p>
    <w:p w14:paraId="019F5A57" w14:textId="77777777" w:rsidR="0080770D" w:rsidRPr="00944211" w:rsidRDefault="00740003" w:rsidP="0080770D">
      <w:pPr>
        <w:pStyle w:val="a5"/>
        <w:numPr>
          <w:ilvl w:val="0"/>
          <w:numId w:val="28"/>
        </w:numPr>
        <w:spacing w:line="360" w:lineRule="auto"/>
        <w:ind w:left="0" w:firstLine="709"/>
      </w:pPr>
      <w:r w:rsidRPr="00944211">
        <w:t>це в першу чергу зручність, як для користувача</w:t>
      </w:r>
      <w:r w:rsidR="00F45E87">
        <w:t>,</w:t>
      </w:r>
      <w:r w:rsidRPr="00944211">
        <w:t xml:space="preserve"> так і для розробника, адже користувачеві завжди зручніше обрати бажану кількість сторінок, елементів, тип сортування, ніж отримувати величезну сторінку хаотичних даних, а розробнику не доведеться працювати над окрем</w:t>
      </w:r>
      <w:r w:rsidR="006F4BA9">
        <w:t>ою реалізацією цього функціонала</w:t>
      </w:r>
      <w:r w:rsidRPr="00944211">
        <w:t>, що вже пропонує фреймворк.</w:t>
      </w:r>
      <w:bookmarkStart w:id="120" w:name="_Toc119749808"/>
    </w:p>
    <w:p w14:paraId="59596231" w14:textId="77777777" w:rsidR="0080770D" w:rsidRPr="00944211" w:rsidRDefault="0080770D" w:rsidP="0080770D">
      <w:pPr>
        <w:pStyle w:val="a5"/>
        <w:spacing w:line="360" w:lineRule="auto"/>
      </w:pPr>
    </w:p>
    <w:p w14:paraId="5518E08C" w14:textId="77777777" w:rsidR="007B0944" w:rsidRPr="00944211" w:rsidRDefault="007B0944" w:rsidP="0080770D">
      <w:pPr>
        <w:pStyle w:val="a5"/>
        <w:spacing w:line="360" w:lineRule="auto"/>
        <w:ind w:firstLine="708"/>
      </w:pPr>
      <w:bookmarkStart w:id="121" w:name="_Toc119750498"/>
      <w:bookmarkStart w:id="122" w:name="_Toc119791418"/>
      <w:bookmarkStart w:id="123" w:name="_Toc121396642"/>
      <w:r w:rsidRPr="00944211">
        <w:rPr>
          <w:rStyle w:val="30"/>
        </w:rPr>
        <w:t xml:space="preserve">3.1.2 </w:t>
      </w:r>
      <w:proofErr w:type="spellStart"/>
      <w:r w:rsidRPr="00944211">
        <w:rPr>
          <w:rStyle w:val="30"/>
        </w:rPr>
        <w:t>Docker</w:t>
      </w:r>
      <w:proofErr w:type="spellEnd"/>
      <w:r w:rsidR="0080770D" w:rsidRPr="00944211">
        <w:rPr>
          <w:rStyle w:val="30"/>
        </w:rPr>
        <w:t>.</w:t>
      </w:r>
      <w:bookmarkEnd w:id="121"/>
      <w:bookmarkEnd w:id="122"/>
      <w:bookmarkEnd w:id="123"/>
      <w:r w:rsidR="0080770D" w:rsidRPr="00944211">
        <w:t xml:space="preserve"> </w:t>
      </w:r>
      <w:r w:rsidR="00F21A35" w:rsidRPr="00944211">
        <w:rPr>
          <w:rStyle w:val="a6"/>
        </w:rPr>
        <w:t xml:space="preserve">Для швидкого розгортання проекту та зручної локальної розробки було використану досить нову технологію контейнеризації – </w:t>
      </w:r>
      <w:proofErr w:type="spellStart"/>
      <w:r w:rsidR="00F21A35" w:rsidRPr="00944211">
        <w:rPr>
          <w:rStyle w:val="a6"/>
        </w:rPr>
        <w:t>Docker</w:t>
      </w:r>
      <w:proofErr w:type="spellEnd"/>
      <w:r w:rsidR="00F21A35" w:rsidRPr="00944211">
        <w:rPr>
          <w:rStyle w:val="a6"/>
        </w:rPr>
        <w:t>. Він</w:t>
      </w:r>
      <w:r w:rsidRPr="00944211">
        <w:rPr>
          <w:rStyle w:val="a6"/>
        </w:rPr>
        <w:t xml:space="preserve"> є найбільш широко використов</w:t>
      </w:r>
      <w:r w:rsidR="00635AB4" w:rsidRPr="00944211">
        <w:rPr>
          <w:rStyle w:val="a6"/>
        </w:rPr>
        <w:t>уваним способом контейнеризації програм</w:t>
      </w:r>
      <w:r w:rsidR="00DB471F" w:rsidRPr="00944211">
        <w:rPr>
          <w:rStyle w:val="a6"/>
        </w:rPr>
        <w:t xml:space="preserve"> [12]</w:t>
      </w:r>
      <w:r w:rsidRPr="00944211">
        <w:rPr>
          <w:rStyle w:val="a6"/>
        </w:rPr>
        <w:t xml:space="preserve">. За допомогою </w:t>
      </w:r>
      <w:proofErr w:type="spellStart"/>
      <w:r w:rsidRPr="00944211">
        <w:rPr>
          <w:rStyle w:val="a6"/>
        </w:rPr>
        <w:t>Docker</w:t>
      </w:r>
      <w:proofErr w:type="spellEnd"/>
      <w:r w:rsidRPr="00944211">
        <w:rPr>
          <w:rStyle w:val="a6"/>
        </w:rPr>
        <w:t xml:space="preserve"> </w:t>
      </w:r>
      <w:proofErr w:type="spellStart"/>
      <w:r w:rsidRPr="00944211">
        <w:rPr>
          <w:rStyle w:val="a6"/>
        </w:rPr>
        <w:t>Hub</w:t>
      </w:r>
      <w:proofErr w:type="spellEnd"/>
      <w:r w:rsidRPr="00944211">
        <w:rPr>
          <w:rStyle w:val="a6"/>
        </w:rPr>
        <w:t xml:space="preserve"> легко створювати та витягувати попередньо створені </w:t>
      </w:r>
      <w:r w:rsidR="00635AB4" w:rsidRPr="00944211">
        <w:rPr>
          <w:rStyle w:val="a6"/>
        </w:rPr>
        <w:t>образи</w:t>
      </w:r>
      <w:r w:rsidRPr="00944211">
        <w:rPr>
          <w:rStyle w:val="a6"/>
        </w:rPr>
        <w:t xml:space="preserve">. Це дуже зручно, оскільки </w:t>
      </w:r>
      <w:r w:rsidR="00635AB4" w:rsidRPr="00944211">
        <w:rPr>
          <w:rStyle w:val="a6"/>
        </w:rPr>
        <w:t>можна</w:t>
      </w:r>
      <w:r w:rsidRPr="00944211">
        <w:rPr>
          <w:rStyle w:val="a6"/>
        </w:rPr>
        <w:t xml:space="preserve"> використовувати ці </w:t>
      </w:r>
      <w:r w:rsidR="00635AB4" w:rsidRPr="00944211">
        <w:rPr>
          <w:rStyle w:val="a6"/>
        </w:rPr>
        <w:t>образи</w:t>
      </w:r>
      <w:r w:rsidRPr="00944211">
        <w:rPr>
          <w:rStyle w:val="a6"/>
        </w:rPr>
        <w:t xml:space="preserve"> з </w:t>
      </w:r>
      <w:proofErr w:type="spellStart"/>
      <w:r w:rsidRPr="00944211">
        <w:rPr>
          <w:rStyle w:val="a6"/>
        </w:rPr>
        <w:t>Docker</w:t>
      </w:r>
      <w:proofErr w:type="spellEnd"/>
      <w:r w:rsidRPr="00944211">
        <w:rPr>
          <w:rStyle w:val="a6"/>
        </w:rPr>
        <w:t xml:space="preserve"> </w:t>
      </w:r>
      <w:proofErr w:type="spellStart"/>
      <w:r w:rsidRPr="00944211">
        <w:rPr>
          <w:rStyle w:val="a6"/>
        </w:rPr>
        <w:t>Hub</w:t>
      </w:r>
      <w:proofErr w:type="spellEnd"/>
      <w:r w:rsidRPr="00944211">
        <w:rPr>
          <w:rStyle w:val="a6"/>
        </w:rPr>
        <w:t xml:space="preserve"> для швидкого створення </w:t>
      </w:r>
      <w:r w:rsidR="00635AB4" w:rsidRPr="00944211">
        <w:rPr>
          <w:rStyle w:val="a6"/>
        </w:rPr>
        <w:t xml:space="preserve">власного </w:t>
      </w:r>
      <w:r w:rsidRPr="00944211">
        <w:rPr>
          <w:rStyle w:val="a6"/>
        </w:rPr>
        <w:t xml:space="preserve">образу </w:t>
      </w:r>
      <w:proofErr w:type="spellStart"/>
      <w:r w:rsidRPr="00944211">
        <w:rPr>
          <w:rStyle w:val="a6"/>
        </w:rPr>
        <w:t>Java</w:t>
      </w:r>
      <w:proofErr w:type="spellEnd"/>
      <w:r w:rsidR="00A944E0" w:rsidRPr="00944211">
        <w:rPr>
          <w:rStyle w:val="a6"/>
        </w:rPr>
        <w:t xml:space="preserve"> програми</w:t>
      </w:r>
      <w:r w:rsidRPr="00944211">
        <w:rPr>
          <w:rStyle w:val="a6"/>
        </w:rPr>
        <w:t>.</w:t>
      </w:r>
      <w:r w:rsidR="00CD3154" w:rsidRPr="00944211">
        <w:rPr>
          <w:rStyle w:val="a6"/>
        </w:rPr>
        <w:t xml:space="preserve"> </w:t>
      </w:r>
      <w:r w:rsidR="00AC6D4A">
        <w:t xml:space="preserve">Пакування </w:t>
      </w:r>
      <w:proofErr w:type="spellStart"/>
      <w:r w:rsidR="00AC6D4A">
        <w:t>Java</w:t>
      </w:r>
      <w:proofErr w:type="spellEnd"/>
      <w:r w:rsidR="00AC6D4A">
        <w:t xml:space="preserve"> додатка</w:t>
      </w:r>
      <w:r w:rsidR="00CD3154" w:rsidRPr="00944211">
        <w:t xml:space="preserve"> в контейнер дозволяє визначити </w:t>
      </w:r>
      <w:r w:rsidR="00B9703C">
        <w:t xml:space="preserve">та </w:t>
      </w:r>
      <w:r w:rsidR="00CD3154" w:rsidRPr="00944211">
        <w:t>створити повну програму, включаючи JRE, налаштування конфігурацій, залежності на рівні ОС та артефакти збірки в автономні мобільні артефакти, які називаються образами контейнерів. Ці образи визначаються в програмному забезпеченні, що дозволяє повністю повторювати їх створення та дає розробникам можливість запускати одну і ту ж пла</w:t>
      </w:r>
      <w:r w:rsidR="00B9703C">
        <w:t>тформу на</w:t>
      </w:r>
      <w:r w:rsidR="00CD3154" w:rsidRPr="00944211">
        <w:t xml:space="preserve"> всіх середовищах. Нарешті, контейнери дозволяють розробникам легше експериментувати з випусками </w:t>
      </w:r>
      <w:r w:rsidR="00110160" w:rsidRPr="00944211">
        <w:t>нових версій програм</w:t>
      </w:r>
      <w:r w:rsidR="00CD3154" w:rsidRPr="00944211">
        <w:t xml:space="preserve"> або іншими змінами прямо на своїх робочих </w:t>
      </w:r>
      <w:r w:rsidR="00B9703C">
        <w:t>станціях</w:t>
      </w:r>
      <w:r w:rsidR="00CD3154" w:rsidRPr="00944211">
        <w:t>, не вимагаючи спеціальних дозволів.</w:t>
      </w:r>
      <w:bookmarkEnd w:id="120"/>
    </w:p>
    <w:p w14:paraId="366B2BA2" w14:textId="77777777" w:rsidR="000C4DF1" w:rsidRPr="00944211" w:rsidRDefault="003115D8" w:rsidP="00FB69BC">
      <w:pPr>
        <w:spacing w:after="0" w:line="360" w:lineRule="auto"/>
        <w:ind w:firstLine="709"/>
        <w:rPr>
          <w:szCs w:val="28"/>
          <w:lang w:val="uk-UA" w:eastAsia="x-none"/>
        </w:rPr>
      </w:pPr>
      <w:r>
        <w:rPr>
          <w:szCs w:val="28"/>
          <w:lang w:val="uk-UA" w:eastAsia="x-none"/>
        </w:rPr>
        <w:t xml:space="preserve">При розробці CRM-системи, </w:t>
      </w:r>
      <w:r w:rsidR="00A07D39" w:rsidRPr="00944211">
        <w:rPr>
          <w:szCs w:val="28"/>
          <w:lang w:val="uk-UA" w:eastAsia="x-none"/>
        </w:rPr>
        <w:t>докер було використано, як інструмент дл</w:t>
      </w:r>
      <w:r>
        <w:rPr>
          <w:szCs w:val="28"/>
          <w:lang w:val="uk-UA" w:eastAsia="x-none"/>
        </w:rPr>
        <w:t>я локального розгортання додатка</w:t>
      </w:r>
      <w:r w:rsidR="00A07D39" w:rsidRPr="00944211">
        <w:rPr>
          <w:szCs w:val="28"/>
          <w:lang w:val="uk-UA" w:eastAsia="x-none"/>
        </w:rPr>
        <w:t xml:space="preserve">, що значно прискорило та полегшило процес розгортання, запуску, та тестування системи. Розглянемо більш детально використання цієї технології при розробці. На рисунку 3.3 зображено </w:t>
      </w:r>
      <w:proofErr w:type="spellStart"/>
      <w:r w:rsidR="00A07D39" w:rsidRPr="00944211">
        <w:rPr>
          <w:szCs w:val="28"/>
          <w:lang w:val="uk-UA" w:eastAsia="x-none"/>
        </w:rPr>
        <w:t>Dockerfile</w:t>
      </w:r>
      <w:proofErr w:type="spellEnd"/>
      <w:r w:rsidR="00A07D39" w:rsidRPr="00944211">
        <w:rPr>
          <w:szCs w:val="28"/>
          <w:lang w:val="uk-UA" w:eastAsia="x-none"/>
        </w:rPr>
        <w:t> </w:t>
      </w:r>
      <w:r w:rsidR="001E7563" w:rsidRPr="00944211">
        <w:rPr>
          <w:szCs w:val="28"/>
          <w:lang w:val="uk-UA" w:eastAsia="x-none"/>
        </w:rPr>
        <w:t xml:space="preserve"> для </w:t>
      </w:r>
      <w:proofErr w:type="spellStart"/>
      <w:r w:rsidR="001E7563" w:rsidRPr="00944211">
        <w:rPr>
          <w:szCs w:val="28"/>
          <w:lang w:val="uk-UA" w:eastAsia="x-none"/>
        </w:rPr>
        <w:t>core-microservice</w:t>
      </w:r>
      <w:proofErr w:type="spellEnd"/>
      <w:r w:rsidR="00A07D39" w:rsidRPr="00944211">
        <w:rPr>
          <w:szCs w:val="28"/>
          <w:lang w:val="uk-UA" w:eastAsia="x-none"/>
        </w:rPr>
        <w:t xml:space="preserve">, який був написаний для створення </w:t>
      </w:r>
      <w:r>
        <w:rPr>
          <w:szCs w:val="28"/>
          <w:lang w:val="uk-UA" w:eastAsia="x-none"/>
        </w:rPr>
        <w:t>контейнера</w:t>
      </w:r>
      <w:r w:rsidR="007970F7" w:rsidRPr="00944211">
        <w:rPr>
          <w:szCs w:val="28"/>
          <w:lang w:val="uk-UA" w:eastAsia="x-none"/>
        </w:rPr>
        <w:t xml:space="preserve"> з образом</w:t>
      </w:r>
      <w:r w:rsidR="00A07D39" w:rsidRPr="00944211">
        <w:rPr>
          <w:szCs w:val="28"/>
          <w:lang w:val="uk-UA" w:eastAsia="x-none"/>
        </w:rPr>
        <w:t xml:space="preserve"> віртуальної машини </w:t>
      </w:r>
      <w:proofErr w:type="spellStart"/>
      <w:r w:rsidR="00A07D39" w:rsidRPr="00944211">
        <w:rPr>
          <w:szCs w:val="28"/>
          <w:lang w:val="uk-UA" w:eastAsia="x-none"/>
        </w:rPr>
        <w:t>Java</w:t>
      </w:r>
      <w:proofErr w:type="spellEnd"/>
      <w:r w:rsidR="00A07D39" w:rsidRPr="00944211">
        <w:rPr>
          <w:szCs w:val="28"/>
          <w:lang w:val="uk-UA" w:eastAsia="x-none"/>
        </w:rPr>
        <w:t xml:space="preserve">. Цей </w:t>
      </w:r>
      <w:proofErr w:type="spellStart"/>
      <w:r w:rsidR="00A07D39" w:rsidRPr="00944211">
        <w:rPr>
          <w:szCs w:val="28"/>
          <w:lang w:val="uk-UA" w:eastAsia="x-none"/>
        </w:rPr>
        <w:t>Dockerfile</w:t>
      </w:r>
      <w:proofErr w:type="spellEnd"/>
      <w:r w:rsidR="00A07D39" w:rsidRPr="00944211">
        <w:rPr>
          <w:szCs w:val="28"/>
          <w:lang w:val="uk-UA" w:eastAsia="x-none"/>
        </w:rPr>
        <w:t xml:space="preserve"> використовує образ останньої </w:t>
      </w:r>
      <w:r w:rsidR="00A07D39" w:rsidRPr="00944211">
        <w:rPr>
          <w:szCs w:val="28"/>
          <w:lang w:val="uk-UA" w:eastAsia="x-none"/>
        </w:rPr>
        <w:lastRenderedPageBreak/>
        <w:t xml:space="preserve">LTS версії </w:t>
      </w:r>
      <w:proofErr w:type="spellStart"/>
      <w:r w:rsidR="00A07D39" w:rsidRPr="00944211">
        <w:rPr>
          <w:szCs w:val="28"/>
          <w:lang w:val="uk-UA" w:eastAsia="x-none"/>
        </w:rPr>
        <w:t>Java</w:t>
      </w:r>
      <w:proofErr w:type="spellEnd"/>
      <w:r w:rsidR="00A07D39" w:rsidRPr="00944211">
        <w:rPr>
          <w:szCs w:val="28"/>
          <w:lang w:val="uk-UA" w:eastAsia="x-none"/>
        </w:rPr>
        <w:t>, що дозволяє отримати останні оновлення бе</w:t>
      </w:r>
      <w:r w:rsidR="00D00118">
        <w:rPr>
          <w:szCs w:val="28"/>
          <w:lang w:val="uk-UA" w:eastAsia="x-none"/>
        </w:rPr>
        <w:t>зпеки, ефективності, функціонала</w:t>
      </w:r>
      <w:r w:rsidR="00A07D39" w:rsidRPr="00944211">
        <w:rPr>
          <w:szCs w:val="28"/>
          <w:lang w:val="uk-UA" w:eastAsia="x-none"/>
        </w:rPr>
        <w:t xml:space="preserve"> даної мови програмування.</w:t>
      </w:r>
    </w:p>
    <w:p w14:paraId="4875B859" w14:textId="16BB8DE9" w:rsidR="00235A85" w:rsidRPr="00944211" w:rsidRDefault="006A2E50" w:rsidP="00433631">
      <w:pPr>
        <w:spacing w:after="0" w:line="360" w:lineRule="auto"/>
        <w:jc w:val="center"/>
        <w:rPr>
          <w:szCs w:val="28"/>
          <w:lang w:val="uk-UA" w:eastAsia="x-none"/>
        </w:rPr>
      </w:pPr>
      <w:r w:rsidRPr="00EF2E15">
        <w:rPr>
          <w:noProof/>
          <w:lang w:eastAsia="ru-RU"/>
        </w:rPr>
        <w:drawing>
          <wp:inline distT="0" distB="0" distL="0" distR="0" wp14:anchorId="2E859D1C" wp14:editId="3496C2CA">
            <wp:extent cx="6149340" cy="244602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9340" cy="2446020"/>
                    </a:xfrm>
                    <a:prstGeom prst="rect">
                      <a:avLst/>
                    </a:prstGeom>
                    <a:noFill/>
                    <a:ln>
                      <a:noFill/>
                    </a:ln>
                  </pic:spPr>
                </pic:pic>
              </a:graphicData>
            </a:graphic>
          </wp:inline>
        </w:drawing>
      </w:r>
      <w:r w:rsidR="00BA7ECF" w:rsidRPr="00944211">
        <w:rPr>
          <w:szCs w:val="28"/>
          <w:lang w:val="uk-UA" w:eastAsia="x-none"/>
        </w:rPr>
        <w:t xml:space="preserve"> </w:t>
      </w:r>
      <w:r w:rsidR="00E62D71" w:rsidRPr="00944211">
        <w:rPr>
          <w:szCs w:val="28"/>
          <w:lang w:val="uk-UA" w:eastAsia="x-none"/>
        </w:rPr>
        <w:t>Рисунок 3.3</w:t>
      </w:r>
      <w:r w:rsidR="00270B7A" w:rsidRPr="00944211">
        <w:rPr>
          <w:szCs w:val="28"/>
          <w:lang w:val="uk-UA" w:eastAsia="x-none"/>
        </w:rPr>
        <w:t xml:space="preserve"> –</w:t>
      </w:r>
      <w:r w:rsidR="00E62D71" w:rsidRPr="00944211">
        <w:rPr>
          <w:szCs w:val="28"/>
          <w:lang w:val="uk-UA" w:eastAsia="x-none"/>
        </w:rPr>
        <w:t xml:space="preserve"> </w:t>
      </w:r>
      <w:proofErr w:type="spellStart"/>
      <w:r w:rsidR="00E62D71" w:rsidRPr="00944211">
        <w:rPr>
          <w:szCs w:val="28"/>
          <w:lang w:val="uk-UA" w:eastAsia="x-none"/>
        </w:rPr>
        <w:t>Dockerfile</w:t>
      </w:r>
      <w:proofErr w:type="spellEnd"/>
      <w:r w:rsidR="00E62D71" w:rsidRPr="00944211">
        <w:rPr>
          <w:szCs w:val="28"/>
          <w:lang w:val="uk-UA" w:eastAsia="x-none"/>
        </w:rPr>
        <w:t xml:space="preserve"> для створення </w:t>
      </w:r>
      <w:r w:rsidR="003115D8">
        <w:rPr>
          <w:szCs w:val="28"/>
          <w:lang w:val="uk-UA" w:eastAsia="x-none"/>
        </w:rPr>
        <w:t>контейнера</w:t>
      </w:r>
      <w:r w:rsidR="00B97842" w:rsidRPr="00944211">
        <w:rPr>
          <w:szCs w:val="28"/>
          <w:lang w:val="uk-UA" w:eastAsia="x-none"/>
        </w:rPr>
        <w:t xml:space="preserve"> з </w:t>
      </w:r>
      <w:proofErr w:type="spellStart"/>
      <w:r w:rsidR="00E62D71" w:rsidRPr="00944211">
        <w:rPr>
          <w:szCs w:val="28"/>
          <w:lang w:val="uk-UA" w:eastAsia="x-none"/>
        </w:rPr>
        <w:t>Java</w:t>
      </w:r>
      <w:proofErr w:type="spellEnd"/>
      <w:r w:rsidR="00E62D71" w:rsidRPr="00944211">
        <w:rPr>
          <w:szCs w:val="28"/>
          <w:lang w:val="uk-UA" w:eastAsia="x-none"/>
        </w:rPr>
        <w:t xml:space="preserve"> </w:t>
      </w:r>
      <w:proofErr w:type="spellStart"/>
      <w:r w:rsidR="00E62D71" w:rsidRPr="00944211">
        <w:rPr>
          <w:szCs w:val="28"/>
          <w:lang w:val="uk-UA" w:eastAsia="x-none"/>
        </w:rPr>
        <w:t>Virtual</w:t>
      </w:r>
      <w:proofErr w:type="spellEnd"/>
      <w:r w:rsidR="00E62D71" w:rsidRPr="00944211">
        <w:rPr>
          <w:szCs w:val="28"/>
          <w:lang w:val="uk-UA" w:eastAsia="x-none"/>
        </w:rPr>
        <w:t xml:space="preserve"> </w:t>
      </w:r>
      <w:proofErr w:type="spellStart"/>
      <w:r w:rsidR="00E62D71" w:rsidRPr="00944211">
        <w:rPr>
          <w:szCs w:val="28"/>
          <w:lang w:val="uk-UA" w:eastAsia="x-none"/>
        </w:rPr>
        <w:t>Machine</w:t>
      </w:r>
      <w:proofErr w:type="spellEnd"/>
    </w:p>
    <w:p w14:paraId="672E07A5" w14:textId="77777777" w:rsidR="0064777B" w:rsidRPr="00944211" w:rsidRDefault="00BD4DAE" w:rsidP="0064777B">
      <w:pPr>
        <w:pStyle w:val="a5"/>
        <w:spacing w:line="360" w:lineRule="auto"/>
        <w:ind w:firstLine="708"/>
      </w:pPr>
      <w:r w:rsidRPr="00944211">
        <w:t>Даний докер-файл за допомогою однієї лише</w:t>
      </w:r>
      <w:r w:rsidR="00C40EF0" w:rsidRPr="00944211">
        <w:t xml:space="preserve"> консольної</w:t>
      </w:r>
      <w:r w:rsidR="004E47A1">
        <w:t xml:space="preserve"> команди “</w:t>
      </w:r>
      <w:proofErr w:type="spellStart"/>
      <w:r w:rsidR="004E47A1">
        <w:t>docker</w:t>
      </w:r>
      <w:proofErr w:type="spellEnd"/>
      <w:r w:rsidR="004E47A1">
        <w:t xml:space="preserve"> </w:t>
      </w:r>
      <w:proofErr w:type="spellStart"/>
      <w:r w:rsidR="004E47A1">
        <w:t>run</w:t>
      </w:r>
      <w:proofErr w:type="spellEnd"/>
      <w:r w:rsidR="004E47A1">
        <w:t xml:space="preserve">”, </w:t>
      </w:r>
      <w:r w:rsidRPr="00944211">
        <w:t xml:space="preserve">дозволяє </w:t>
      </w:r>
      <w:r w:rsidR="00250530" w:rsidRPr="00944211">
        <w:t>створити та запустити</w:t>
      </w:r>
      <w:r w:rsidR="00D2050E" w:rsidRPr="00944211">
        <w:t xml:space="preserve"> окремий та ізольований</w:t>
      </w:r>
      <w:r w:rsidR="00625D45">
        <w:t xml:space="preserve"> докер </w:t>
      </w:r>
      <w:r w:rsidR="00250530" w:rsidRPr="00944211">
        <w:t>контейнер</w:t>
      </w:r>
      <w:r w:rsidR="00D2050E" w:rsidRPr="00944211">
        <w:t xml:space="preserve"> з образом віртуальної машини </w:t>
      </w:r>
      <w:proofErr w:type="spellStart"/>
      <w:r w:rsidR="00D2050E" w:rsidRPr="00944211">
        <w:t>джава</w:t>
      </w:r>
      <w:proofErr w:type="spellEnd"/>
      <w:r w:rsidR="00D2050E" w:rsidRPr="00944211">
        <w:t>.</w:t>
      </w:r>
      <w:r w:rsidR="00370E71">
        <w:t xml:space="preserve"> Схожі докер </w:t>
      </w:r>
      <w:r w:rsidR="003B6984" w:rsidRPr="00944211">
        <w:t xml:space="preserve">файли були розроблені для всіх </w:t>
      </w:r>
      <w:proofErr w:type="spellStart"/>
      <w:r w:rsidR="003B6984" w:rsidRPr="00944211">
        <w:t>мікросервісів</w:t>
      </w:r>
      <w:proofErr w:type="spellEnd"/>
      <w:r w:rsidR="003B6984" w:rsidRPr="00944211">
        <w:t xml:space="preserve"> з яких складається веб-додаток.</w:t>
      </w:r>
    </w:p>
    <w:p w14:paraId="6BE8328F" w14:textId="77777777" w:rsidR="0064777B" w:rsidRPr="00944211" w:rsidRDefault="0064777B" w:rsidP="0064777B">
      <w:pPr>
        <w:pStyle w:val="a5"/>
        <w:spacing w:line="360" w:lineRule="auto"/>
        <w:ind w:firstLine="708"/>
      </w:pPr>
    </w:p>
    <w:p w14:paraId="45E88E30" w14:textId="77777777" w:rsidR="00B01534" w:rsidRPr="000368BF" w:rsidRDefault="0064777B" w:rsidP="004A4296">
      <w:pPr>
        <w:pStyle w:val="a5"/>
        <w:spacing w:line="360" w:lineRule="auto"/>
        <w:ind w:firstLine="709"/>
        <w:rPr>
          <w:lang w:val="ru-RU"/>
        </w:rPr>
      </w:pPr>
      <w:r w:rsidRPr="00944211">
        <w:rPr>
          <w:rStyle w:val="30"/>
        </w:rPr>
        <w:t xml:space="preserve"> </w:t>
      </w:r>
      <w:bookmarkStart w:id="124" w:name="_Toc119749809"/>
      <w:bookmarkStart w:id="125" w:name="_Toc119750499"/>
      <w:bookmarkStart w:id="126" w:name="_Toc119791419"/>
      <w:bookmarkStart w:id="127" w:name="_Toc121396643"/>
      <w:r w:rsidR="00E70A42" w:rsidRPr="00944211">
        <w:rPr>
          <w:rStyle w:val="30"/>
        </w:rPr>
        <w:t xml:space="preserve">3.1.3 </w:t>
      </w:r>
      <w:proofErr w:type="spellStart"/>
      <w:r w:rsidR="00E70A42" w:rsidRPr="00944211">
        <w:rPr>
          <w:rStyle w:val="30"/>
        </w:rPr>
        <w:t>Docker</w:t>
      </w:r>
      <w:proofErr w:type="spellEnd"/>
      <w:r w:rsidR="00E70A42" w:rsidRPr="00944211">
        <w:rPr>
          <w:rStyle w:val="30"/>
        </w:rPr>
        <w:t xml:space="preserve"> </w:t>
      </w:r>
      <w:proofErr w:type="spellStart"/>
      <w:r w:rsidR="00E70A42" w:rsidRPr="00944211">
        <w:rPr>
          <w:rStyle w:val="30"/>
        </w:rPr>
        <w:t>Compose</w:t>
      </w:r>
      <w:proofErr w:type="spellEnd"/>
      <w:r w:rsidR="00E70A42" w:rsidRPr="00944211">
        <w:rPr>
          <w:rStyle w:val="30"/>
        </w:rPr>
        <w:t>.</w:t>
      </w:r>
      <w:bookmarkEnd w:id="124"/>
      <w:bookmarkEnd w:id="125"/>
      <w:bookmarkEnd w:id="126"/>
      <w:bookmarkEnd w:id="127"/>
      <w:r w:rsidR="006B124D" w:rsidRPr="00944211">
        <w:t xml:space="preserve"> </w:t>
      </w:r>
      <w:proofErr w:type="spellStart"/>
      <w:r w:rsidR="00080997" w:rsidRPr="00944211">
        <w:rPr>
          <w:rStyle w:val="a6"/>
        </w:rPr>
        <w:t>Docker</w:t>
      </w:r>
      <w:proofErr w:type="spellEnd"/>
      <w:r w:rsidR="00080997" w:rsidRPr="00944211">
        <w:rPr>
          <w:rStyle w:val="a6"/>
        </w:rPr>
        <w:t xml:space="preserve"> було використано для управління окремими контейнерами (службами), що складають додаток, але розроблений додаток використовує досить багато служб та контейнерів, що ускладнює роботу з ними одночасно. Тому було прийнято рішення також інтегрувати та використати подібний інструмент управління контейнерами – </w:t>
      </w:r>
      <w:proofErr w:type="spellStart"/>
      <w:r w:rsidR="00080997" w:rsidRPr="00944211">
        <w:rPr>
          <w:rStyle w:val="a6"/>
        </w:rPr>
        <w:t>Docker</w:t>
      </w:r>
      <w:proofErr w:type="spellEnd"/>
      <w:r w:rsidR="00080997" w:rsidRPr="00944211">
        <w:rPr>
          <w:rStyle w:val="a6"/>
        </w:rPr>
        <w:t xml:space="preserve"> </w:t>
      </w:r>
      <w:proofErr w:type="spellStart"/>
      <w:r w:rsidR="00080997" w:rsidRPr="00944211">
        <w:rPr>
          <w:rStyle w:val="a6"/>
        </w:rPr>
        <w:t>Compose</w:t>
      </w:r>
      <w:proofErr w:type="spellEnd"/>
      <w:r w:rsidR="00080997" w:rsidRPr="00944211">
        <w:rPr>
          <w:rStyle w:val="a6"/>
        </w:rPr>
        <w:t>.</w:t>
      </w:r>
      <w:r w:rsidRPr="00944211">
        <w:rPr>
          <w:rStyle w:val="a6"/>
        </w:rPr>
        <w:t xml:space="preserve"> </w:t>
      </w:r>
      <w:r w:rsidR="00080997" w:rsidRPr="00944211">
        <w:rPr>
          <w:rStyle w:val="a6"/>
        </w:rPr>
        <w:t xml:space="preserve">Це </w:t>
      </w:r>
      <w:r w:rsidR="006B124D" w:rsidRPr="00944211">
        <w:rPr>
          <w:rStyle w:val="a6"/>
        </w:rPr>
        <w:t xml:space="preserve">інструмент, що входить до складу </w:t>
      </w:r>
      <w:proofErr w:type="spellStart"/>
      <w:r w:rsidR="006B124D" w:rsidRPr="00944211">
        <w:rPr>
          <w:rStyle w:val="a6"/>
        </w:rPr>
        <w:t>Docker</w:t>
      </w:r>
      <w:proofErr w:type="spellEnd"/>
      <w:r w:rsidR="006B124D" w:rsidRPr="00944211">
        <w:rPr>
          <w:rStyle w:val="a6"/>
        </w:rPr>
        <w:t>. Він призначений для вирішення завдань, пов'язаних з розгортанням проектів.</w:t>
      </w:r>
      <w:r w:rsidR="00080997" w:rsidRPr="00944211">
        <w:rPr>
          <w:rStyle w:val="a6"/>
        </w:rPr>
        <w:t xml:space="preserve"> </w:t>
      </w:r>
      <w:proofErr w:type="spellStart"/>
      <w:r w:rsidR="00080997" w:rsidRPr="00944211">
        <w:t>Docker</w:t>
      </w:r>
      <w:proofErr w:type="spellEnd"/>
      <w:r w:rsidR="00080997" w:rsidRPr="00944211">
        <w:t xml:space="preserve"> </w:t>
      </w:r>
      <w:proofErr w:type="spellStart"/>
      <w:r w:rsidR="00080997" w:rsidRPr="00944211">
        <w:t>Compose</w:t>
      </w:r>
      <w:proofErr w:type="spellEnd"/>
      <w:r w:rsidR="00080997" w:rsidRPr="00944211">
        <w:t xml:space="preserve"> використовується для управління декількома контейнерами, з яких складається програма одночасно. Цей інструмент пропонує ті ж можливості, що і </w:t>
      </w:r>
      <w:proofErr w:type="spellStart"/>
      <w:r w:rsidR="00080997" w:rsidRPr="00944211">
        <w:t>Docker</w:t>
      </w:r>
      <w:proofErr w:type="spellEnd"/>
      <w:r w:rsidR="00080997" w:rsidRPr="00944211">
        <w:t>, але дозволяє працювати з більш складними додатками.</w:t>
      </w:r>
      <w:r w:rsidR="00F535B3" w:rsidRPr="00944211">
        <w:t xml:space="preserve"> Він використовує файл YAML для налаштування служб програми, щоб потім однією консольною командою розробника створ</w:t>
      </w:r>
      <w:r w:rsidR="00B01534" w:rsidRPr="00944211">
        <w:t xml:space="preserve">ити і запустити всі служби з </w:t>
      </w:r>
      <w:r w:rsidR="00F535B3" w:rsidRPr="00944211">
        <w:t>конфігурації</w:t>
      </w:r>
      <w:r w:rsidR="00B01534" w:rsidRPr="00944211">
        <w:t>. Н</w:t>
      </w:r>
      <w:r w:rsidRPr="00944211">
        <w:t>а рисунках</w:t>
      </w:r>
      <w:r w:rsidR="00B01534" w:rsidRPr="00944211">
        <w:t xml:space="preserve"> 3.4</w:t>
      </w:r>
      <w:r w:rsidRPr="00944211">
        <w:t xml:space="preserve"> та 3.5</w:t>
      </w:r>
      <w:r w:rsidR="00B01534" w:rsidRPr="00944211">
        <w:t xml:space="preserve"> можна побачити </w:t>
      </w:r>
      <w:proofErr w:type="spellStart"/>
      <w:r w:rsidR="00B01534" w:rsidRPr="00944211">
        <w:t>сконфігурований</w:t>
      </w:r>
      <w:proofErr w:type="spellEnd"/>
      <w:r w:rsidR="00B01534" w:rsidRPr="00944211">
        <w:t xml:space="preserve"> </w:t>
      </w:r>
      <w:proofErr w:type="spellStart"/>
      <w:r w:rsidR="00B01534" w:rsidRPr="00944211">
        <w:t>Docker</w:t>
      </w:r>
      <w:proofErr w:type="spellEnd"/>
      <w:r w:rsidR="00B01534" w:rsidRPr="00944211">
        <w:t xml:space="preserve"> </w:t>
      </w:r>
      <w:proofErr w:type="spellStart"/>
      <w:r w:rsidR="00B01534" w:rsidRPr="00944211">
        <w:t>Compose</w:t>
      </w:r>
      <w:proofErr w:type="spellEnd"/>
      <w:r w:rsidR="00B01534" w:rsidRPr="00944211">
        <w:t xml:space="preserve"> YAML файл, який після команди запуску створить та запустить всі необхідні контейнери та служби</w:t>
      </w:r>
      <w:r w:rsidR="00145F7D" w:rsidRPr="00944211">
        <w:t xml:space="preserve"> для </w:t>
      </w:r>
      <w:proofErr w:type="spellStart"/>
      <w:r w:rsidR="00145F7D" w:rsidRPr="00944211">
        <w:lastRenderedPageBreak/>
        <w:t>core-microservice</w:t>
      </w:r>
      <w:proofErr w:type="spellEnd"/>
      <w:r w:rsidR="00D448EB" w:rsidRPr="00944211">
        <w:t xml:space="preserve"> розробленої системи</w:t>
      </w:r>
      <w:r w:rsidR="00B01534" w:rsidRPr="00944211">
        <w:t>.</w:t>
      </w:r>
    </w:p>
    <w:p w14:paraId="05A39332" w14:textId="43C9B7CB" w:rsidR="00FB69BC" w:rsidRDefault="006A2E50" w:rsidP="00C464A8">
      <w:pPr>
        <w:pStyle w:val="a5"/>
        <w:spacing w:line="360" w:lineRule="auto"/>
        <w:jc w:val="center"/>
        <w:rPr>
          <w:lang w:val="ru-RU"/>
        </w:rPr>
      </w:pPr>
      <w:r>
        <w:rPr>
          <w:noProof/>
        </w:rPr>
        <w:drawing>
          <wp:inline distT="0" distB="0" distL="0" distR="0" wp14:anchorId="56E8F58A" wp14:editId="131C67E0">
            <wp:extent cx="5052060" cy="3086100"/>
            <wp:effectExtent l="0" t="0" r="0" b="0"/>
            <wp:docPr id="5" name="Рисунок 5" descr="Описание: compo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ompos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2060" cy="3086100"/>
                    </a:xfrm>
                    <a:prstGeom prst="rect">
                      <a:avLst/>
                    </a:prstGeom>
                    <a:noFill/>
                    <a:ln>
                      <a:noFill/>
                    </a:ln>
                  </pic:spPr>
                </pic:pic>
              </a:graphicData>
            </a:graphic>
          </wp:inline>
        </w:drawing>
      </w:r>
    </w:p>
    <w:p w14:paraId="6F528AC7" w14:textId="77777777" w:rsidR="00270B7A" w:rsidRPr="00C464A8" w:rsidRDefault="00270B7A" w:rsidP="00C464A8">
      <w:pPr>
        <w:pStyle w:val="a5"/>
        <w:spacing w:line="360" w:lineRule="auto"/>
        <w:jc w:val="center"/>
        <w:rPr>
          <w:lang w:val="en-US"/>
        </w:rPr>
      </w:pPr>
      <w:r w:rsidRPr="00944211">
        <w:t xml:space="preserve">Рисунок 3.4 </w:t>
      </w:r>
      <w:r w:rsidR="00387CEC" w:rsidRPr="00944211">
        <w:t xml:space="preserve">– </w:t>
      </w:r>
      <w:proofErr w:type="spellStart"/>
      <w:r w:rsidR="00387CEC" w:rsidRPr="00944211">
        <w:t>Docker</w:t>
      </w:r>
      <w:proofErr w:type="spellEnd"/>
      <w:r w:rsidR="00387CEC" w:rsidRPr="00944211">
        <w:t xml:space="preserve"> </w:t>
      </w:r>
      <w:proofErr w:type="spellStart"/>
      <w:r w:rsidR="00662C31" w:rsidRPr="00944211">
        <w:t>C</w:t>
      </w:r>
      <w:r w:rsidR="00387CEC" w:rsidRPr="00944211">
        <w:t>omp</w:t>
      </w:r>
      <w:r w:rsidR="00C464A8">
        <w:t>ose</w:t>
      </w:r>
      <w:proofErr w:type="spellEnd"/>
      <w:r w:rsidR="00C464A8">
        <w:t xml:space="preserve"> YAML файл, розроблений для </w:t>
      </w:r>
      <w:proofErr w:type="spellStart"/>
      <w:r w:rsidR="00387CEC" w:rsidRPr="00944211">
        <w:t>core-microservice</w:t>
      </w:r>
      <w:proofErr w:type="spellEnd"/>
    </w:p>
    <w:p w14:paraId="4CA2D52D" w14:textId="15DB2012" w:rsidR="00C464A8" w:rsidRPr="00C464A8" w:rsidRDefault="006A2E50" w:rsidP="00C464A8">
      <w:pPr>
        <w:pStyle w:val="a5"/>
        <w:spacing w:line="360" w:lineRule="auto"/>
        <w:jc w:val="center"/>
        <w:rPr>
          <w:lang w:val="ru-RU"/>
        </w:rPr>
      </w:pPr>
      <w:r>
        <w:rPr>
          <w:noProof/>
        </w:rPr>
        <w:drawing>
          <wp:inline distT="0" distB="0" distL="0" distR="0" wp14:anchorId="42209C14" wp14:editId="3756BE9B">
            <wp:extent cx="5090160" cy="3931920"/>
            <wp:effectExtent l="0" t="0" r="0" b="0"/>
            <wp:docPr id="6" name="Рисунок 4" descr="Описание: compo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ompos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0160" cy="3931920"/>
                    </a:xfrm>
                    <a:prstGeom prst="rect">
                      <a:avLst/>
                    </a:prstGeom>
                    <a:noFill/>
                    <a:ln>
                      <a:noFill/>
                    </a:ln>
                  </pic:spPr>
                </pic:pic>
              </a:graphicData>
            </a:graphic>
          </wp:inline>
        </w:drawing>
      </w:r>
    </w:p>
    <w:p w14:paraId="1DD8F3F2" w14:textId="77777777" w:rsidR="00221B0C" w:rsidRPr="00944211" w:rsidRDefault="00B87994" w:rsidP="00C464A8">
      <w:pPr>
        <w:pStyle w:val="a5"/>
        <w:spacing w:line="360" w:lineRule="auto"/>
        <w:jc w:val="center"/>
      </w:pPr>
      <w:r w:rsidRPr="00944211">
        <w:t>Рисунок 3.5</w:t>
      </w:r>
      <w:r w:rsidR="00221B0C" w:rsidRPr="00944211">
        <w:t xml:space="preserve"> – </w:t>
      </w:r>
      <w:proofErr w:type="spellStart"/>
      <w:r w:rsidR="00221B0C" w:rsidRPr="00944211">
        <w:t>Docker</w:t>
      </w:r>
      <w:proofErr w:type="spellEnd"/>
      <w:r w:rsidR="00221B0C" w:rsidRPr="00944211">
        <w:t xml:space="preserve"> </w:t>
      </w:r>
      <w:proofErr w:type="spellStart"/>
      <w:r w:rsidR="00221B0C" w:rsidRPr="00944211">
        <w:t>Comp</w:t>
      </w:r>
      <w:r w:rsidR="00C464A8">
        <w:t>ose</w:t>
      </w:r>
      <w:proofErr w:type="spellEnd"/>
      <w:r w:rsidR="00C464A8">
        <w:t xml:space="preserve"> YAML файл, розроблений для </w:t>
      </w:r>
      <w:proofErr w:type="spellStart"/>
      <w:r w:rsidR="00221B0C" w:rsidRPr="00944211">
        <w:t>core-microservice</w:t>
      </w:r>
      <w:proofErr w:type="spellEnd"/>
    </w:p>
    <w:p w14:paraId="2713412A" w14:textId="77777777" w:rsidR="006B124D" w:rsidRPr="00944211" w:rsidRDefault="00662C31" w:rsidP="00EE583E">
      <w:pPr>
        <w:pStyle w:val="a5"/>
        <w:spacing w:line="360" w:lineRule="auto"/>
        <w:ind w:firstLine="708"/>
        <w:rPr>
          <w:b/>
          <w:szCs w:val="20"/>
        </w:rPr>
      </w:pPr>
      <w:r w:rsidRPr="00944211">
        <w:rPr>
          <w:szCs w:val="20"/>
        </w:rPr>
        <w:t xml:space="preserve">Так як </w:t>
      </w:r>
      <w:proofErr w:type="spellStart"/>
      <w:r w:rsidRPr="00944211">
        <w:rPr>
          <w:szCs w:val="20"/>
        </w:rPr>
        <w:t>Compose</w:t>
      </w:r>
      <w:proofErr w:type="spellEnd"/>
      <w:r w:rsidRPr="00944211">
        <w:rPr>
          <w:szCs w:val="20"/>
        </w:rPr>
        <w:t xml:space="preserve"> </w:t>
      </w:r>
      <w:r w:rsidR="009B7836" w:rsidRPr="00944211">
        <w:rPr>
          <w:szCs w:val="20"/>
        </w:rPr>
        <w:t xml:space="preserve">– </w:t>
      </w:r>
      <w:r w:rsidRPr="00944211">
        <w:rPr>
          <w:szCs w:val="20"/>
        </w:rPr>
        <w:t xml:space="preserve">це інструмент для визначення та запуску </w:t>
      </w:r>
      <w:proofErr w:type="spellStart"/>
      <w:r w:rsidR="00EE583E" w:rsidRPr="00944211">
        <w:rPr>
          <w:szCs w:val="20"/>
        </w:rPr>
        <w:t>Docker</w:t>
      </w:r>
      <w:proofErr w:type="spellEnd"/>
      <w:r w:rsidR="00EE583E" w:rsidRPr="00944211">
        <w:rPr>
          <w:szCs w:val="20"/>
        </w:rPr>
        <w:t xml:space="preserve"> з декількома контейнерами, то на даному рисунку можна побачити п’ять докер контейнерів, </w:t>
      </w:r>
      <w:r w:rsidR="009B7836" w:rsidRPr="00944211">
        <w:rPr>
          <w:szCs w:val="20"/>
        </w:rPr>
        <w:t>розглянемо їх.</w:t>
      </w:r>
    </w:p>
    <w:p w14:paraId="28B7AF37" w14:textId="77777777" w:rsidR="004579E7" w:rsidRPr="00944211" w:rsidRDefault="004579E7" w:rsidP="00E1461C">
      <w:pPr>
        <w:pStyle w:val="a5"/>
        <w:spacing w:line="360" w:lineRule="auto"/>
        <w:ind w:firstLine="709"/>
        <w:rPr>
          <w:szCs w:val="20"/>
        </w:rPr>
      </w:pPr>
      <w:r w:rsidRPr="00944211">
        <w:rPr>
          <w:szCs w:val="20"/>
        </w:rPr>
        <w:lastRenderedPageBreak/>
        <w:t xml:space="preserve">1. </w:t>
      </w:r>
      <w:proofErr w:type="spellStart"/>
      <w:r w:rsidRPr="00944211">
        <w:rPr>
          <w:szCs w:val="20"/>
        </w:rPr>
        <w:t>Postgres</w:t>
      </w:r>
      <w:proofErr w:type="spellEnd"/>
      <w:r w:rsidRPr="00944211">
        <w:rPr>
          <w:szCs w:val="20"/>
        </w:rPr>
        <w:t xml:space="preserve"> </w:t>
      </w:r>
      <w:r w:rsidR="00FA52FF" w:rsidRPr="00944211">
        <w:t>–</w:t>
      </w:r>
      <w:r w:rsidRPr="00944211">
        <w:rPr>
          <w:szCs w:val="20"/>
        </w:rPr>
        <w:t xml:space="preserve">  контейнер з образом реляційної бази даних </w:t>
      </w:r>
      <w:proofErr w:type="spellStart"/>
      <w:r w:rsidRPr="00944211">
        <w:rPr>
          <w:szCs w:val="20"/>
        </w:rPr>
        <w:t>postgreSQL</w:t>
      </w:r>
      <w:proofErr w:type="spellEnd"/>
      <w:r w:rsidRPr="00944211">
        <w:rPr>
          <w:szCs w:val="20"/>
        </w:rPr>
        <w:t>. В рамках виконання поставленої задачі</w:t>
      </w:r>
      <w:r w:rsidR="00F93FAA" w:rsidRPr="00944211">
        <w:rPr>
          <w:szCs w:val="20"/>
        </w:rPr>
        <w:t>,</w:t>
      </w:r>
      <w:r w:rsidR="003A0D43" w:rsidRPr="00944211">
        <w:rPr>
          <w:szCs w:val="20"/>
        </w:rPr>
        <w:t xml:space="preserve"> що</w:t>
      </w:r>
      <w:r w:rsidRPr="00944211">
        <w:rPr>
          <w:szCs w:val="20"/>
        </w:rPr>
        <w:t>до необхідності використання реляційної бази даних, було при</w:t>
      </w:r>
      <w:r w:rsidR="009D6B3B">
        <w:rPr>
          <w:szCs w:val="20"/>
        </w:rPr>
        <w:t>й</w:t>
      </w:r>
      <w:r w:rsidRPr="00944211">
        <w:rPr>
          <w:szCs w:val="20"/>
        </w:rPr>
        <w:t xml:space="preserve">няте рішення використати саме цю базу даних, детальніше це рішення буде розглянуте при аналізі архітектури бази даних. Особливістю даного контейнера є те, що він використовує останню версію даної БД, розгорнутий на локальному </w:t>
      </w:r>
      <w:r w:rsidR="00F93FAA" w:rsidRPr="00944211">
        <w:rPr>
          <w:szCs w:val="20"/>
        </w:rPr>
        <w:t>порту</w:t>
      </w:r>
      <w:r w:rsidRPr="00944211">
        <w:rPr>
          <w:szCs w:val="20"/>
        </w:rPr>
        <w:t xml:space="preserve"> 5432 та отримує логін, п</w:t>
      </w:r>
      <w:r w:rsidR="00FE3517">
        <w:rPr>
          <w:szCs w:val="20"/>
        </w:rPr>
        <w:t xml:space="preserve">ароль та назву БД, </w:t>
      </w:r>
      <w:r w:rsidRPr="00944211">
        <w:rPr>
          <w:szCs w:val="20"/>
        </w:rPr>
        <w:t xml:space="preserve">створеної </w:t>
      </w:r>
      <w:r w:rsidR="00F93FAA" w:rsidRPr="00944211">
        <w:rPr>
          <w:szCs w:val="20"/>
        </w:rPr>
        <w:t>під час старту контейнера</w:t>
      </w:r>
      <w:r w:rsidR="00FE3517">
        <w:rPr>
          <w:szCs w:val="20"/>
        </w:rPr>
        <w:t>,</w:t>
      </w:r>
      <w:r w:rsidRPr="00944211">
        <w:rPr>
          <w:szCs w:val="20"/>
        </w:rPr>
        <w:t xml:space="preserve"> через змінні середовища. В ра</w:t>
      </w:r>
      <w:r w:rsidR="00AC6D4A">
        <w:rPr>
          <w:szCs w:val="20"/>
        </w:rPr>
        <w:t>мках роботи над безпекою додатка</w:t>
      </w:r>
      <w:r w:rsidRPr="00944211">
        <w:rPr>
          <w:szCs w:val="20"/>
        </w:rPr>
        <w:t xml:space="preserve"> було також прийнято рішення винести всю “чутливу” інформацію, до окремого файлу</w:t>
      </w:r>
      <w:r w:rsidR="00F93FAA" w:rsidRPr="00944211">
        <w:rPr>
          <w:szCs w:val="20"/>
        </w:rPr>
        <w:t xml:space="preserve"> зі змінними середовища</w:t>
      </w:r>
      <w:r w:rsidRPr="00944211">
        <w:rPr>
          <w:szCs w:val="20"/>
        </w:rPr>
        <w:t xml:space="preserve">, що в свою чергу дозволило не вказувати явно цю інформацію, а лише посилатися на ці змінні до файлу. </w:t>
      </w:r>
    </w:p>
    <w:p w14:paraId="29C9AB58" w14:textId="77777777" w:rsidR="004579E7" w:rsidRPr="00944211" w:rsidRDefault="004579E7" w:rsidP="00E1461C">
      <w:pPr>
        <w:pStyle w:val="a5"/>
        <w:spacing w:line="360" w:lineRule="auto"/>
        <w:ind w:firstLine="709"/>
        <w:rPr>
          <w:szCs w:val="20"/>
        </w:rPr>
      </w:pPr>
      <w:r w:rsidRPr="00944211">
        <w:rPr>
          <w:szCs w:val="20"/>
        </w:rPr>
        <w:t xml:space="preserve">    2. </w:t>
      </w:r>
      <w:proofErr w:type="spellStart"/>
      <w:r w:rsidRPr="00944211">
        <w:rPr>
          <w:szCs w:val="20"/>
        </w:rPr>
        <w:t>Core</w:t>
      </w:r>
      <w:proofErr w:type="spellEnd"/>
      <w:r w:rsidRPr="00944211">
        <w:rPr>
          <w:szCs w:val="20"/>
        </w:rPr>
        <w:t xml:space="preserve"> </w:t>
      </w:r>
      <w:r w:rsidR="00FA52FF" w:rsidRPr="00944211">
        <w:t>–</w:t>
      </w:r>
      <w:r w:rsidRPr="00944211">
        <w:rPr>
          <w:szCs w:val="20"/>
        </w:rPr>
        <w:t xml:space="preserve"> даний контейнер, був створений </w:t>
      </w:r>
      <w:r w:rsidR="00114F4B">
        <w:rPr>
          <w:szCs w:val="20"/>
        </w:rPr>
        <w:t xml:space="preserve">в попередньо розглянутому докер </w:t>
      </w:r>
      <w:r w:rsidRPr="00944211">
        <w:rPr>
          <w:szCs w:val="20"/>
        </w:rPr>
        <w:t xml:space="preserve">файлі. </w:t>
      </w:r>
      <w:proofErr w:type="spellStart"/>
      <w:r w:rsidRPr="00944211">
        <w:rPr>
          <w:szCs w:val="20"/>
        </w:rPr>
        <w:t>Docker</w:t>
      </w:r>
      <w:proofErr w:type="spellEnd"/>
      <w:r w:rsidRPr="00944211">
        <w:rPr>
          <w:szCs w:val="20"/>
        </w:rPr>
        <w:t xml:space="preserve"> </w:t>
      </w:r>
      <w:proofErr w:type="spellStart"/>
      <w:r w:rsidRPr="00944211">
        <w:rPr>
          <w:szCs w:val="20"/>
        </w:rPr>
        <w:t>Compose</w:t>
      </w:r>
      <w:proofErr w:type="spellEnd"/>
      <w:r w:rsidRPr="00944211">
        <w:rPr>
          <w:szCs w:val="20"/>
        </w:rPr>
        <w:t xml:space="preserve"> знайшов потрібний </w:t>
      </w:r>
      <w:proofErr w:type="spellStart"/>
      <w:r w:rsidRPr="00944211">
        <w:rPr>
          <w:szCs w:val="20"/>
        </w:rPr>
        <w:t>Dockerfile</w:t>
      </w:r>
      <w:proofErr w:type="spellEnd"/>
      <w:r w:rsidRPr="00944211">
        <w:rPr>
          <w:szCs w:val="20"/>
        </w:rPr>
        <w:t xml:space="preserve"> та виконав побудову </w:t>
      </w:r>
      <w:r w:rsidR="00F93FAA" w:rsidRPr="00944211">
        <w:rPr>
          <w:szCs w:val="20"/>
        </w:rPr>
        <w:t>і</w:t>
      </w:r>
      <w:r w:rsidRPr="00944211">
        <w:rPr>
          <w:szCs w:val="20"/>
        </w:rPr>
        <w:t xml:space="preserve"> запуск даного контейнера. Таким чином в цей контейнер було запаковано весь </w:t>
      </w:r>
      <w:proofErr w:type="spellStart"/>
      <w:r w:rsidR="00AC6D4A">
        <w:rPr>
          <w:szCs w:val="20"/>
        </w:rPr>
        <w:t>бекенд</w:t>
      </w:r>
      <w:proofErr w:type="spellEnd"/>
      <w:r w:rsidR="00AC6D4A">
        <w:rPr>
          <w:szCs w:val="20"/>
        </w:rPr>
        <w:t xml:space="preserve"> </w:t>
      </w:r>
      <w:proofErr w:type="spellStart"/>
      <w:r w:rsidR="00AC6D4A">
        <w:rPr>
          <w:szCs w:val="20"/>
        </w:rPr>
        <w:t>core-microservice</w:t>
      </w:r>
      <w:proofErr w:type="spellEnd"/>
      <w:r w:rsidR="00AC6D4A">
        <w:rPr>
          <w:szCs w:val="20"/>
        </w:rPr>
        <w:t xml:space="preserve"> додатка</w:t>
      </w:r>
      <w:r w:rsidRPr="00944211">
        <w:rPr>
          <w:szCs w:val="20"/>
        </w:rPr>
        <w:t xml:space="preserve">. Розгортання було виконано на  локальному </w:t>
      </w:r>
      <w:r w:rsidR="00F93FAA" w:rsidRPr="00944211">
        <w:rPr>
          <w:szCs w:val="20"/>
        </w:rPr>
        <w:t>порту</w:t>
      </w:r>
      <w:r w:rsidRPr="00944211">
        <w:rPr>
          <w:szCs w:val="20"/>
        </w:rPr>
        <w:t xml:space="preserve"> 8081, стартувати даний сервіс може лише після старту </w:t>
      </w:r>
      <w:proofErr w:type="spellStart"/>
      <w:r w:rsidRPr="00944211">
        <w:rPr>
          <w:szCs w:val="20"/>
        </w:rPr>
        <w:t>postgres</w:t>
      </w:r>
      <w:proofErr w:type="spellEnd"/>
      <w:r w:rsidRPr="00944211">
        <w:rPr>
          <w:szCs w:val="20"/>
        </w:rPr>
        <w:t xml:space="preserve"> контейнера, так як для його роботи потрібна вже розгорнута база даних. Для доступу одного контейнера до іншого, в даному випадку </w:t>
      </w:r>
      <w:proofErr w:type="spellStart"/>
      <w:r w:rsidRPr="00944211">
        <w:rPr>
          <w:szCs w:val="20"/>
        </w:rPr>
        <w:t>core</w:t>
      </w:r>
      <w:proofErr w:type="spellEnd"/>
      <w:r w:rsidRPr="00944211">
        <w:rPr>
          <w:szCs w:val="20"/>
        </w:rPr>
        <w:t xml:space="preserve"> до </w:t>
      </w:r>
      <w:proofErr w:type="spellStart"/>
      <w:r w:rsidRPr="00944211">
        <w:rPr>
          <w:szCs w:val="20"/>
        </w:rPr>
        <w:t>postgres</w:t>
      </w:r>
      <w:proofErr w:type="spellEnd"/>
      <w:r w:rsidRPr="00944211">
        <w:rPr>
          <w:szCs w:val="20"/>
        </w:rPr>
        <w:t>, було вказано логін та пароль до бази даних через змінні середовища.</w:t>
      </w:r>
    </w:p>
    <w:p w14:paraId="38BF2B0E" w14:textId="77777777" w:rsidR="004579E7" w:rsidRPr="00944211" w:rsidRDefault="004579E7" w:rsidP="00E1461C">
      <w:pPr>
        <w:pStyle w:val="a5"/>
        <w:spacing w:line="360" w:lineRule="auto"/>
        <w:ind w:firstLine="709"/>
        <w:rPr>
          <w:szCs w:val="20"/>
        </w:rPr>
      </w:pPr>
      <w:r w:rsidRPr="00944211">
        <w:rPr>
          <w:szCs w:val="20"/>
        </w:rPr>
        <w:t xml:space="preserve">    3. </w:t>
      </w:r>
      <w:proofErr w:type="spellStart"/>
      <w:r w:rsidRPr="00944211">
        <w:rPr>
          <w:szCs w:val="20"/>
        </w:rPr>
        <w:t>Zookeeper</w:t>
      </w:r>
      <w:proofErr w:type="spellEnd"/>
      <w:r w:rsidRPr="00944211">
        <w:rPr>
          <w:szCs w:val="20"/>
        </w:rPr>
        <w:t xml:space="preserve"> </w:t>
      </w:r>
      <w:r w:rsidR="00FA52FF" w:rsidRPr="00944211">
        <w:t>–</w:t>
      </w:r>
      <w:r w:rsidRPr="00944211">
        <w:rPr>
          <w:szCs w:val="20"/>
        </w:rPr>
        <w:t xml:space="preserve"> контейнер, що містить образ  технології </w:t>
      </w:r>
      <w:proofErr w:type="spellStart"/>
      <w:r w:rsidRPr="00944211">
        <w:rPr>
          <w:szCs w:val="20"/>
        </w:rPr>
        <w:t>Apache</w:t>
      </w:r>
      <w:proofErr w:type="spellEnd"/>
      <w:r w:rsidRPr="00944211">
        <w:rPr>
          <w:szCs w:val="20"/>
        </w:rPr>
        <w:t xml:space="preserve"> </w:t>
      </w:r>
      <w:proofErr w:type="spellStart"/>
      <w:r w:rsidRPr="00944211">
        <w:rPr>
          <w:szCs w:val="20"/>
        </w:rPr>
        <w:t>ZooKeeper</w:t>
      </w:r>
      <w:proofErr w:type="spellEnd"/>
      <w:r w:rsidRPr="00944211">
        <w:rPr>
          <w:szCs w:val="20"/>
        </w:rPr>
        <w:t xml:space="preserve">, яка використовується як розподільча конфігурація для іншої використаної під час розробки даної системи технології </w:t>
      </w:r>
      <w:r w:rsidR="00DF7820" w:rsidRPr="00944211">
        <w:t>–</w:t>
      </w:r>
      <w:r w:rsidR="00DF7820">
        <w:t xml:space="preserve"> </w:t>
      </w:r>
      <w:proofErr w:type="spellStart"/>
      <w:r w:rsidRPr="00944211">
        <w:rPr>
          <w:szCs w:val="20"/>
        </w:rPr>
        <w:t>Apache</w:t>
      </w:r>
      <w:proofErr w:type="spellEnd"/>
      <w:r w:rsidRPr="00944211">
        <w:rPr>
          <w:szCs w:val="20"/>
        </w:rPr>
        <w:t xml:space="preserve"> </w:t>
      </w:r>
      <w:proofErr w:type="spellStart"/>
      <w:r w:rsidRPr="00944211">
        <w:rPr>
          <w:szCs w:val="20"/>
        </w:rPr>
        <w:t>Kafka</w:t>
      </w:r>
      <w:proofErr w:type="spellEnd"/>
      <w:r w:rsidR="00A91C12" w:rsidRPr="00944211">
        <w:rPr>
          <w:szCs w:val="20"/>
        </w:rPr>
        <w:t xml:space="preserve"> [14]</w:t>
      </w:r>
      <w:r w:rsidRPr="00944211">
        <w:rPr>
          <w:szCs w:val="20"/>
        </w:rPr>
        <w:t xml:space="preserve">. Даний контейнер був розгорнутий на локальному </w:t>
      </w:r>
      <w:r w:rsidR="003108C0" w:rsidRPr="00944211">
        <w:rPr>
          <w:szCs w:val="20"/>
        </w:rPr>
        <w:t>порту</w:t>
      </w:r>
      <w:r w:rsidRPr="00944211">
        <w:rPr>
          <w:szCs w:val="20"/>
        </w:rPr>
        <w:t xml:space="preserve"> 2181.</w:t>
      </w:r>
    </w:p>
    <w:p w14:paraId="18E39AFE" w14:textId="77777777" w:rsidR="004579E7" w:rsidRPr="00944211" w:rsidRDefault="004579E7" w:rsidP="00E1461C">
      <w:pPr>
        <w:pStyle w:val="a5"/>
        <w:spacing w:line="360" w:lineRule="auto"/>
        <w:ind w:firstLine="709"/>
        <w:rPr>
          <w:szCs w:val="20"/>
        </w:rPr>
      </w:pPr>
      <w:r w:rsidRPr="00944211">
        <w:rPr>
          <w:szCs w:val="20"/>
        </w:rPr>
        <w:t xml:space="preserve">    4. </w:t>
      </w:r>
      <w:proofErr w:type="spellStart"/>
      <w:r w:rsidRPr="00944211">
        <w:rPr>
          <w:szCs w:val="20"/>
        </w:rPr>
        <w:t>Kafka</w:t>
      </w:r>
      <w:proofErr w:type="spellEnd"/>
      <w:r w:rsidRPr="00944211">
        <w:rPr>
          <w:szCs w:val="20"/>
        </w:rPr>
        <w:t xml:space="preserve"> </w:t>
      </w:r>
      <w:r w:rsidR="00FA52FF" w:rsidRPr="00944211">
        <w:t>–</w:t>
      </w:r>
      <w:r w:rsidR="00195C8A" w:rsidRPr="00944211">
        <w:rPr>
          <w:szCs w:val="20"/>
        </w:rPr>
        <w:t xml:space="preserve"> </w:t>
      </w:r>
      <w:r w:rsidR="008C0940" w:rsidRPr="00944211">
        <w:rPr>
          <w:szCs w:val="20"/>
        </w:rPr>
        <w:t>кон</w:t>
      </w:r>
      <w:r w:rsidR="00530E01">
        <w:rPr>
          <w:szCs w:val="20"/>
        </w:rPr>
        <w:t xml:space="preserve">тейнер з образом </w:t>
      </w:r>
      <w:proofErr w:type="spellStart"/>
      <w:r w:rsidR="00530E01">
        <w:rPr>
          <w:szCs w:val="20"/>
        </w:rPr>
        <w:t>Apache</w:t>
      </w:r>
      <w:proofErr w:type="spellEnd"/>
      <w:r w:rsidR="00530E01">
        <w:rPr>
          <w:szCs w:val="20"/>
        </w:rPr>
        <w:t xml:space="preserve"> </w:t>
      </w:r>
      <w:proofErr w:type="spellStart"/>
      <w:r w:rsidR="00530E01">
        <w:rPr>
          <w:szCs w:val="20"/>
        </w:rPr>
        <w:t>Kafka</w:t>
      </w:r>
      <w:proofErr w:type="spellEnd"/>
      <w:r w:rsidR="00530E01">
        <w:rPr>
          <w:szCs w:val="20"/>
        </w:rPr>
        <w:t xml:space="preserve">. Це </w:t>
      </w:r>
      <w:r w:rsidR="008C0940" w:rsidRPr="00944211">
        <w:rPr>
          <w:szCs w:val="20"/>
        </w:rPr>
        <w:t xml:space="preserve">розподілене сховище подій </w:t>
      </w:r>
      <w:r w:rsidR="00DA0960" w:rsidRPr="00944211">
        <w:rPr>
          <w:szCs w:val="20"/>
        </w:rPr>
        <w:t xml:space="preserve">і платформа для обробки потоків </w:t>
      </w:r>
      <w:r w:rsidR="008C0940" w:rsidRPr="00944211">
        <w:rPr>
          <w:szCs w:val="20"/>
        </w:rPr>
        <w:t xml:space="preserve">[15]. </w:t>
      </w:r>
      <w:proofErr w:type="spellStart"/>
      <w:r w:rsidR="008C0940" w:rsidRPr="00944211">
        <w:rPr>
          <w:szCs w:val="20"/>
        </w:rPr>
        <w:t>C</w:t>
      </w:r>
      <w:r w:rsidRPr="00944211">
        <w:rPr>
          <w:szCs w:val="20"/>
        </w:rPr>
        <w:t>тартує</w:t>
      </w:r>
      <w:proofErr w:type="spellEnd"/>
      <w:r w:rsidRPr="00944211">
        <w:rPr>
          <w:szCs w:val="20"/>
        </w:rPr>
        <w:t xml:space="preserve"> цей контейнер після запуску необхідного для його роботи контейнера </w:t>
      </w:r>
      <w:proofErr w:type="spellStart"/>
      <w:r w:rsidRPr="00944211">
        <w:rPr>
          <w:szCs w:val="20"/>
        </w:rPr>
        <w:t>zookeeper</w:t>
      </w:r>
      <w:proofErr w:type="spellEnd"/>
      <w:r w:rsidRPr="00944211">
        <w:rPr>
          <w:szCs w:val="20"/>
        </w:rPr>
        <w:t xml:space="preserve">, розгорнутий даний сервіс на локальному </w:t>
      </w:r>
      <w:r w:rsidR="003108C0" w:rsidRPr="00944211">
        <w:rPr>
          <w:szCs w:val="20"/>
        </w:rPr>
        <w:t>порту</w:t>
      </w:r>
      <w:r w:rsidRPr="00944211">
        <w:rPr>
          <w:szCs w:val="20"/>
        </w:rPr>
        <w:t xml:space="preserve"> 29092</w:t>
      </w:r>
    </w:p>
    <w:p w14:paraId="6EBDD31E" w14:textId="77777777" w:rsidR="00D8292E" w:rsidRPr="00944211" w:rsidRDefault="004579E7" w:rsidP="00E1461C">
      <w:pPr>
        <w:pStyle w:val="a5"/>
        <w:spacing w:line="360" w:lineRule="auto"/>
        <w:ind w:firstLine="709"/>
        <w:rPr>
          <w:szCs w:val="20"/>
        </w:rPr>
      </w:pPr>
      <w:r w:rsidRPr="00944211">
        <w:rPr>
          <w:szCs w:val="20"/>
        </w:rPr>
        <w:t xml:space="preserve">    5. </w:t>
      </w:r>
      <w:proofErr w:type="spellStart"/>
      <w:r w:rsidRPr="00944211">
        <w:rPr>
          <w:szCs w:val="20"/>
        </w:rPr>
        <w:t>Keycloak</w:t>
      </w:r>
      <w:proofErr w:type="spellEnd"/>
      <w:r w:rsidRPr="00944211">
        <w:rPr>
          <w:szCs w:val="20"/>
        </w:rPr>
        <w:t xml:space="preserve"> </w:t>
      </w:r>
      <w:r w:rsidR="00FA52FF" w:rsidRPr="00944211">
        <w:t>–</w:t>
      </w:r>
      <w:r w:rsidRPr="00944211">
        <w:rPr>
          <w:szCs w:val="20"/>
        </w:rPr>
        <w:t xml:space="preserve"> контейнер з образом останньої версії сервісу авторизації </w:t>
      </w:r>
      <w:proofErr w:type="spellStart"/>
      <w:r w:rsidRPr="00944211">
        <w:rPr>
          <w:szCs w:val="20"/>
        </w:rPr>
        <w:t>Keycloak</w:t>
      </w:r>
      <w:proofErr w:type="spellEnd"/>
      <w:r w:rsidRPr="00944211">
        <w:rPr>
          <w:szCs w:val="20"/>
        </w:rPr>
        <w:t xml:space="preserve">. Потужний, сучасний спосіб </w:t>
      </w:r>
      <w:r w:rsidR="006E2465" w:rsidRPr="00944211">
        <w:rPr>
          <w:rStyle w:val="ad"/>
          <w:b w:val="0"/>
          <w:bCs w:val="0"/>
        </w:rPr>
        <w:t>авторизації та автентифікація користувача</w:t>
      </w:r>
      <w:r w:rsidRPr="00944211">
        <w:rPr>
          <w:szCs w:val="20"/>
        </w:rPr>
        <w:t xml:space="preserve">, який </w:t>
      </w:r>
      <w:proofErr w:type="spellStart"/>
      <w:r w:rsidRPr="00944211">
        <w:rPr>
          <w:szCs w:val="20"/>
        </w:rPr>
        <w:t>використується</w:t>
      </w:r>
      <w:proofErr w:type="spellEnd"/>
      <w:r w:rsidRPr="00944211">
        <w:rPr>
          <w:szCs w:val="20"/>
        </w:rPr>
        <w:t xml:space="preserve"> такими гігантами ІТ-індустрії, як </w:t>
      </w:r>
      <w:proofErr w:type="spellStart"/>
      <w:r w:rsidRPr="00944211">
        <w:rPr>
          <w:szCs w:val="20"/>
        </w:rPr>
        <w:t>Google</w:t>
      </w:r>
      <w:proofErr w:type="spellEnd"/>
      <w:r w:rsidRPr="00944211">
        <w:rPr>
          <w:szCs w:val="20"/>
        </w:rPr>
        <w:t xml:space="preserve">, </w:t>
      </w:r>
      <w:proofErr w:type="spellStart"/>
      <w:r w:rsidRPr="00944211">
        <w:rPr>
          <w:szCs w:val="20"/>
        </w:rPr>
        <w:t>Twitter</w:t>
      </w:r>
      <w:proofErr w:type="spellEnd"/>
      <w:r w:rsidRPr="00944211">
        <w:rPr>
          <w:szCs w:val="20"/>
        </w:rPr>
        <w:t xml:space="preserve">, Microsoft, </w:t>
      </w:r>
      <w:proofErr w:type="spellStart"/>
      <w:r w:rsidRPr="00944211">
        <w:rPr>
          <w:szCs w:val="20"/>
        </w:rPr>
        <w:lastRenderedPageBreak/>
        <w:t>Facebook</w:t>
      </w:r>
      <w:proofErr w:type="spellEnd"/>
      <w:r w:rsidRPr="00944211">
        <w:rPr>
          <w:szCs w:val="20"/>
        </w:rPr>
        <w:t xml:space="preserve">. Розгорнутий на локальному </w:t>
      </w:r>
      <w:r w:rsidR="00640A8A" w:rsidRPr="00944211">
        <w:rPr>
          <w:szCs w:val="20"/>
        </w:rPr>
        <w:t>порту</w:t>
      </w:r>
      <w:r w:rsidRPr="00944211">
        <w:rPr>
          <w:szCs w:val="20"/>
        </w:rPr>
        <w:t xml:space="preserve"> 8080. </w:t>
      </w:r>
      <w:r w:rsidR="0037464C" w:rsidRPr="00944211">
        <w:rPr>
          <w:szCs w:val="20"/>
        </w:rPr>
        <w:t xml:space="preserve">Для зберігання внутрішніх даних </w:t>
      </w:r>
      <w:proofErr w:type="spellStart"/>
      <w:r w:rsidR="009A7B14" w:rsidRPr="00944211">
        <w:rPr>
          <w:szCs w:val="20"/>
        </w:rPr>
        <w:t>K</w:t>
      </w:r>
      <w:r w:rsidR="0037464C" w:rsidRPr="00944211">
        <w:rPr>
          <w:szCs w:val="20"/>
        </w:rPr>
        <w:t>eycloak</w:t>
      </w:r>
      <w:proofErr w:type="spellEnd"/>
      <w:r w:rsidR="0037464C" w:rsidRPr="00944211">
        <w:rPr>
          <w:szCs w:val="20"/>
        </w:rPr>
        <w:t xml:space="preserve"> було вирішено використати базу даних H2. Ця база значно швидше та ефективніше працює в режимі </w:t>
      </w:r>
      <w:proofErr w:type="spellStart"/>
      <w:r w:rsidR="0037464C" w:rsidRPr="00944211">
        <w:rPr>
          <w:szCs w:val="20"/>
        </w:rPr>
        <w:t>in-memory</w:t>
      </w:r>
      <w:proofErr w:type="spellEnd"/>
      <w:r w:rsidR="0037464C" w:rsidRPr="00944211">
        <w:rPr>
          <w:szCs w:val="20"/>
        </w:rPr>
        <w:t xml:space="preserve">, що в свою чергу значно допомагає економити ресурс системи. </w:t>
      </w:r>
      <w:r w:rsidRPr="00944211">
        <w:rPr>
          <w:szCs w:val="20"/>
        </w:rPr>
        <w:t>Детальніше</w:t>
      </w:r>
      <w:r w:rsidR="0037464C" w:rsidRPr="00944211">
        <w:rPr>
          <w:szCs w:val="20"/>
        </w:rPr>
        <w:t xml:space="preserve"> дана технологія</w:t>
      </w:r>
      <w:r w:rsidRPr="00944211">
        <w:rPr>
          <w:szCs w:val="20"/>
        </w:rPr>
        <w:t xml:space="preserve"> буде розглянутий в наступних підрозділах, як основна технологія </w:t>
      </w:r>
      <w:r w:rsidR="00D8292E" w:rsidRPr="00944211">
        <w:rPr>
          <w:szCs w:val="20"/>
        </w:rPr>
        <w:t>авторизації</w:t>
      </w:r>
      <w:r w:rsidR="0037464C" w:rsidRPr="00944211">
        <w:rPr>
          <w:szCs w:val="20"/>
        </w:rPr>
        <w:t xml:space="preserve"> </w:t>
      </w:r>
      <w:r w:rsidR="0037464C" w:rsidRPr="00944211">
        <w:rPr>
          <w:rStyle w:val="ad"/>
          <w:b w:val="0"/>
          <w:bCs w:val="0"/>
        </w:rPr>
        <w:t>та автентифікації</w:t>
      </w:r>
      <w:r w:rsidRPr="00944211">
        <w:rPr>
          <w:szCs w:val="20"/>
        </w:rPr>
        <w:t xml:space="preserve"> розробленої CRM-системи.</w:t>
      </w:r>
    </w:p>
    <w:p w14:paraId="035925BB" w14:textId="77777777" w:rsidR="005A2C20" w:rsidRPr="00944211" w:rsidRDefault="00200422" w:rsidP="00200422">
      <w:pPr>
        <w:pStyle w:val="a5"/>
        <w:spacing w:line="360" w:lineRule="auto"/>
        <w:rPr>
          <w:szCs w:val="20"/>
        </w:rPr>
      </w:pPr>
      <w:r w:rsidRPr="00944211">
        <w:rPr>
          <w:szCs w:val="20"/>
        </w:rPr>
        <w:tab/>
        <w:t>Отже, дана технологія була необхідна</w:t>
      </w:r>
      <w:r w:rsidR="00FD78BD" w:rsidRPr="00944211">
        <w:rPr>
          <w:szCs w:val="20"/>
        </w:rPr>
        <w:t xml:space="preserve"> та стала незамінною</w:t>
      </w:r>
      <w:r w:rsidRPr="00944211">
        <w:rPr>
          <w:szCs w:val="20"/>
        </w:rPr>
        <w:t xml:space="preserve"> на всіх етапах роботи над даним проектом</w:t>
      </w:r>
      <w:r w:rsidR="008C0AAF" w:rsidRPr="00944211">
        <w:rPr>
          <w:szCs w:val="20"/>
        </w:rPr>
        <w:t>, а саме</w:t>
      </w:r>
      <w:r w:rsidRPr="00944211">
        <w:rPr>
          <w:szCs w:val="20"/>
        </w:rPr>
        <w:t xml:space="preserve">: </w:t>
      </w:r>
      <w:r w:rsidR="008C0AAF" w:rsidRPr="00944211">
        <w:rPr>
          <w:szCs w:val="20"/>
        </w:rPr>
        <w:t>постановки, розробки</w:t>
      </w:r>
      <w:r w:rsidRPr="00944211">
        <w:rPr>
          <w:szCs w:val="20"/>
        </w:rPr>
        <w:t>, тестування,</w:t>
      </w:r>
      <w:r w:rsidR="008C0AAF" w:rsidRPr="00944211">
        <w:rPr>
          <w:szCs w:val="20"/>
        </w:rPr>
        <w:t xml:space="preserve"> розгортання, </w:t>
      </w:r>
      <w:r w:rsidRPr="00944211">
        <w:rPr>
          <w:szCs w:val="20"/>
        </w:rPr>
        <w:t>а також</w:t>
      </w:r>
      <w:r w:rsidR="008C0AAF" w:rsidRPr="00944211">
        <w:rPr>
          <w:szCs w:val="20"/>
        </w:rPr>
        <w:t xml:space="preserve"> для управління робочими</w:t>
      </w:r>
      <w:r w:rsidRPr="00944211">
        <w:rPr>
          <w:szCs w:val="20"/>
        </w:rPr>
        <w:t xml:space="preserve"> процеси CI. </w:t>
      </w:r>
    </w:p>
    <w:p w14:paraId="0E0925EB" w14:textId="77777777" w:rsidR="00200422" w:rsidRPr="00944211" w:rsidRDefault="00853957" w:rsidP="005A2C20">
      <w:pPr>
        <w:pStyle w:val="a5"/>
        <w:spacing w:line="360" w:lineRule="auto"/>
        <w:ind w:firstLine="708"/>
        <w:rPr>
          <w:szCs w:val="20"/>
        </w:rPr>
      </w:pPr>
      <w:proofErr w:type="spellStart"/>
      <w:r w:rsidRPr="00944211">
        <w:rPr>
          <w:szCs w:val="20"/>
        </w:rPr>
        <w:t>Docker</w:t>
      </w:r>
      <w:proofErr w:type="spellEnd"/>
      <w:r w:rsidRPr="00944211">
        <w:rPr>
          <w:szCs w:val="20"/>
        </w:rPr>
        <w:t xml:space="preserve"> </w:t>
      </w:r>
      <w:proofErr w:type="spellStart"/>
      <w:r w:rsidRPr="00944211">
        <w:rPr>
          <w:szCs w:val="20"/>
        </w:rPr>
        <w:t>Compose</w:t>
      </w:r>
      <w:proofErr w:type="spellEnd"/>
      <w:r w:rsidRPr="00944211">
        <w:rPr>
          <w:szCs w:val="20"/>
        </w:rPr>
        <w:t xml:space="preserve"> </w:t>
      </w:r>
      <w:r w:rsidR="00200422" w:rsidRPr="00944211">
        <w:rPr>
          <w:szCs w:val="20"/>
        </w:rPr>
        <w:t xml:space="preserve">також </w:t>
      </w:r>
      <w:r w:rsidRPr="00944211">
        <w:rPr>
          <w:szCs w:val="20"/>
        </w:rPr>
        <w:t>став незамінним</w:t>
      </w:r>
      <w:r w:rsidR="00200422" w:rsidRPr="00944211">
        <w:rPr>
          <w:szCs w:val="20"/>
        </w:rPr>
        <w:t xml:space="preserve"> для керування всім життєвим циклом </w:t>
      </w:r>
      <w:r w:rsidRPr="00944211">
        <w:rPr>
          <w:szCs w:val="20"/>
        </w:rPr>
        <w:t>додатка, а саме виконував наступні завдання:</w:t>
      </w:r>
    </w:p>
    <w:p w14:paraId="10005794" w14:textId="77777777" w:rsidR="00200422" w:rsidRPr="00944211" w:rsidRDefault="00F01481" w:rsidP="00F01481">
      <w:pPr>
        <w:pStyle w:val="a5"/>
        <w:numPr>
          <w:ilvl w:val="0"/>
          <w:numId w:val="29"/>
        </w:numPr>
        <w:spacing w:line="360" w:lineRule="auto"/>
        <w:ind w:left="0" w:firstLine="709"/>
        <w:rPr>
          <w:szCs w:val="20"/>
        </w:rPr>
      </w:pPr>
      <w:r w:rsidRPr="00944211">
        <w:rPr>
          <w:szCs w:val="20"/>
        </w:rPr>
        <w:t>з</w:t>
      </w:r>
      <w:r w:rsidR="00200422" w:rsidRPr="00944211">
        <w:rPr>
          <w:szCs w:val="20"/>
        </w:rPr>
        <w:t>апуск, зупинка та відновлення служб</w:t>
      </w:r>
      <w:r w:rsidRPr="00944211">
        <w:rPr>
          <w:szCs w:val="20"/>
        </w:rPr>
        <w:t>;</w:t>
      </w:r>
    </w:p>
    <w:p w14:paraId="782C8CDF" w14:textId="77777777" w:rsidR="00200422" w:rsidRPr="00944211" w:rsidRDefault="00F01481" w:rsidP="00F01481">
      <w:pPr>
        <w:pStyle w:val="a5"/>
        <w:numPr>
          <w:ilvl w:val="0"/>
          <w:numId w:val="29"/>
        </w:numPr>
        <w:spacing w:line="360" w:lineRule="auto"/>
        <w:ind w:left="0" w:firstLine="709"/>
        <w:rPr>
          <w:szCs w:val="20"/>
        </w:rPr>
      </w:pPr>
      <w:r w:rsidRPr="00944211">
        <w:rPr>
          <w:szCs w:val="20"/>
        </w:rPr>
        <w:t>п</w:t>
      </w:r>
      <w:r w:rsidR="00200422" w:rsidRPr="00944211">
        <w:rPr>
          <w:szCs w:val="20"/>
        </w:rPr>
        <w:t>ерегляд стану запущених служб</w:t>
      </w:r>
      <w:r w:rsidRPr="00944211">
        <w:rPr>
          <w:szCs w:val="20"/>
        </w:rPr>
        <w:t>;</w:t>
      </w:r>
    </w:p>
    <w:p w14:paraId="60254B7C" w14:textId="77777777" w:rsidR="00200422" w:rsidRPr="00944211" w:rsidRDefault="00F01481" w:rsidP="00F01481">
      <w:pPr>
        <w:pStyle w:val="a5"/>
        <w:numPr>
          <w:ilvl w:val="0"/>
          <w:numId w:val="29"/>
        </w:numPr>
        <w:spacing w:line="360" w:lineRule="auto"/>
        <w:ind w:left="0" w:firstLine="709"/>
        <w:rPr>
          <w:szCs w:val="20"/>
        </w:rPr>
      </w:pPr>
      <w:r w:rsidRPr="00944211">
        <w:rPr>
          <w:szCs w:val="20"/>
        </w:rPr>
        <w:t>п</w:t>
      </w:r>
      <w:r w:rsidR="00200422" w:rsidRPr="00944211">
        <w:rPr>
          <w:szCs w:val="20"/>
        </w:rPr>
        <w:t>отокове передавання результатів журналу запущених служб</w:t>
      </w:r>
      <w:r w:rsidRPr="00944211">
        <w:rPr>
          <w:szCs w:val="20"/>
        </w:rPr>
        <w:t>;</w:t>
      </w:r>
    </w:p>
    <w:p w14:paraId="11CDB349" w14:textId="77777777" w:rsidR="00200422" w:rsidRPr="00944211" w:rsidRDefault="00F01481" w:rsidP="00F01481">
      <w:pPr>
        <w:pStyle w:val="a5"/>
        <w:numPr>
          <w:ilvl w:val="0"/>
          <w:numId w:val="29"/>
        </w:numPr>
        <w:spacing w:line="360" w:lineRule="auto"/>
        <w:ind w:left="0" w:firstLine="709"/>
        <w:rPr>
          <w:szCs w:val="20"/>
        </w:rPr>
      </w:pPr>
      <w:r w:rsidRPr="00944211">
        <w:rPr>
          <w:szCs w:val="20"/>
        </w:rPr>
        <w:t>з</w:t>
      </w:r>
      <w:r w:rsidR="00200422" w:rsidRPr="00944211">
        <w:rPr>
          <w:szCs w:val="20"/>
        </w:rPr>
        <w:t>апу</w:t>
      </w:r>
      <w:r w:rsidRPr="00944211">
        <w:rPr>
          <w:szCs w:val="20"/>
        </w:rPr>
        <w:t>ск одноразових команд служб</w:t>
      </w:r>
      <w:r w:rsidR="00993A4F" w:rsidRPr="00944211">
        <w:rPr>
          <w:szCs w:val="20"/>
        </w:rPr>
        <w:t>.</w:t>
      </w:r>
    </w:p>
    <w:p w14:paraId="1B63A5D4" w14:textId="77777777" w:rsidR="00200422" w:rsidRPr="00944211" w:rsidRDefault="005A2C20" w:rsidP="005A2C20">
      <w:pPr>
        <w:pStyle w:val="a5"/>
        <w:spacing w:line="360" w:lineRule="auto"/>
        <w:ind w:firstLine="708"/>
        <w:rPr>
          <w:szCs w:val="20"/>
        </w:rPr>
      </w:pPr>
      <w:r w:rsidRPr="00944211">
        <w:rPr>
          <w:szCs w:val="20"/>
        </w:rPr>
        <w:t>Також</w:t>
      </w:r>
      <w:r w:rsidR="00887F59" w:rsidRPr="00944211">
        <w:rPr>
          <w:szCs w:val="20"/>
        </w:rPr>
        <w:t>,</w:t>
      </w:r>
      <w:r w:rsidRPr="00944211">
        <w:rPr>
          <w:szCs w:val="20"/>
        </w:rPr>
        <w:t xml:space="preserve"> після використання даної технології</w:t>
      </w:r>
      <w:r w:rsidR="00887F59" w:rsidRPr="00944211">
        <w:rPr>
          <w:szCs w:val="20"/>
        </w:rPr>
        <w:t>,</w:t>
      </w:r>
      <w:r w:rsidRPr="00944211">
        <w:rPr>
          <w:szCs w:val="20"/>
        </w:rPr>
        <w:t xml:space="preserve"> можемо з власного досвіду виділити ключові особливості</w:t>
      </w:r>
      <w:r w:rsidR="00200422" w:rsidRPr="00944211">
        <w:rPr>
          <w:szCs w:val="20"/>
        </w:rPr>
        <w:t xml:space="preserve"> </w:t>
      </w:r>
      <w:proofErr w:type="spellStart"/>
      <w:r w:rsidR="00200422" w:rsidRPr="00944211">
        <w:rPr>
          <w:szCs w:val="20"/>
        </w:rPr>
        <w:t>Compose</w:t>
      </w:r>
      <w:proofErr w:type="spellEnd"/>
      <w:r w:rsidR="00200422" w:rsidRPr="00944211">
        <w:rPr>
          <w:szCs w:val="20"/>
        </w:rPr>
        <w:t xml:space="preserve">, </w:t>
      </w:r>
      <w:r w:rsidRPr="00944211">
        <w:rPr>
          <w:szCs w:val="20"/>
        </w:rPr>
        <w:t>які роблять його ефективним:</w:t>
      </w:r>
    </w:p>
    <w:p w14:paraId="58DD733B" w14:textId="77777777" w:rsidR="00200422" w:rsidRPr="00944211" w:rsidRDefault="00200422" w:rsidP="00F01481">
      <w:pPr>
        <w:pStyle w:val="a5"/>
        <w:numPr>
          <w:ilvl w:val="0"/>
          <w:numId w:val="31"/>
        </w:numPr>
        <w:spacing w:line="360" w:lineRule="auto"/>
        <w:ind w:left="0" w:firstLine="709"/>
        <w:rPr>
          <w:szCs w:val="20"/>
        </w:rPr>
      </w:pPr>
      <w:r w:rsidRPr="00944211">
        <w:rPr>
          <w:szCs w:val="20"/>
        </w:rPr>
        <w:t xml:space="preserve">кілька ізольованих середовищ на одному </w:t>
      </w:r>
      <w:proofErr w:type="spellStart"/>
      <w:r w:rsidRPr="00944211">
        <w:rPr>
          <w:szCs w:val="20"/>
        </w:rPr>
        <w:t>хості</w:t>
      </w:r>
      <w:proofErr w:type="spellEnd"/>
      <w:r w:rsidR="005A2C20" w:rsidRPr="00944211">
        <w:rPr>
          <w:szCs w:val="20"/>
        </w:rPr>
        <w:t>;</w:t>
      </w:r>
    </w:p>
    <w:p w14:paraId="429A87A2" w14:textId="77777777" w:rsidR="00200422" w:rsidRPr="00944211" w:rsidRDefault="00993A4F" w:rsidP="00F01481">
      <w:pPr>
        <w:pStyle w:val="a5"/>
        <w:numPr>
          <w:ilvl w:val="0"/>
          <w:numId w:val="31"/>
        </w:numPr>
        <w:spacing w:line="360" w:lineRule="auto"/>
        <w:ind w:left="0" w:firstLine="709"/>
        <w:rPr>
          <w:szCs w:val="20"/>
        </w:rPr>
      </w:pPr>
      <w:r w:rsidRPr="00944211">
        <w:rPr>
          <w:szCs w:val="20"/>
        </w:rPr>
        <w:t>зберігання даних</w:t>
      </w:r>
      <w:r w:rsidR="00200422" w:rsidRPr="00944211">
        <w:rPr>
          <w:szCs w:val="20"/>
        </w:rPr>
        <w:t xml:space="preserve"> під час створення контейнерів</w:t>
      </w:r>
      <w:r w:rsidRPr="00944211">
        <w:rPr>
          <w:szCs w:val="20"/>
        </w:rPr>
        <w:t>;</w:t>
      </w:r>
    </w:p>
    <w:p w14:paraId="3D522C97" w14:textId="77777777" w:rsidR="00200422" w:rsidRPr="00944211" w:rsidRDefault="007C0EC9" w:rsidP="00F01481">
      <w:pPr>
        <w:pStyle w:val="a5"/>
        <w:numPr>
          <w:ilvl w:val="0"/>
          <w:numId w:val="31"/>
        </w:numPr>
        <w:spacing w:line="360" w:lineRule="auto"/>
        <w:ind w:left="0" w:firstLine="709"/>
        <w:rPr>
          <w:szCs w:val="20"/>
        </w:rPr>
      </w:pPr>
      <w:proofErr w:type="spellStart"/>
      <w:r w:rsidRPr="00944211">
        <w:rPr>
          <w:szCs w:val="20"/>
        </w:rPr>
        <w:t>перестворення</w:t>
      </w:r>
      <w:proofErr w:type="spellEnd"/>
      <w:r w:rsidR="00200422" w:rsidRPr="00944211">
        <w:rPr>
          <w:szCs w:val="20"/>
        </w:rPr>
        <w:t xml:space="preserve"> лише змінених контейнерів</w:t>
      </w:r>
      <w:r w:rsidR="00757836" w:rsidRPr="00944211">
        <w:rPr>
          <w:szCs w:val="20"/>
        </w:rPr>
        <w:t>;</w:t>
      </w:r>
    </w:p>
    <w:p w14:paraId="1485756C" w14:textId="77777777" w:rsidR="00BE4396" w:rsidRPr="00944211" w:rsidRDefault="00757836" w:rsidP="008C5DFF">
      <w:pPr>
        <w:pStyle w:val="a5"/>
        <w:numPr>
          <w:ilvl w:val="0"/>
          <w:numId w:val="31"/>
        </w:numPr>
        <w:spacing w:line="360" w:lineRule="auto"/>
        <w:ind w:left="0" w:firstLine="709"/>
        <w:rPr>
          <w:szCs w:val="20"/>
        </w:rPr>
      </w:pPr>
      <w:r w:rsidRPr="00944211">
        <w:rPr>
          <w:szCs w:val="20"/>
        </w:rPr>
        <w:t>п</w:t>
      </w:r>
      <w:r w:rsidR="00200422" w:rsidRPr="00944211">
        <w:rPr>
          <w:szCs w:val="20"/>
        </w:rPr>
        <w:t>ідтримка змінних і переміщення композиції між середовищами</w:t>
      </w:r>
      <w:r w:rsidRPr="00944211">
        <w:rPr>
          <w:szCs w:val="20"/>
        </w:rPr>
        <w:t>.</w:t>
      </w:r>
    </w:p>
    <w:p w14:paraId="5EF67E88" w14:textId="77777777" w:rsidR="00BE4396" w:rsidRPr="00944211" w:rsidRDefault="00BE4396" w:rsidP="00BE4396">
      <w:pPr>
        <w:pStyle w:val="a5"/>
        <w:spacing w:line="360" w:lineRule="auto"/>
        <w:ind w:left="709"/>
        <w:rPr>
          <w:szCs w:val="20"/>
        </w:rPr>
      </w:pPr>
    </w:p>
    <w:p w14:paraId="3161207E" w14:textId="77777777" w:rsidR="00BE4396" w:rsidRPr="00944211" w:rsidRDefault="008C5DFF" w:rsidP="004A4296">
      <w:pPr>
        <w:spacing w:after="0" w:line="360" w:lineRule="auto"/>
        <w:ind w:firstLine="708"/>
        <w:rPr>
          <w:lang w:val="uk-UA"/>
        </w:rPr>
      </w:pPr>
      <w:bookmarkStart w:id="128" w:name="_Toc119791420"/>
      <w:bookmarkStart w:id="129" w:name="_Toc121396644"/>
      <w:r w:rsidRPr="00944211">
        <w:rPr>
          <w:rStyle w:val="30"/>
          <w:rFonts w:eastAsia="Calibri"/>
          <w:lang w:val="uk-UA"/>
        </w:rPr>
        <w:t xml:space="preserve">3.1.4 </w:t>
      </w:r>
      <w:proofErr w:type="spellStart"/>
      <w:r w:rsidRPr="00944211">
        <w:rPr>
          <w:rStyle w:val="30"/>
          <w:rFonts w:eastAsia="Calibri"/>
          <w:lang w:val="uk-UA"/>
        </w:rPr>
        <w:t>Apache</w:t>
      </w:r>
      <w:proofErr w:type="spellEnd"/>
      <w:r w:rsidRPr="00944211">
        <w:rPr>
          <w:rStyle w:val="30"/>
          <w:rFonts w:eastAsia="Calibri"/>
          <w:lang w:val="uk-UA"/>
        </w:rPr>
        <w:t xml:space="preserve"> </w:t>
      </w:r>
      <w:proofErr w:type="spellStart"/>
      <w:r w:rsidRPr="00944211">
        <w:rPr>
          <w:rStyle w:val="30"/>
          <w:rFonts w:eastAsia="Calibri"/>
          <w:lang w:val="uk-UA"/>
        </w:rPr>
        <w:t>Kafka</w:t>
      </w:r>
      <w:proofErr w:type="spellEnd"/>
      <w:r w:rsidRPr="00944211">
        <w:rPr>
          <w:rStyle w:val="30"/>
          <w:rFonts w:eastAsia="Calibri"/>
          <w:lang w:val="uk-UA"/>
        </w:rPr>
        <w:t>.</w:t>
      </w:r>
      <w:bookmarkEnd w:id="128"/>
      <w:bookmarkEnd w:id="129"/>
      <w:r w:rsidR="00BE4396" w:rsidRPr="00944211">
        <w:rPr>
          <w:rStyle w:val="30"/>
          <w:rFonts w:eastAsia="Calibri"/>
          <w:lang w:val="uk-UA"/>
        </w:rPr>
        <w:t xml:space="preserve"> </w:t>
      </w:r>
      <w:proofErr w:type="spellStart"/>
      <w:r w:rsidR="00BE4396" w:rsidRPr="00944211">
        <w:rPr>
          <w:lang w:val="uk-UA"/>
        </w:rPr>
        <w:t>Apache</w:t>
      </w:r>
      <w:proofErr w:type="spellEnd"/>
      <w:r w:rsidR="00BE4396" w:rsidRPr="00944211">
        <w:rPr>
          <w:lang w:val="uk-UA"/>
        </w:rPr>
        <w:t xml:space="preserve"> </w:t>
      </w:r>
      <w:proofErr w:type="spellStart"/>
      <w:r w:rsidR="00BE4396" w:rsidRPr="00944211">
        <w:rPr>
          <w:lang w:val="uk-UA"/>
        </w:rPr>
        <w:t>Kafka</w:t>
      </w:r>
      <w:proofErr w:type="spellEnd"/>
      <w:r w:rsidR="00BE4396" w:rsidRPr="00944211">
        <w:rPr>
          <w:lang w:val="uk-UA"/>
        </w:rPr>
        <w:t xml:space="preserve"> </w:t>
      </w:r>
      <w:r w:rsidR="004A4296" w:rsidRPr="00944211">
        <w:rPr>
          <w:lang w:val="uk-UA"/>
        </w:rPr>
        <w:t>–</w:t>
      </w:r>
      <w:r w:rsidR="00BE4396" w:rsidRPr="00944211">
        <w:rPr>
          <w:lang w:val="uk-UA"/>
        </w:rPr>
        <w:t xml:space="preserve"> це розподілене сховище даних, оптимізоване для </w:t>
      </w:r>
      <w:r w:rsidR="00E529A3">
        <w:rPr>
          <w:lang w:val="uk-UA"/>
        </w:rPr>
        <w:t>приймання</w:t>
      </w:r>
      <w:r w:rsidR="00BE4396" w:rsidRPr="00944211">
        <w:rPr>
          <w:lang w:val="uk-UA"/>
        </w:rPr>
        <w:t xml:space="preserve"> й обробки потокових даних у режимі реального часу. Потокові дані – це дані, які постійно генеруються тисячами джерел даних, які зазвичай надсилають записи даних одночасно. Потокова платформа має обробляти цей постійний приплив даних і обробляти дані послідовно та поступово [16].</w:t>
      </w:r>
    </w:p>
    <w:p w14:paraId="762849A0" w14:textId="77777777" w:rsidR="00BE4396" w:rsidRPr="00944211" w:rsidRDefault="00BE4396" w:rsidP="00D44CB5">
      <w:pPr>
        <w:spacing w:after="0" w:line="360" w:lineRule="auto"/>
        <w:ind w:firstLine="708"/>
        <w:rPr>
          <w:lang w:val="uk-UA"/>
        </w:rPr>
      </w:pPr>
      <w:proofErr w:type="spellStart"/>
      <w:r w:rsidRPr="00944211">
        <w:rPr>
          <w:lang w:val="uk-UA"/>
        </w:rPr>
        <w:t>Kafka</w:t>
      </w:r>
      <w:proofErr w:type="spellEnd"/>
      <w:r w:rsidRPr="00944211">
        <w:rPr>
          <w:lang w:val="uk-UA"/>
        </w:rPr>
        <w:t xml:space="preserve"> надає користувачам три основні функції:</w:t>
      </w:r>
    </w:p>
    <w:p w14:paraId="029D86C0" w14:textId="77777777" w:rsidR="00BE4396" w:rsidRPr="00944211" w:rsidRDefault="00BE4396" w:rsidP="00D44CB5">
      <w:pPr>
        <w:numPr>
          <w:ilvl w:val="0"/>
          <w:numId w:val="34"/>
        </w:numPr>
        <w:spacing w:after="0" w:line="360" w:lineRule="auto"/>
        <w:ind w:left="0" w:firstLine="709"/>
        <w:rPr>
          <w:lang w:val="uk-UA"/>
        </w:rPr>
      </w:pPr>
      <w:r w:rsidRPr="00944211">
        <w:rPr>
          <w:lang w:val="uk-UA"/>
        </w:rPr>
        <w:t>публікація та підписка на потоки записів;</w:t>
      </w:r>
    </w:p>
    <w:p w14:paraId="70471E88" w14:textId="77777777" w:rsidR="00BE4396" w:rsidRPr="00944211" w:rsidRDefault="00BE4396" w:rsidP="00D44CB5">
      <w:pPr>
        <w:numPr>
          <w:ilvl w:val="0"/>
          <w:numId w:val="34"/>
        </w:numPr>
        <w:spacing w:after="0" w:line="360" w:lineRule="auto"/>
        <w:ind w:left="0" w:firstLine="709"/>
        <w:rPr>
          <w:lang w:val="uk-UA"/>
        </w:rPr>
      </w:pPr>
      <w:r w:rsidRPr="00944211">
        <w:rPr>
          <w:lang w:val="uk-UA"/>
        </w:rPr>
        <w:lastRenderedPageBreak/>
        <w:t>ефективне зберігання потоків записів у порядку їх створення;</w:t>
      </w:r>
    </w:p>
    <w:p w14:paraId="736B3CBE" w14:textId="77777777" w:rsidR="00BE4396" w:rsidRPr="00944211" w:rsidRDefault="00BE4396" w:rsidP="00D44CB5">
      <w:pPr>
        <w:numPr>
          <w:ilvl w:val="0"/>
          <w:numId w:val="34"/>
        </w:numPr>
        <w:spacing w:after="0" w:line="360" w:lineRule="auto"/>
        <w:ind w:left="0" w:firstLine="709"/>
        <w:rPr>
          <w:lang w:val="uk-UA"/>
        </w:rPr>
      </w:pPr>
      <w:r w:rsidRPr="00944211">
        <w:rPr>
          <w:lang w:val="uk-UA"/>
        </w:rPr>
        <w:t>обробка потоків записів у реальному часі.</w:t>
      </w:r>
    </w:p>
    <w:p w14:paraId="7406472C" w14:textId="77777777" w:rsidR="00BE4396" w:rsidRPr="00944211" w:rsidRDefault="00BE4396" w:rsidP="00D44CB5">
      <w:pPr>
        <w:spacing w:after="0" w:line="360" w:lineRule="auto"/>
        <w:ind w:firstLine="709"/>
        <w:rPr>
          <w:lang w:val="uk-UA"/>
        </w:rPr>
      </w:pPr>
      <w:proofErr w:type="spellStart"/>
      <w:r w:rsidRPr="00944211">
        <w:rPr>
          <w:lang w:val="uk-UA"/>
        </w:rPr>
        <w:t>Kafka</w:t>
      </w:r>
      <w:proofErr w:type="spellEnd"/>
      <w:r w:rsidRPr="00944211">
        <w:rPr>
          <w:lang w:val="uk-UA"/>
        </w:rPr>
        <w:t xml:space="preserve"> в основному використовується для створення конвеєрів потокових даних у реальному часі та програм, які а</w:t>
      </w:r>
      <w:r w:rsidR="00D44CB5" w:rsidRPr="00944211">
        <w:rPr>
          <w:lang w:val="uk-UA"/>
        </w:rPr>
        <w:t>даптуються до потоків даних. Вона</w:t>
      </w:r>
      <w:r w:rsidRPr="00944211">
        <w:rPr>
          <w:lang w:val="uk-UA"/>
        </w:rPr>
        <w:t xml:space="preserve"> поєднує в собі обмін повідомленнями, зберігання й обробку потоків, що дозволяє зберігати й аналізувати як старі історичні дані, так і дані в реальному часі. </w:t>
      </w:r>
    </w:p>
    <w:p w14:paraId="2FE55075" w14:textId="77777777" w:rsidR="00983CA8" w:rsidRPr="00944211" w:rsidRDefault="00BE4396" w:rsidP="00FB69BC">
      <w:pPr>
        <w:spacing w:after="0" w:line="360" w:lineRule="auto"/>
        <w:rPr>
          <w:lang w:val="uk-UA"/>
        </w:rPr>
      </w:pPr>
      <w:r w:rsidRPr="00944211">
        <w:rPr>
          <w:lang w:val="uk-UA"/>
        </w:rPr>
        <w:tab/>
        <w:t xml:space="preserve">Дана технологія є дуже ефективною та була обрана на заміну </w:t>
      </w:r>
      <w:proofErr w:type="spellStart"/>
      <w:r w:rsidR="00D44CB5" w:rsidRPr="00944211">
        <w:rPr>
          <w:lang w:val="uk-UA"/>
        </w:rPr>
        <w:t>ресурсомісткому</w:t>
      </w:r>
      <w:proofErr w:type="spellEnd"/>
      <w:r w:rsidR="00D44CB5" w:rsidRPr="00944211">
        <w:rPr>
          <w:lang w:val="uk-UA"/>
        </w:rPr>
        <w:t xml:space="preserve"> </w:t>
      </w:r>
      <w:proofErr w:type="spellStart"/>
      <w:r w:rsidRPr="00944211">
        <w:rPr>
          <w:lang w:val="uk-UA"/>
        </w:rPr>
        <w:t>WebClient</w:t>
      </w:r>
      <w:proofErr w:type="spellEnd"/>
      <w:r w:rsidRPr="00944211">
        <w:rPr>
          <w:lang w:val="uk-UA"/>
        </w:rPr>
        <w:t xml:space="preserve"> для спілкування між різними </w:t>
      </w:r>
      <w:proofErr w:type="spellStart"/>
      <w:r w:rsidRPr="00944211">
        <w:rPr>
          <w:lang w:val="uk-UA"/>
        </w:rPr>
        <w:t>мікросервісами</w:t>
      </w:r>
      <w:proofErr w:type="spellEnd"/>
      <w:r w:rsidRPr="00944211">
        <w:rPr>
          <w:lang w:val="uk-UA"/>
        </w:rPr>
        <w:t xml:space="preserve"> розробленої системи. </w:t>
      </w:r>
      <w:proofErr w:type="spellStart"/>
      <w:r w:rsidRPr="00944211">
        <w:rPr>
          <w:lang w:val="uk-UA"/>
        </w:rPr>
        <w:t>Kafka</w:t>
      </w:r>
      <w:proofErr w:type="spellEnd"/>
      <w:r w:rsidRPr="00944211">
        <w:rPr>
          <w:lang w:val="uk-UA"/>
        </w:rPr>
        <w:t xml:space="preserve"> поєднує дві моделі обміну повідомленнями, чергування та публікацію-підписку, щоб забезпечити споживачам основні переваги кожної з них. Черги дозволяють розподілити обробку даних між багатьма екземплярами споживачів, що робить її масштабованою. А це ще один аргумент на користь даної технології, адже відповідає поставленому завд</w:t>
      </w:r>
      <w:r w:rsidR="00F837AA">
        <w:rPr>
          <w:lang w:val="uk-UA"/>
        </w:rPr>
        <w:t xml:space="preserve">анню про </w:t>
      </w:r>
      <w:proofErr w:type="spellStart"/>
      <w:r w:rsidR="00F837AA">
        <w:rPr>
          <w:lang w:val="uk-UA"/>
        </w:rPr>
        <w:t>оптимізованість</w:t>
      </w:r>
      <w:proofErr w:type="spellEnd"/>
      <w:r w:rsidR="00F837AA">
        <w:rPr>
          <w:lang w:val="uk-UA"/>
        </w:rPr>
        <w:t xml:space="preserve"> та масшт</w:t>
      </w:r>
      <w:r w:rsidRPr="00944211">
        <w:rPr>
          <w:lang w:val="uk-UA"/>
        </w:rPr>
        <w:t xml:space="preserve">абованість розроблюваної системи. Однак традиційні черги не розраховані на багато абонентів. Підхід публікації-підписки передбачає багато підписників, але оскільки кожне повідомлення надходить кожному підписнику, його не можна використовувати для розподілу роботи між кількома робочими процесами. </w:t>
      </w:r>
      <w:proofErr w:type="spellStart"/>
      <w:r w:rsidRPr="00944211">
        <w:rPr>
          <w:lang w:val="uk-UA"/>
        </w:rPr>
        <w:t>Kafka</w:t>
      </w:r>
      <w:proofErr w:type="spellEnd"/>
      <w:r w:rsidRPr="00944211">
        <w:rPr>
          <w:lang w:val="uk-UA"/>
        </w:rPr>
        <w:t xml:space="preserve"> використовує модель розділеного журналу, щоб з’єднати ці два рішення. Журнал </w:t>
      </w:r>
      <w:r w:rsidR="008726C4" w:rsidRPr="008726C4">
        <w:rPr>
          <w:lang w:val="uk-UA"/>
        </w:rPr>
        <w:t>–</w:t>
      </w:r>
      <w:r w:rsidR="008726C4">
        <w:rPr>
          <w:lang w:val="uk-UA"/>
        </w:rPr>
        <w:t xml:space="preserve"> </w:t>
      </w:r>
      <w:r w:rsidRPr="00944211">
        <w:rPr>
          <w:lang w:val="uk-UA"/>
        </w:rPr>
        <w:t>це впорядкована послідовність записів, і ці журнали розбиті на сегменти або розділи, які відповідають різним абонентам. Це означає, що на одну тему може бути кілька підписників, і кожному призначається розділ, що забезпечує більшу масштабованість. Нарешті, модель Кафки забезпечує відтворюваність, що дозволяє кільком незалежним програмам, які читають із потоків даних, працювати незалежно з власною швидкістю.</w:t>
      </w:r>
      <w:r w:rsidR="00983CA8" w:rsidRPr="00944211">
        <w:rPr>
          <w:lang w:val="uk-UA"/>
        </w:rPr>
        <w:t xml:space="preserve"> </w:t>
      </w:r>
      <w:r w:rsidR="00D94830" w:rsidRPr="00944211">
        <w:rPr>
          <w:lang w:val="uk-UA"/>
        </w:rPr>
        <w:t>Хоча ця</w:t>
      </w:r>
      <w:r w:rsidR="00E97C2E" w:rsidRPr="00944211">
        <w:rPr>
          <w:lang w:val="uk-UA"/>
        </w:rPr>
        <w:t xml:space="preserve"> технологія є досить новою, але це не заводило їй завоювати свою долю в стекові основних сучасних технологій найбільших світових ІТ компаній.</w:t>
      </w:r>
    </w:p>
    <w:p w14:paraId="0B4C5A85" w14:textId="77777777" w:rsidR="00BE4396" w:rsidRPr="00944211" w:rsidRDefault="00BE4396" w:rsidP="00BE4396">
      <w:pPr>
        <w:spacing w:line="360" w:lineRule="auto"/>
        <w:rPr>
          <w:lang w:val="uk-UA"/>
        </w:rPr>
      </w:pPr>
      <w:r w:rsidRPr="00944211">
        <w:rPr>
          <w:lang w:val="uk-UA"/>
        </w:rPr>
        <w:tab/>
        <w:t>На основі проаналізованої інформації було створено графічне представлення обох моделей обміну повідомленнями на рисунках 3.6 та 3.7.</w:t>
      </w:r>
    </w:p>
    <w:p w14:paraId="0B3954C5" w14:textId="491D8945" w:rsidR="00BE4396" w:rsidRDefault="006A2E50" w:rsidP="005A50E1">
      <w:pPr>
        <w:spacing w:after="0" w:line="360" w:lineRule="auto"/>
        <w:jc w:val="center"/>
        <w:rPr>
          <w:lang w:val="uk-UA"/>
        </w:rPr>
      </w:pPr>
      <w:r>
        <w:rPr>
          <w:noProof/>
        </w:rPr>
        <w:lastRenderedPageBreak/>
        <w:drawing>
          <wp:inline distT="0" distB="0" distL="0" distR="0" wp14:anchorId="78108926" wp14:editId="055FD93C">
            <wp:extent cx="6111240" cy="1744980"/>
            <wp:effectExtent l="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1240" cy="1744980"/>
                    </a:xfrm>
                    <a:prstGeom prst="rect">
                      <a:avLst/>
                    </a:prstGeom>
                    <a:noFill/>
                    <a:ln>
                      <a:noFill/>
                    </a:ln>
                  </pic:spPr>
                </pic:pic>
              </a:graphicData>
            </a:graphic>
          </wp:inline>
        </w:drawing>
      </w:r>
      <w:r w:rsidR="00BE4396" w:rsidRPr="00944211">
        <w:rPr>
          <w:lang w:val="uk-UA"/>
        </w:rPr>
        <w:t>Рисунок 3.6 – Модель обміну повідомленнями – черга</w:t>
      </w:r>
    </w:p>
    <w:p w14:paraId="3175C2BD" w14:textId="112FF06F" w:rsidR="00BE4396" w:rsidRPr="00944211" w:rsidRDefault="006A2E50" w:rsidP="005A50E1">
      <w:pPr>
        <w:spacing w:after="0" w:line="360" w:lineRule="auto"/>
        <w:jc w:val="center"/>
        <w:rPr>
          <w:lang w:val="uk-UA"/>
        </w:rPr>
      </w:pPr>
      <w:r>
        <w:rPr>
          <w:noProof/>
        </w:rPr>
        <w:drawing>
          <wp:inline distT="0" distB="0" distL="0" distR="0" wp14:anchorId="2D6A6780" wp14:editId="3E95BAE6">
            <wp:extent cx="6118860" cy="1760220"/>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60" cy="1760220"/>
                    </a:xfrm>
                    <a:prstGeom prst="rect">
                      <a:avLst/>
                    </a:prstGeom>
                    <a:noFill/>
                    <a:ln>
                      <a:noFill/>
                    </a:ln>
                  </pic:spPr>
                </pic:pic>
              </a:graphicData>
            </a:graphic>
          </wp:inline>
        </w:drawing>
      </w:r>
      <w:r w:rsidR="00BE4396" w:rsidRPr="00944211">
        <w:rPr>
          <w:lang w:val="uk-UA"/>
        </w:rPr>
        <w:t>Рисунок 3.7 – Модель обміну повідомленнями – публікація-підписка</w:t>
      </w:r>
    </w:p>
    <w:p w14:paraId="0DBC96D8" w14:textId="77777777" w:rsidR="00BE4396" w:rsidRPr="00944211" w:rsidRDefault="00BE4396" w:rsidP="005A50E1">
      <w:pPr>
        <w:spacing w:line="360" w:lineRule="auto"/>
        <w:ind w:firstLine="709"/>
        <w:rPr>
          <w:lang w:val="uk-UA"/>
        </w:rPr>
      </w:pPr>
      <w:r w:rsidRPr="00944211">
        <w:rPr>
          <w:lang w:val="uk-UA"/>
        </w:rPr>
        <w:t xml:space="preserve">Як вже було описано вище, використана дана технологія була в місцях, де необхідно було забезпечити оптимізацію при одночасному оновленні великої кількості даних в різних частинах коду різних </w:t>
      </w:r>
      <w:proofErr w:type="spellStart"/>
      <w:r w:rsidRPr="00944211">
        <w:rPr>
          <w:lang w:val="uk-UA"/>
        </w:rPr>
        <w:t>мікросервісів</w:t>
      </w:r>
      <w:proofErr w:type="spellEnd"/>
      <w:r w:rsidRPr="00944211">
        <w:rPr>
          <w:lang w:val="uk-UA"/>
        </w:rPr>
        <w:t xml:space="preserve">. Дана технологія дозволила не виконувати вручну десятки одноманітних звернень до БД на отримання та оновлення даних. Модель обміну повідомленнями публікація-підписка є максимально ефективною і дозволила створити єдиний метод оновлення даних за допомогою бібліотеки </w:t>
      </w:r>
      <w:proofErr w:type="spellStart"/>
      <w:r w:rsidRPr="00944211">
        <w:rPr>
          <w:lang w:val="uk-UA"/>
        </w:rPr>
        <w:t>Spring</w:t>
      </w:r>
      <w:proofErr w:type="spellEnd"/>
      <w:r w:rsidRPr="00944211">
        <w:rPr>
          <w:lang w:val="uk-UA"/>
        </w:rPr>
        <w:t xml:space="preserve"> та </w:t>
      </w:r>
      <w:proofErr w:type="spellStart"/>
      <w:r w:rsidRPr="00944211">
        <w:rPr>
          <w:lang w:val="uk-UA"/>
        </w:rPr>
        <w:t>Apache</w:t>
      </w:r>
      <w:proofErr w:type="spellEnd"/>
      <w:r w:rsidRPr="00944211">
        <w:rPr>
          <w:lang w:val="uk-UA"/>
        </w:rPr>
        <w:t xml:space="preserve"> </w:t>
      </w:r>
      <w:proofErr w:type="spellStart"/>
      <w:r w:rsidRPr="00944211">
        <w:rPr>
          <w:lang w:val="uk-UA"/>
        </w:rPr>
        <w:t>Kafka</w:t>
      </w:r>
      <w:proofErr w:type="spellEnd"/>
      <w:r w:rsidRPr="00944211">
        <w:rPr>
          <w:lang w:val="uk-UA"/>
        </w:rPr>
        <w:t xml:space="preserve">. На рисунку 3.8 зображено створений метод в </w:t>
      </w:r>
      <w:proofErr w:type="spellStart"/>
      <w:r w:rsidRPr="00944211">
        <w:rPr>
          <w:lang w:val="uk-UA"/>
        </w:rPr>
        <w:t>core-microservice</w:t>
      </w:r>
      <w:proofErr w:type="spellEnd"/>
      <w:r w:rsidRPr="00944211">
        <w:rPr>
          <w:lang w:val="uk-UA"/>
        </w:rPr>
        <w:t xml:space="preserve"> для потокового оновлення даних.</w:t>
      </w:r>
      <w:r w:rsidR="004A097E" w:rsidRPr="00944211">
        <w:rPr>
          <w:lang w:val="uk-UA"/>
        </w:rPr>
        <w:t xml:space="preserve"> Попередньо розглянутий фреймворк </w:t>
      </w:r>
      <w:proofErr w:type="spellStart"/>
      <w:r w:rsidR="004A097E" w:rsidRPr="00944211">
        <w:rPr>
          <w:lang w:val="uk-UA"/>
        </w:rPr>
        <w:t>Spring</w:t>
      </w:r>
      <w:proofErr w:type="spellEnd"/>
      <w:r w:rsidR="004A097E" w:rsidRPr="00944211">
        <w:rPr>
          <w:lang w:val="uk-UA"/>
        </w:rPr>
        <w:t xml:space="preserve"> надає готові рішення для інтеграції </w:t>
      </w:r>
      <w:proofErr w:type="spellStart"/>
      <w:r w:rsidR="004A097E" w:rsidRPr="00944211">
        <w:rPr>
          <w:lang w:val="uk-UA"/>
        </w:rPr>
        <w:t>Apache</w:t>
      </w:r>
      <w:proofErr w:type="spellEnd"/>
      <w:r w:rsidR="004A097E" w:rsidRPr="00944211">
        <w:rPr>
          <w:lang w:val="uk-UA"/>
        </w:rPr>
        <w:t xml:space="preserve"> </w:t>
      </w:r>
      <w:proofErr w:type="spellStart"/>
      <w:r w:rsidR="004A097E" w:rsidRPr="00944211">
        <w:rPr>
          <w:lang w:val="uk-UA"/>
        </w:rPr>
        <w:t>Kafka</w:t>
      </w:r>
      <w:proofErr w:type="spellEnd"/>
      <w:r w:rsidR="004A097E" w:rsidRPr="00944211">
        <w:rPr>
          <w:lang w:val="uk-UA"/>
        </w:rPr>
        <w:t xml:space="preserve">. Для цього була використана анотація </w:t>
      </w:r>
      <w:proofErr w:type="spellStart"/>
      <w:r w:rsidR="004A097E" w:rsidRPr="00944211">
        <w:rPr>
          <w:lang w:val="uk-UA"/>
        </w:rPr>
        <w:t>EventListener</w:t>
      </w:r>
      <w:proofErr w:type="spellEnd"/>
      <w:r w:rsidR="004A097E" w:rsidRPr="00944211">
        <w:rPr>
          <w:lang w:val="uk-UA"/>
        </w:rPr>
        <w:t xml:space="preserve">, яка дозволяє підписуватися на певні теми, що генеруються іншим механізмом </w:t>
      </w:r>
      <w:proofErr w:type="spellStart"/>
      <w:r w:rsidR="004A097E" w:rsidRPr="00944211">
        <w:rPr>
          <w:lang w:val="uk-UA"/>
        </w:rPr>
        <w:t>producer</w:t>
      </w:r>
      <w:proofErr w:type="spellEnd"/>
      <w:r w:rsidR="004A097E" w:rsidRPr="00944211">
        <w:rPr>
          <w:lang w:val="uk-UA"/>
        </w:rPr>
        <w:t>, що буде розглянутий далі.</w:t>
      </w:r>
    </w:p>
    <w:p w14:paraId="16F38934" w14:textId="1D90AC31" w:rsidR="00BE4396" w:rsidRPr="00944211" w:rsidRDefault="006A2E50" w:rsidP="00B9128D">
      <w:pPr>
        <w:spacing w:after="0" w:line="360" w:lineRule="auto"/>
        <w:jc w:val="center"/>
        <w:rPr>
          <w:lang w:val="uk-UA"/>
        </w:rPr>
      </w:pPr>
      <w:r>
        <w:rPr>
          <w:noProof/>
        </w:rPr>
        <w:lastRenderedPageBreak/>
        <w:drawing>
          <wp:inline distT="0" distB="0" distL="0" distR="0" wp14:anchorId="6611542B" wp14:editId="3CE44DFD">
            <wp:extent cx="6118860" cy="234696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8860" cy="2346960"/>
                    </a:xfrm>
                    <a:prstGeom prst="rect">
                      <a:avLst/>
                    </a:prstGeom>
                    <a:solidFill>
                      <a:srgbClr val="FFFFFF"/>
                    </a:solidFill>
                    <a:ln>
                      <a:noFill/>
                    </a:ln>
                  </pic:spPr>
                </pic:pic>
              </a:graphicData>
            </a:graphic>
          </wp:inline>
        </w:drawing>
      </w:r>
      <w:r w:rsidR="00C4275B" w:rsidRPr="00944211">
        <w:rPr>
          <w:lang w:val="uk-UA"/>
        </w:rPr>
        <w:t>Рисунок 3.8 – М</w:t>
      </w:r>
      <w:r w:rsidR="00BE4396" w:rsidRPr="00944211">
        <w:rPr>
          <w:lang w:val="uk-UA"/>
        </w:rPr>
        <w:t xml:space="preserve">етод оновлення даних в </w:t>
      </w:r>
      <w:proofErr w:type="spellStart"/>
      <w:r w:rsidR="00BE4396" w:rsidRPr="00944211">
        <w:rPr>
          <w:lang w:val="uk-UA"/>
        </w:rPr>
        <w:t>core-microservice</w:t>
      </w:r>
      <w:proofErr w:type="spellEnd"/>
      <w:r w:rsidR="00BE4396" w:rsidRPr="00944211">
        <w:rPr>
          <w:lang w:val="uk-UA"/>
        </w:rPr>
        <w:t xml:space="preserve"> за допомогою моделі публікація-підписка</w:t>
      </w:r>
    </w:p>
    <w:p w14:paraId="17E3543A" w14:textId="77777777" w:rsidR="004A411E" w:rsidRDefault="00BE4396" w:rsidP="00521FDC">
      <w:pPr>
        <w:spacing w:after="0" w:line="360" w:lineRule="auto"/>
        <w:ind w:firstLine="709"/>
        <w:rPr>
          <w:lang w:val="uk-UA"/>
        </w:rPr>
      </w:pPr>
      <w:r w:rsidRPr="00944211">
        <w:rPr>
          <w:lang w:val="uk-UA"/>
        </w:rPr>
        <w:t>Даний метод в</w:t>
      </w:r>
      <w:r w:rsidR="00F837AA">
        <w:rPr>
          <w:lang w:val="uk-UA"/>
        </w:rPr>
        <w:t>и</w:t>
      </w:r>
      <w:r w:rsidRPr="00944211">
        <w:rPr>
          <w:lang w:val="uk-UA"/>
        </w:rPr>
        <w:t xml:space="preserve">користовує </w:t>
      </w:r>
      <w:proofErr w:type="spellStart"/>
      <w:r w:rsidRPr="00944211">
        <w:rPr>
          <w:lang w:val="uk-UA"/>
        </w:rPr>
        <w:t>Spring</w:t>
      </w:r>
      <w:proofErr w:type="spellEnd"/>
      <w:r w:rsidRPr="00944211">
        <w:rPr>
          <w:lang w:val="uk-UA"/>
        </w:rPr>
        <w:t xml:space="preserve"> анотацію “@</w:t>
      </w:r>
      <w:proofErr w:type="spellStart"/>
      <w:r w:rsidRPr="00944211">
        <w:rPr>
          <w:lang w:val="uk-UA"/>
        </w:rPr>
        <w:t>EventListener</w:t>
      </w:r>
      <w:proofErr w:type="spellEnd"/>
      <w:r w:rsidRPr="00944211">
        <w:rPr>
          <w:lang w:val="uk-UA"/>
        </w:rPr>
        <w:t xml:space="preserve">” для того, щоб </w:t>
      </w:r>
      <w:r w:rsidR="00EA32EB" w:rsidRPr="00944211">
        <w:rPr>
          <w:lang w:val="uk-UA"/>
        </w:rPr>
        <w:t>підписатися на публікацію теми “</w:t>
      </w:r>
      <w:r w:rsidRPr="00944211">
        <w:rPr>
          <w:lang w:val="uk-UA"/>
        </w:rPr>
        <w:t>${kafka.topic</w:t>
      </w:r>
      <w:r w:rsidR="00EA32EB" w:rsidRPr="00944211">
        <w:rPr>
          <w:lang w:val="uk-UA"/>
        </w:rPr>
        <w:t>s.lead-info-update}”</w:t>
      </w:r>
      <w:r w:rsidRPr="00944211">
        <w:rPr>
          <w:lang w:val="uk-UA"/>
        </w:rPr>
        <w:t xml:space="preserve"> та покласти для </w:t>
      </w:r>
      <w:r w:rsidR="00760B39" w:rsidRPr="00760B39">
        <w:rPr>
          <w:lang w:val="uk-UA"/>
        </w:rPr>
        <w:t>масштабува</w:t>
      </w:r>
      <w:r w:rsidR="00760B39">
        <w:rPr>
          <w:lang w:val="uk-UA"/>
        </w:rPr>
        <w:t>ння</w:t>
      </w:r>
      <w:r w:rsidR="00760B39" w:rsidRPr="00760B39">
        <w:rPr>
          <w:lang w:val="uk-UA"/>
        </w:rPr>
        <w:t xml:space="preserve"> </w:t>
      </w:r>
      <w:r w:rsidR="00EA32EB" w:rsidRPr="00944211">
        <w:rPr>
          <w:lang w:val="uk-UA"/>
        </w:rPr>
        <w:t>дану тему в окр</w:t>
      </w:r>
      <w:r w:rsidR="006850D9">
        <w:rPr>
          <w:lang w:val="uk-UA"/>
        </w:rPr>
        <w:t>е</w:t>
      </w:r>
      <w:r w:rsidR="00EA32EB" w:rsidRPr="00944211">
        <w:rPr>
          <w:lang w:val="uk-UA"/>
        </w:rPr>
        <w:t>му групу – “</w:t>
      </w:r>
      <w:r w:rsidRPr="00944211">
        <w:rPr>
          <w:lang w:val="uk-UA"/>
        </w:rPr>
        <w:t>notifi</w:t>
      </w:r>
      <w:r w:rsidR="00EA32EB" w:rsidRPr="00944211">
        <w:rPr>
          <w:lang w:val="uk-UA"/>
        </w:rPr>
        <w:t>cation-management-service-group”</w:t>
      </w:r>
      <w:r w:rsidRPr="00944211">
        <w:rPr>
          <w:lang w:val="uk-UA"/>
        </w:rPr>
        <w:t>. Після того, як дана тема була створена та в</w:t>
      </w:r>
      <w:r w:rsidR="00236F95" w:rsidRPr="00944211">
        <w:rPr>
          <w:lang w:val="uk-UA"/>
        </w:rPr>
        <w:t>ідправлена до потоку (рис. 3.9).</w:t>
      </w:r>
    </w:p>
    <w:p w14:paraId="072301BA" w14:textId="0F33EA93" w:rsidR="00900BE4" w:rsidRPr="00944211" w:rsidRDefault="006A2E50" w:rsidP="000368BF">
      <w:pPr>
        <w:spacing w:after="0" w:line="360" w:lineRule="auto"/>
        <w:jc w:val="center"/>
        <w:rPr>
          <w:lang w:val="uk-UA"/>
        </w:rPr>
      </w:pPr>
      <w:r>
        <w:rPr>
          <w:noProof/>
        </w:rPr>
        <w:drawing>
          <wp:inline distT="0" distB="0" distL="0" distR="0" wp14:anchorId="41D6D814" wp14:editId="1220CBB7">
            <wp:extent cx="6149340" cy="359664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9340" cy="3596640"/>
                    </a:xfrm>
                    <a:prstGeom prst="rect">
                      <a:avLst/>
                    </a:prstGeom>
                    <a:noFill/>
                    <a:ln>
                      <a:noFill/>
                    </a:ln>
                  </pic:spPr>
                </pic:pic>
              </a:graphicData>
            </a:graphic>
          </wp:inline>
        </w:drawing>
      </w:r>
      <w:r w:rsidR="00900BE4" w:rsidRPr="00944211">
        <w:rPr>
          <w:lang w:val="uk-UA"/>
        </w:rPr>
        <w:t xml:space="preserve">Рисунок 3.9 – </w:t>
      </w:r>
      <w:r w:rsidR="00236F95" w:rsidRPr="00944211">
        <w:rPr>
          <w:lang w:val="uk-UA"/>
        </w:rPr>
        <w:t xml:space="preserve">Метод публікації </w:t>
      </w:r>
      <w:proofErr w:type="spellStart"/>
      <w:r w:rsidR="00236F95" w:rsidRPr="00944211">
        <w:rPr>
          <w:lang w:val="uk-UA"/>
        </w:rPr>
        <w:t>Kafka</w:t>
      </w:r>
      <w:proofErr w:type="spellEnd"/>
      <w:r w:rsidR="00236F95" w:rsidRPr="00944211">
        <w:rPr>
          <w:lang w:val="uk-UA"/>
        </w:rPr>
        <w:t xml:space="preserve"> </w:t>
      </w:r>
      <w:proofErr w:type="spellStart"/>
      <w:r w:rsidR="00236F95" w:rsidRPr="00944211">
        <w:rPr>
          <w:lang w:val="uk-UA"/>
        </w:rPr>
        <w:t>event</w:t>
      </w:r>
      <w:proofErr w:type="spellEnd"/>
    </w:p>
    <w:p w14:paraId="6505E913" w14:textId="77777777" w:rsidR="00190359" w:rsidRPr="00944211" w:rsidRDefault="00236F95" w:rsidP="00190359">
      <w:pPr>
        <w:spacing w:after="0" w:line="360" w:lineRule="auto"/>
        <w:ind w:firstLine="708"/>
        <w:rPr>
          <w:lang w:val="uk-UA"/>
        </w:rPr>
      </w:pPr>
      <w:r w:rsidRPr="00944211">
        <w:rPr>
          <w:lang w:val="uk-UA"/>
        </w:rPr>
        <w:t xml:space="preserve">За допомогою сервісу </w:t>
      </w:r>
      <w:proofErr w:type="spellStart"/>
      <w:r w:rsidRPr="00944211">
        <w:rPr>
          <w:lang w:val="uk-UA"/>
        </w:rPr>
        <w:t>LeadEventPublisherService</w:t>
      </w:r>
      <w:proofErr w:type="spellEnd"/>
      <w:r w:rsidRPr="00944211">
        <w:rPr>
          <w:lang w:val="uk-UA"/>
        </w:rPr>
        <w:t xml:space="preserve">, що </w:t>
      </w:r>
      <w:proofErr w:type="spellStart"/>
      <w:r w:rsidRPr="00944211">
        <w:rPr>
          <w:lang w:val="uk-UA"/>
        </w:rPr>
        <w:t>інкапсулює</w:t>
      </w:r>
      <w:proofErr w:type="spellEnd"/>
      <w:r w:rsidRPr="00944211">
        <w:rPr>
          <w:lang w:val="uk-UA"/>
        </w:rPr>
        <w:t xml:space="preserve"> бізнес-логіку створення та публікації </w:t>
      </w:r>
      <w:proofErr w:type="spellStart"/>
      <w:r w:rsidRPr="00944211">
        <w:rPr>
          <w:lang w:val="uk-UA"/>
        </w:rPr>
        <w:t>кафка-івенту</w:t>
      </w:r>
      <w:proofErr w:type="spellEnd"/>
      <w:r w:rsidRPr="00944211">
        <w:rPr>
          <w:lang w:val="uk-UA"/>
        </w:rPr>
        <w:t xml:space="preserve"> в </w:t>
      </w:r>
      <w:proofErr w:type="spellStart"/>
      <w:r w:rsidRPr="00944211">
        <w:rPr>
          <w:lang w:val="uk-UA"/>
        </w:rPr>
        <w:t>eadge-m</w:t>
      </w:r>
      <w:r w:rsidR="00AC6D4A">
        <w:rPr>
          <w:lang w:val="uk-UA"/>
        </w:rPr>
        <w:t>icroservice</w:t>
      </w:r>
      <w:proofErr w:type="spellEnd"/>
      <w:r w:rsidR="00AC6D4A">
        <w:rPr>
          <w:lang w:val="uk-UA"/>
        </w:rPr>
        <w:t xml:space="preserve"> розробленого </w:t>
      </w:r>
      <w:r w:rsidR="00AC6D4A">
        <w:rPr>
          <w:lang w:val="uk-UA"/>
        </w:rPr>
        <w:lastRenderedPageBreak/>
        <w:t>додатка</w:t>
      </w:r>
      <w:r w:rsidRPr="00944211">
        <w:rPr>
          <w:lang w:val="uk-UA"/>
        </w:rPr>
        <w:t xml:space="preserve">, всі підписники відправленої теми зможуть прочитати потік та виконати необхідні операції з отриманими даними. В </w:t>
      </w:r>
      <w:r w:rsidR="00F01FDC">
        <w:rPr>
          <w:lang w:val="uk-UA"/>
        </w:rPr>
        <w:t>цьому</w:t>
      </w:r>
      <w:r w:rsidRPr="00944211">
        <w:rPr>
          <w:lang w:val="uk-UA"/>
        </w:rPr>
        <w:t xml:space="preserve"> випадку розроблений метод </w:t>
      </w:r>
      <w:proofErr w:type="spellStart"/>
      <w:r w:rsidRPr="00944211">
        <w:rPr>
          <w:lang w:val="uk-UA"/>
        </w:rPr>
        <w:t>handleLeadInfoUpdateEvent</w:t>
      </w:r>
      <w:proofErr w:type="spellEnd"/>
      <w:r w:rsidRPr="00944211">
        <w:rPr>
          <w:lang w:val="uk-UA"/>
        </w:rPr>
        <w:t xml:space="preserve"> оновить необхідні отримані дані в базі даних для кожного розробленого </w:t>
      </w:r>
      <w:proofErr w:type="spellStart"/>
      <w:r w:rsidRPr="00944211">
        <w:rPr>
          <w:lang w:val="uk-UA"/>
        </w:rPr>
        <w:t>мікросервісу</w:t>
      </w:r>
      <w:proofErr w:type="spellEnd"/>
      <w:r w:rsidRPr="00944211">
        <w:rPr>
          <w:lang w:val="uk-UA"/>
        </w:rPr>
        <w:t>.</w:t>
      </w:r>
    </w:p>
    <w:p w14:paraId="2ECB7A0F" w14:textId="77777777" w:rsidR="00190359" w:rsidRPr="00944211" w:rsidRDefault="00190359" w:rsidP="00190359">
      <w:pPr>
        <w:spacing w:after="0" w:line="360" w:lineRule="auto"/>
        <w:ind w:firstLine="708"/>
        <w:rPr>
          <w:lang w:val="uk-UA"/>
        </w:rPr>
      </w:pPr>
    </w:p>
    <w:p w14:paraId="4F166A77" w14:textId="77777777" w:rsidR="00380FB4" w:rsidRPr="00944211" w:rsidRDefault="0002387D" w:rsidP="00380FB4">
      <w:pPr>
        <w:spacing w:after="0" w:line="360" w:lineRule="auto"/>
        <w:ind w:firstLine="708"/>
        <w:rPr>
          <w:lang w:val="uk-UA"/>
        </w:rPr>
      </w:pPr>
      <w:bookmarkStart w:id="130" w:name="_Toc119791421"/>
      <w:bookmarkStart w:id="131" w:name="_Toc121396645"/>
      <w:r w:rsidRPr="00944211">
        <w:rPr>
          <w:rStyle w:val="30"/>
          <w:rFonts w:eastAsia="Calibri"/>
          <w:lang w:val="uk-UA"/>
        </w:rPr>
        <w:t>3.1.5 Oauth2</w:t>
      </w:r>
      <w:r w:rsidR="00C77B24" w:rsidRPr="00944211">
        <w:rPr>
          <w:rStyle w:val="30"/>
          <w:rFonts w:eastAsia="Calibri"/>
          <w:lang w:val="uk-UA"/>
        </w:rPr>
        <w:t>.</w:t>
      </w:r>
      <w:bookmarkEnd w:id="130"/>
      <w:bookmarkEnd w:id="131"/>
      <w:r w:rsidR="00C77B24" w:rsidRPr="00944211">
        <w:rPr>
          <w:lang w:val="uk-UA"/>
        </w:rPr>
        <w:t xml:space="preserve"> </w:t>
      </w:r>
      <w:proofErr w:type="spellStart"/>
      <w:r w:rsidR="00C77B24" w:rsidRPr="00944211">
        <w:rPr>
          <w:lang w:val="uk-UA"/>
        </w:rPr>
        <w:t>OAuth</w:t>
      </w:r>
      <w:proofErr w:type="spellEnd"/>
      <w:r w:rsidR="00C77B24" w:rsidRPr="00944211">
        <w:rPr>
          <w:lang w:val="uk-UA"/>
        </w:rPr>
        <w:t xml:space="preserve"> 2.0 - </w:t>
      </w:r>
      <w:r w:rsidR="00380FB4" w:rsidRPr="00944211">
        <w:rPr>
          <w:lang w:val="uk-UA"/>
        </w:rPr>
        <w:t xml:space="preserve">це відкритий стандарт делегування доступу, який зазвичай використовується, як спосіб для користувачів </w:t>
      </w:r>
      <w:r w:rsidR="005F4BE9">
        <w:rPr>
          <w:lang w:val="uk-UA"/>
        </w:rPr>
        <w:t>і</w:t>
      </w:r>
      <w:r w:rsidR="00380FB4" w:rsidRPr="00944211">
        <w:rPr>
          <w:lang w:val="uk-UA"/>
        </w:rPr>
        <w:t>нтернету надавати веб-сайтам або додаткам доступ до своєї інформації на інших веб-сайтах, але без надання їм паролів [17]. Цей механізм використовується такими компаніями, як</w:t>
      </w:r>
      <w:r w:rsidR="00BC5FED" w:rsidRPr="00944211">
        <w:rPr>
          <w:lang w:val="uk-UA"/>
        </w:rPr>
        <w:t xml:space="preserve"> </w:t>
      </w:r>
      <w:proofErr w:type="spellStart"/>
      <w:r w:rsidR="00380FB4" w:rsidRPr="00944211">
        <w:rPr>
          <w:lang w:val="uk-UA"/>
        </w:rPr>
        <w:t>Amazon</w:t>
      </w:r>
      <w:proofErr w:type="spellEnd"/>
      <w:r w:rsidR="00741AA3" w:rsidRPr="00944211">
        <w:rPr>
          <w:lang w:val="uk-UA"/>
        </w:rPr>
        <w:t xml:space="preserve">, </w:t>
      </w:r>
      <w:proofErr w:type="spellStart"/>
      <w:r w:rsidR="00380FB4" w:rsidRPr="00944211">
        <w:rPr>
          <w:lang w:val="uk-UA"/>
        </w:rPr>
        <w:t>Google</w:t>
      </w:r>
      <w:proofErr w:type="spellEnd"/>
      <w:r w:rsidR="00380FB4" w:rsidRPr="00944211">
        <w:rPr>
          <w:lang w:val="uk-UA"/>
        </w:rPr>
        <w:t xml:space="preserve">, </w:t>
      </w:r>
      <w:proofErr w:type="spellStart"/>
      <w:r w:rsidR="00380FB4" w:rsidRPr="00944211">
        <w:rPr>
          <w:lang w:val="uk-UA"/>
        </w:rPr>
        <w:t>Facebook</w:t>
      </w:r>
      <w:proofErr w:type="spellEnd"/>
      <w:r w:rsidR="00380FB4" w:rsidRPr="00944211">
        <w:rPr>
          <w:lang w:val="uk-UA"/>
        </w:rPr>
        <w:t>, Microsoft і</w:t>
      </w:r>
      <w:r w:rsidR="00741AA3" w:rsidRPr="00944211">
        <w:rPr>
          <w:lang w:val="uk-UA"/>
        </w:rPr>
        <w:t xml:space="preserve"> </w:t>
      </w:r>
      <w:proofErr w:type="spellStart"/>
      <w:r w:rsidR="00380FB4" w:rsidRPr="00944211">
        <w:rPr>
          <w:lang w:val="uk-UA"/>
        </w:rPr>
        <w:t>Twitter</w:t>
      </w:r>
      <w:proofErr w:type="spellEnd"/>
      <w:r w:rsidR="00380FB4" w:rsidRPr="00944211">
        <w:rPr>
          <w:lang w:val="uk-UA"/>
        </w:rPr>
        <w:t>, щоб дозволити користувачам ділитися інформацією про свої облікові записи зі сторонніми програмами або веб-сайтами.</w:t>
      </w:r>
    </w:p>
    <w:p w14:paraId="29FF28FB" w14:textId="77777777" w:rsidR="00190359" w:rsidRPr="00944211" w:rsidRDefault="00380FB4" w:rsidP="00380FB4">
      <w:pPr>
        <w:spacing w:after="0" w:line="360" w:lineRule="auto"/>
        <w:ind w:firstLine="708"/>
        <w:rPr>
          <w:lang w:val="uk-UA"/>
        </w:rPr>
      </w:pPr>
      <w:r w:rsidRPr="00944211">
        <w:rPr>
          <w:lang w:val="uk-UA"/>
        </w:rPr>
        <w:t>Як</w:t>
      </w:r>
      <w:r w:rsidR="00741AA3" w:rsidRPr="00944211">
        <w:rPr>
          <w:lang w:val="uk-UA"/>
        </w:rPr>
        <w:t xml:space="preserve"> правило, </w:t>
      </w:r>
      <w:proofErr w:type="spellStart"/>
      <w:r w:rsidR="00741AA3" w:rsidRPr="00944211">
        <w:rPr>
          <w:lang w:val="uk-UA"/>
        </w:rPr>
        <w:t>OAuth</w:t>
      </w:r>
      <w:proofErr w:type="spellEnd"/>
      <w:r w:rsidR="00741AA3" w:rsidRPr="00944211">
        <w:rPr>
          <w:lang w:val="uk-UA"/>
        </w:rPr>
        <w:t xml:space="preserve"> надає клієнтам безпечний делегований доступ</w:t>
      </w:r>
      <w:r w:rsidRPr="00944211">
        <w:rPr>
          <w:lang w:val="uk-UA"/>
        </w:rPr>
        <w:t xml:space="preserve"> до ресурсів сервера від імені власника ресурсу. Він визначає процес авторизації стороннього доступу до своїх ресурсів сервера без надання облікових даних. Розроблений спеціально для роботи з</w:t>
      </w:r>
      <w:r w:rsidR="003C07DF" w:rsidRPr="00944211">
        <w:rPr>
          <w:lang w:val="uk-UA"/>
        </w:rPr>
        <w:t xml:space="preserve"> </w:t>
      </w:r>
      <w:r w:rsidRPr="00944211">
        <w:rPr>
          <w:lang w:val="uk-UA"/>
        </w:rPr>
        <w:t xml:space="preserve">протоколом передачі гіпертексту (HTTP), </w:t>
      </w:r>
      <w:proofErr w:type="spellStart"/>
      <w:r w:rsidRPr="00944211">
        <w:rPr>
          <w:lang w:val="uk-UA"/>
        </w:rPr>
        <w:t>OAuth</w:t>
      </w:r>
      <w:proofErr w:type="spellEnd"/>
      <w:r w:rsidRPr="00944211">
        <w:rPr>
          <w:lang w:val="uk-UA"/>
        </w:rPr>
        <w:t>, по суті, дозволяє видавати</w:t>
      </w:r>
      <w:r w:rsidR="003C07DF" w:rsidRPr="00944211">
        <w:rPr>
          <w:lang w:val="uk-UA"/>
        </w:rPr>
        <w:t xml:space="preserve"> </w:t>
      </w:r>
      <w:r w:rsidRPr="00944211">
        <w:rPr>
          <w:lang w:val="uk-UA"/>
        </w:rPr>
        <w:t>токени доступу</w:t>
      </w:r>
      <w:r w:rsidR="003C07DF" w:rsidRPr="00944211">
        <w:rPr>
          <w:lang w:val="uk-UA"/>
        </w:rPr>
        <w:t xml:space="preserve"> </w:t>
      </w:r>
      <w:r w:rsidRPr="00944211">
        <w:rPr>
          <w:lang w:val="uk-UA"/>
        </w:rPr>
        <w:t>стороннім клієнтам сервером авторизації зі схвалення власника ресурсу. Потім третя сторона використовує токен доступу для доступу до захищених ресурсів, розм</w:t>
      </w:r>
      <w:r w:rsidR="003C07DF" w:rsidRPr="00944211">
        <w:rPr>
          <w:lang w:val="uk-UA"/>
        </w:rPr>
        <w:t xml:space="preserve">іщених на сервері ресурсів. </w:t>
      </w:r>
      <w:r w:rsidRPr="00944211">
        <w:rPr>
          <w:lang w:val="uk-UA"/>
        </w:rPr>
        <w:t xml:space="preserve">Зокрема, </w:t>
      </w:r>
      <w:proofErr w:type="spellStart"/>
      <w:r w:rsidRPr="00944211">
        <w:rPr>
          <w:lang w:val="uk-UA"/>
        </w:rPr>
        <w:t>OAuth</w:t>
      </w:r>
      <w:proofErr w:type="spellEnd"/>
      <w:r w:rsidRPr="00944211">
        <w:rPr>
          <w:lang w:val="uk-UA"/>
        </w:rPr>
        <w:t xml:space="preserve"> 2.0 забезпечує специфічні потоки авторизації для веб-додатків, настільних додатків, мобільних телефонів та</w:t>
      </w:r>
      <w:r w:rsidR="00BC5FED" w:rsidRPr="00944211">
        <w:rPr>
          <w:lang w:val="uk-UA"/>
        </w:rPr>
        <w:t xml:space="preserve"> </w:t>
      </w:r>
      <w:r w:rsidRPr="00944211">
        <w:rPr>
          <w:lang w:val="uk-UA"/>
        </w:rPr>
        <w:t>розумних пристроїв.</w:t>
      </w:r>
    </w:p>
    <w:p w14:paraId="3CD3DF2E" w14:textId="77777777" w:rsidR="00B75C95" w:rsidRPr="00944211" w:rsidRDefault="00B75C95" w:rsidP="00B75C95">
      <w:pPr>
        <w:pStyle w:val="ae"/>
        <w:spacing w:before="0" w:beforeAutospacing="0" w:after="0" w:afterAutospacing="0" w:line="360" w:lineRule="auto"/>
        <w:ind w:firstLine="709"/>
        <w:rPr>
          <w:sz w:val="28"/>
          <w:szCs w:val="28"/>
          <w:lang w:val="uk-UA"/>
        </w:rPr>
      </w:pPr>
      <w:r w:rsidRPr="00944211">
        <w:rPr>
          <w:sz w:val="28"/>
          <w:szCs w:val="28"/>
          <w:lang w:val="uk-UA"/>
        </w:rPr>
        <w:t xml:space="preserve">Достатній рівень безпеки полягає в тому, що авторизуючись через соціальну мережу або через </w:t>
      </w:r>
      <w:proofErr w:type="spellStart"/>
      <w:r w:rsidRPr="00944211">
        <w:rPr>
          <w:sz w:val="28"/>
          <w:szCs w:val="28"/>
          <w:lang w:val="uk-UA"/>
        </w:rPr>
        <w:t>Keycloak</w:t>
      </w:r>
      <w:proofErr w:type="spellEnd"/>
      <w:r w:rsidRPr="00944211">
        <w:rPr>
          <w:sz w:val="28"/>
          <w:szCs w:val="28"/>
          <w:lang w:val="uk-UA"/>
        </w:rPr>
        <w:t>, що реалізує даний протокол, ми не передаємо третій стороні (ресурсу до якого хочемо отримати доступ) ніякої інформації крім вже згаданого токена доступу</w:t>
      </w:r>
      <w:r w:rsidR="00F30A40" w:rsidRPr="00944211">
        <w:rPr>
          <w:sz w:val="28"/>
          <w:szCs w:val="28"/>
          <w:lang w:val="uk-UA"/>
        </w:rPr>
        <w:t xml:space="preserve"> [</w:t>
      </w:r>
      <w:r w:rsidR="009A4487" w:rsidRPr="00944211">
        <w:rPr>
          <w:sz w:val="28"/>
          <w:szCs w:val="28"/>
          <w:lang w:val="uk-UA"/>
        </w:rPr>
        <w:t>18</w:t>
      </w:r>
      <w:r w:rsidR="00F30A40" w:rsidRPr="00944211">
        <w:rPr>
          <w:sz w:val="28"/>
          <w:szCs w:val="28"/>
          <w:lang w:val="uk-UA"/>
        </w:rPr>
        <w:t>]</w:t>
      </w:r>
      <w:r w:rsidRPr="00944211">
        <w:rPr>
          <w:sz w:val="28"/>
          <w:szCs w:val="28"/>
          <w:lang w:val="uk-UA"/>
        </w:rPr>
        <w:t xml:space="preserve">. Розглянемо схему процесу авторизації з використанням протоколу </w:t>
      </w:r>
      <w:proofErr w:type="spellStart"/>
      <w:r w:rsidRPr="00944211">
        <w:rPr>
          <w:sz w:val="28"/>
          <w:szCs w:val="28"/>
          <w:lang w:val="uk-UA"/>
        </w:rPr>
        <w:t>Oauth</w:t>
      </w:r>
      <w:proofErr w:type="spellEnd"/>
      <w:r w:rsidRPr="00944211">
        <w:rPr>
          <w:sz w:val="28"/>
          <w:szCs w:val="28"/>
          <w:lang w:val="uk-UA"/>
        </w:rPr>
        <w:t xml:space="preserve"> через соціальну мережу </w:t>
      </w:r>
      <w:proofErr w:type="spellStart"/>
      <w:r w:rsidRPr="00944211">
        <w:rPr>
          <w:sz w:val="28"/>
          <w:szCs w:val="28"/>
          <w:lang w:val="uk-UA"/>
        </w:rPr>
        <w:t>Facebook</w:t>
      </w:r>
      <w:proofErr w:type="spellEnd"/>
      <w:r w:rsidRPr="00944211">
        <w:rPr>
          <w:sz w:val="28"/>
          <w:szCs w:val="28"/>
          <w:lang w:val="uk-UA"/>
        </w:rPr>
        <w:t xml:space="preserve"> (р</w:t>
      </w:r>
      <w:r w:rsidR="00BE18C0" w:rsidRPr="00944211">
        <w:rPr>
          <w:sz w:val="28"/>
          <w:szCs w:val="28"/>
          <w:lang w:val="uk-UA"/>
        </w:rPr>
        <w:t>ис. 3.10</w:t>
      </w:r>
      <w:r w:rsidRPr="00944211">
        <w:rPr>
          <w:sz w:val="28"/>
          <w:szCs w:val="28"/>
          <w:lang w:val="uk-UA"/>
        </w:rPr>
        <w:t xml:space="preserve">). </w:t>
      </w:r>
    </w:p>
    <w:p w14:paraId="2725B1D1" w14:textId="77777777" w:rsidR="00B17CA6" w:rsidRDefault="00B17CA6" w:rsidP="00B17CA6">
      <w:pPr>
        <w:pStyle w:val="ae"/>
        <w:spacing w:before="0" w:beforeAutospacing="0" w:after="0" w:afterAutospacing="0" w:line="360" w:lineRule="auto"/>
        <w:ind w:firstLine="709"/>
        <w:rPr>
          <w:sz w:val="28"/>
          <w:szCs w:val="28"/>
          <w:lang w:val="uk-UA"/>
        </w:rPr>
      </w:pPr>
      <w:r w:rsidRPr="00944211">
        <w:rPr>
          <w:sz w:val="28"/>
          <w:szCs w:val="28"/>
          <w:lang w:val="uk-UA"/>
        </w:rPr>
        <w:t xml:space="preserve">На схемі ми можемо побачити алгоритм схожий до звичайної JWT авторизації, за виключенням того, що користувач спершу проходить авторизацію </w:t>
      </w:r>
      <w:proofErr w:type="spellStart"/>
      <w:r w:rsidRPr="00944211">
        <w:rPr>
          <w:sz w:val="28"/>
          <w:szCs w:val="28"/>
          <w:lang w:val="uk-UA"/>
        </w:rPr>
        <w:lastRenderedPageBreak/>
        <w:t>Facebook</w:t>
      </w:r>
      <w:proofErr w:type="spellEnd"/>
      <w:r w:rsidRPr="00944211">
        <w:rPr>
          <w:sz w:val="28"/>
          <w:szCs w:val="28"/>
          <w:lang w:val="uk-UA"/>
        </w:rPr>
        <w:t xml:space="preserve">, який і надає токен доступу, який потім проходить перевірку як </w:t>
      </w:r>
      <w:proofErr w:type="spellStart"/>
      <w:r w:rsidRPr="00944211">
        <w:rPr>
          <w:sz w:val="28"/>
          <w:szCs w:val="28"/>
          <w:lang w:val="uk-UA"/>
        </w:rPr>
        <w:t>Facebook</w:t>
      </w:r>
      <w:proofErr w:type="spellEnd"/>
      <w:r w:rsidRPr="00944211">
        <w:rPr>
          <w:sz w:val="28"/>
          <w:szCs w:val="28"/>
          <w:lang w:val="uk-UA"/>
        </w:rPr>
        <w:t xml:space="preserve">, так і даного сервера авторизації, яким може виступати </w:t>
      </w:r>
      <w:proofErr w:type="spellStart"/>
      <w:r w:rsidRPr="00944211">
        <w:rPr>
          <w:sz w:val="28"/>
          <w:szCs w:val="28"/>
          <w:lang w:val="uk-UA"/>
        </w:rPr>
        <w:t>Keycloak</w:t>
      </w:r>
      <w:proofErr w:type="spellEnd"/>
      <w:r w:rsidRPr="00944211">
        <w:rPr>
          <w:sz w:val="28"/>
          <w:szCs w:val="28"/>
          <w:lang w:val="uk-UA"/>
        </w:rPr>
        <w:t>.</w:t>
      </w:r>
    </w:p>
    <w:p w14:paraId="6C236B0D" w14:textId="61B1D8AE" w:rsidR="002765DC" w:rsidRDefault="006A2E50" w:rsidP="00BE18C0">
      <w:pPr>
        <w:pStyle w:val="ae"/>
        <w:spacing w:before="240" w:beforeAutospacing="0" w:after="0" w:afterAutospacing="0" w:line="360" w:lineRule="auto"/>
        <w:jc w:val="center"/>
      </w:pPr>
      <w:r>
        <w:rPr>
          <w:noProof/>
        </w:rPr>
        <w:drawing>
          <wp:inline distT="0" distB="0" distL="0" distR="0" wp14:anchorId="6A2C44AA" wp14:editId="6F927C27">
            <wp:extent cx="5768340" cy="522732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8340" cy="5227320"/>
                    </a:xfrm>
                    <a:prstGeom prst="rect">
                      <a:avLst/>
                    </a:prstGeom>
                    <a:noFill/>
                    <a:ln>
                      <a:noFill/>
                    </a:ln>
                  </pic:spPr>
                </pic:pic>
              </a:graphicData>
            </a:graphic>
          </wp:inline>
        </w:drawing>
      </w:r>
    </w:p>
    <w:p w14:paraId="25CEC08B" w14:textId="77777777" w:rsidR="00BE18C0" w:rsidRPr="00944211" w:rsidRDefault="00985D86" w:rsidP="002765DC">
      <w:pPr>
        <w:pStyle w:val="ae"/>
        <w:spacing w:before="0" w:beforeAutospacing="0" w:after="0" w:afterAutospacing="0" w:line="360" w:lineRule="auto"/>
        <w:jc w:val="center"/>
        <w:rPr>
          <w:sz w:val="28"/>
          <w:szCs w:val="28"/>
          <w:lang w:val="uk-UA"/>
        </w:rPr>
      </w:pPr>
      <w:r w:rsidRPr="00944211">
        <w:rPr>
          <w:sz w:val="28"/>
          <w:szCs w:val="28"/>
          <w:lang w:val="uk-UA"/>
        </w:rPr>
        <w:t xml:space="preserve">Рисунок 3.10 </w:t>
      </w:r>
      <w:r w:rsidRPr="00944211">
        <w:rPr>
          <w:lang w:val="uk-UA"/>
        </w:rPr>
        <w:t>–</w:t>
      </w:r>
      <w:r w:rsidRPr="00944211">
        <w:rPr>
          <w:sz w:val="28"/>
          <w:szCs w:val="28"/>
          <w:lang w:val="uk-UA"/>
        </w:rPr>
        <w:t xml:space="preserve"> </w:t>
      </w:r>
      <w:r w:rsidR="00C4275B" w:rsidRPr="00944211">
        <w:rPr>
          <w:sz w:val="28"/>
          <w:szCs w:val="28"/>
          <w:lang w:val="uk-UA"/>
        </w:rPr>
        <w:t>С</w:t>
      </w:r>
      <w:r w:rsidR="00BE18C0" w:rsidRPr="00944211">
        <w:rPr>
          <w:sz w:val="28"/>
          <w:szCs w:val="28"/>
          <w:lang w:val="uk-UA"/>
        </w:rPr>
        <w:t xml:space="preserve">хема процесу авторизації з використанням протоколу </w:t>
      </w:r>
      <w:proofErr w:type="spellStart"/>
      <w:r w:rsidR="00BE18C0" w:rsidRPr="00944211">
        <w:rPr>
          <w:sz w:val="28"/>
          <w:szCs w:val="28"/>
          <w:lang w:val="uk-UA"/>
        </w:rPr>
        <w:t>Oauth</w:t>
      </w:r>
      <w:proofErr w:type="spellEnd"/>
    </w:p>
    <w:p w14:paraId="07BD60DA" w14:textId="77777777" w:rsidR="00B75C95" w:rsidRPr="00944211" w:rsidRDefault="00AC1EEC" w:rsidP="00380FB4">
      <w:pPr>
        <w:spacing w:after="0" w:line="360" w:lineRule="auto"/>
        <w:ind w:firstLine="708"/>
        <w:rPr>
          <w:lang w:val="uk-UA" w:eastAsia="x-none"/>
        </w:rPr>
      </w:pPr>
      <w:r w:rsidRPr="00944211">
        <w:rPr>
          <w:lang w:val="uk-UA"/>
        </w:rPr>
        <w:t>Отже, на даному прикладі можемо побачити, що</w:t>
      </w:r>
      <w:r w:rsidR="00B75C95" w:rsidRPr="00944211">
        <w:rPr>
          <w:lang w:val="uk-UA"/>
        </w:rPr>
        <w:t xml:space="preserve"> для реал</w:t>
      </w:r>
      <w:r w:rsidR="003A0D43" w:rsidRPr="00944211">
        <w:rPr>
          <w:lang w:val="uk-UA"/>
        </w:rPr>
        <w:t>ізації поставленого завдання що</w:t>
      </w:r>
      <w:r w:rsidR="00B75C95" w:rsidRPr="00944211">
        <w:rPr>
          <w:lang w:val="uk-UA"/>
        </w:rPr>
        <w:t>до належного рівня безпеки даних, вибір даного протоколу є очевидним. Це дуже потужне та сучасне рішення. Також це рішення відразу</w:t>
      </w:r>
      <w:r w:rsidR="003A0D43" w:rsidRPr="00944211">
        <w:rPr>
          <w:lang w:val="uk-UA"/>
        </w:rPr>
        <w:t xml:space="preserve"> задовольняє ще одну вимогу, що</w:t>
      </w:r>
      <w:r w:rsidR="00B75C95" w:rsidRPr="00944211">
        <w:rPr>
          <w:lang w:val="uk-UA"/>
        </w:rPr>
        <w:t>до зручності, адже даний протокол не вимагає від користувача чогось нового, окрім логіна та пароля.</w:t>
      </w:r>
    </w:p>
    <w:p w14:paraId="07394232" w14:textId="77777777" w:rsidR="009C246A" w:rsidRPr="00944211" w:rsidRDefault="009C246A" w:rsidP="00245354">
      <w:pPr>
        <w:spacing w:after="0"/>
        <w:rPr>
          <w:lang w:val="uk-UA"/>
        </w:rPr>
      </w:pPr>
    </w:p>
    <w:p w14:paraId="3AAD3814" w14:textId="77777777" w:rsidR="00245354" w:rsidRPr="00944211" w:rsidRDefault="00A91925" w:rsidP="005F4BE9">
      <w:pPr>
        <w:spacing w:after="0" w:line="360" w:lineRule="auto"/>
        <w:ind w:firstLine="709"/>
        <w:rPr>
          <w:lang w:val="uk-UA"/>
        </w:rPr>
      </w:pPr>
      <w:bookmarkStart w:id="132" w:name="_Toc121396646"/>
      <w:r w:rsidRPr="00944211">
        <w:rPr>
          <w:rStyle w:val="30"/>
          <w:rFonts w:eastAsia="Calibri"/>
          <w:lang w:val="uk-UA"/>
        </w:rPr>
        <w:t xml:space="preserve">3.1.6 </w:t>
      </w:r>
      <w:proofErr w:type="spellStart"/>
      <w:r w:rsidRPr="00944211">
        <w:rPr>
          <w:rStyle w:val="30"/>
          <w:rFonts w:eastAsia="Calibri"/>
          <w:lang w:val="uk-UA"/>
        </w:rPr>
        <w:t>Keycloak</w:t>
      </w:r>
      <w:proofErr w:type="spellEnd"/>
      <w:r w:rsidRPr="00944211">
        <w:rPr>
          <w:rStyle w:val="30"/>
          <w:rFonts w:eastAsia="Calibri"/>
          <w:lang w:val="uk-UA"/>
        </w:rPr>
        <w:t>.</w:t>
      </w:r>
      <w:bookmarkEnd w:id="132"/>
      <w:r w:rsidRPr="00944211">
        <w:rPr>
          <w:rStyle w:val="30"/>
          <w:rFonts w:eastAsia="Calibri"/>
          <w:lang w:val="uk-UA"/>
        </w:rPr>
        <w:t xml:space="preserve"> </w:t>
      </w:r>
      <w:r w:rsidR="00245354" w:rsidRPr="00944211">
        <w:rPr>
          <w:lang w:val="uk-UA"/>
        </w:rPr>
        <w:t xml:space="preserve">Безпека – важливий аспект розробки і проекту в цілому. </w:t>
      </w:r>
      <w:r w:rsidR="006E56CA">
        <w:rPr>
          <w:lang w:val="uk-UA"/>
        </w:rPr>
        <w:t>Цьому</w:t>
      </w:r>
      <w:r w:rsidR="00245354" w:rsidRPr="00944211">
        <w:rPr>
          <w:lang w:val="uk-UA"/>
        </w:rPr>
        <w:t xml:space="preserve"> аспекту було приділено чи не найбільшу увагу при розробці CRM-системи. Кожен API повинен бути захищений. Для цього можна розробити </w:t>
      </w:r>
      <w:r w:rsidR="00245354" w:rsidRPr="00944211">
        <w:rPr>
          <w:lang w:val="uk-UA"/>
        </w:rPr>
        <w:lastRenderedPageBreak/>
        <w:t xml:space="preserve">повністю </w:t>
      </w:r>
      <w:r w:rsidR="00645612" w:rsidRPr="00944211">
        <w:rPr>
          <w:lang w:val="uk-UA"/>
        </w:rPr>
        <w:t>“</w:t>
      </w:r>
      <w:r w:rsidR="00245354" w:rsidRPr="00944211">
        <w:rPr>
          <w:lang w:val="uk-UA"/>
        </w:rPr>
        <w:t>кастомне</w:t>
      </w:r>
      <w:r w:rsidR="00645612" w:rsidRPr="00944211">
        <w:rPr>
          <w:lang w:val="uk-UA"/>
        </w:rPr>
        <w:t>”</w:t>
      </w:r>
      <w:r w:rsidR="00245354" w:rsidRPr="00944211">
        <w:rPr>
          <w:lang w:val="uk-UA"/>
        </w:rPr>
        <w:t xml:space="preserve"> рішення, використовувати </w:t>
      </w:r>
      <w:proofErr w:type="spellStart"/>
      <w:r w:rsidR="00245354" w:rsidRPr="00944211">
        <w:rPr>
          <w:lang w:val="uk-UA"/>
        </w:rPr>
        <w:t>Spring</w:t>
      </w:r>
      <w:proofErr w:type="spellEnd"/>
      <w:r w:rsidR="00245354" w:rsidRPr="00944211">
        <w:rPr>
          <w:lang w:val="uk-UA"/>
        </w:rPr>
        <w:t xml:space="preserve"> </w:t>
      </w:r>
      <w:proofErr w:type="spellStart"/>
      <w:r w:rsidR="00245354" w:rsidRPr="00944211">
        <w:rPr>
          <w:lang w:val="uk-UA"/>
        </w:rPr>
        <w:t>Security</w:t>
      </w:r>
      <w:proofErr w:type="spellEnd"/>
      <w:r w:rsidR="00245354" w:rsidRPr="00944211">
        <w:rPr>
          <w:lang w:val="uk-UA"/>
        </w:rPr>
        <w:t xml:space="preserve"> або</w:t>
      </w:r>
      <w:r w:rsidR="00645612" w:rsidRPr="00944211">
        <w:rPr>
          <w:lang w:val="uk-UA"/>
        </w:rPr>
        <w:t xml:space="preserve"> ж</w:t>
      </w:r>
      <w:r w:rsidR="00245354" w:rsidRPr="00944211">
        <w:rPr>
          <w:lang w:val="uk-UA"/>
        </w:rPr>
        <w:t xml:space="preserve"> не винаходити велосипед, а вибрати готове рішення на кшталт </w:t>
      </w:r>
      <w:proofErr w:type="spellStart"/>
      <w:r w:rsidR="00245354" w:rsidRPr="00944211">
        <w:rPr>
          <w:lang w:val="uk-UA"/>
        </w:rPr>
        <w:t>Okta</w:t>
      </w:r>
      <w:proofErr w:type="spellEnd"/>
      <w:r w:rsidR="00245354" w:rsidRPr="00944211">
        <w:rPr>
          <w:lang w:val="uk-UA"/>
        </w:rPr>
        <w:t xml:space="preserve"> і </w:t>
      </w:r>
      <w:proofErr w:type="spellStart"/>
      <w:r w:rsidR="00245354" w:rsidRPr="00944211">
        <w:rPr>
          <w:lang w:val="uk-UA"/>
        </w:rPr>
        <w:t>Keycloak</w:t>
      </w:r>
      <w:proofErr w:type="spellEnd"/>
      <w:r w:rsidR="00A96DAB" w:rsidRPr="00944211">
        <w:rPr>
          <w:lang w:val="uk-UA"/>
        </w:rPr>
        <w:t xml:space="preserve"> [19]</w:t>
      </w:r>
      <w:r w:rsidR="00245354" w:rsidRPr="00944211">
        <w:rPr>
          <w:lang w:val="uk-UA"/>
        </w:rPr>
        <w:t xml:space="preserve">. </w:t>
      </w:r>
      <w:r w:rsidR="00645612" w:rsidRPr="00944211">
        <w:rPr>
          <w:lang w:val="uk-UA"/>
        </w:rPr>
        <w:t>Для реалізації поставленої задачі було обрано останнє</w:t>
      </w:r>
      <w:r w:rsidR="00245354" w:rsidRPr="00944211">
        <w:rPr>
          <w:lang w:val="uk-UA"/>
        </w:rPr>
        <w:t>, і на такий вибір є кілька причин:</w:t>
      </w:r>
    </w:p>
    <w:p w14:paraId="224D2EC9" w14:textId="77777777" w:rsidR="00245354" w:rsidRPr="00944211" w:rsidRDefault="00245354" w:rsidP="00757114">
      <w:pPr>
        <w:numPr>
          <w:ilvl w:val="0"/>
          <w:numId w:val="36"/>
        </w:numPr>
        <w:spacing w:after="0" w:line="360" w:lineRule="auto"/>
        <w:ind w:left="0" w:firstLine="709"/>
        <w:rPr>
          <w:rFonts w:eastAsia="Times New Roman"/>
          <w:lang w:val="uk-UA" w:eastAsia="ru-RU"/>
        </w:rPr>
      </w:pPr>
      <w:proofErr w:type="spellStart"/>
      <w:r w:rsidRPr="00944211">
        <w:rPr>
          <w:rFonts w:eastAsia="Times New Roman"/>
          <w:lang w:val="uk-UA" w:eastAsia="ru-RU"/>
        </w:rPr>
        <w:t>K</w:t>
      </w:r>
      <w:r w:rsidR="009A7B14" w:rsidRPr="00944211">
        <w:rPr>
          <w:rFonts w:eastAsia="Times New Roman"/>
          <w:lang w:val="uk-UA" w:eastAsia="ru-RU"/>
        </w:rPr>
        <w:t>eycloak</w:t>
      </w:r>
      <w:proofErr w:type="spellEnd"/>
      <w:r w:rsidR="009A7B14" w:rsidRPr="00944211">
        <w:rPr>
          <w:rFonts w:eastAsia="Times New Roman"/>
          <w:lang w:val="uk-UA" w:eastAsia="ru-RU"/>
        </w:rPr>
        <w:t xml:space="preserve"> </w:t>
      </w:r>
      <w:r w:rsidR="009A7B14" w:rsidRPr="00944211">
        <w:rPr>
          <w:lang w:val="uk-UA"/>
        </w:rPr>
        <w:t>–</w:t>
      </w:r>
      <w:r w:rsidRPr="00944211">
        <w:rPr>
          <w:rFonts w:eastAsia="Times New Roman"/>
          <w:lang w:val="uk-UA" w:eastAsia="ru-RU"/>
        </w:rPr>
        <w:t xml:space="preserve"> це перевірений продукт з хорошою спільнотою</w:t>
      </w:r>
      <w:r w:rsidR="009A7B14" w:rsidRPr="00944211">
        <w:rPr>
          <w:rFonts w:eastAsia="Times New Roman"/>
          <w:lang w:val="uk-UA" w:eastAsia="ru-RU"/>
        </w:rPr>
        <w:t xml:space="preserve"> та документацією;</w:t>
      </w:r>
    </w:p>
    <w:p w14:paraId="06088E7E" w14:textId="77777777" w:rsidR="00245354" w:rsidRPr="00944211" w:rsidRDefault="009A7B14" w:rsidP="00757114">
      <w:pPr>
        <w:numPr>
          <w:ilvl w:val="0"/>
          <w:numId w:val="36"/>
        </w:numPr>
        <w:spacing w:after="0" w:line="360" w:lineRule="auto"/>
        <w:ind w:left="0" w:firstLine="709"/>
        <w:rPr>
          <w:rFonts w:eastAsia="Times New Roman"/>
          <w:lang w:val="uk-UA" w:eastAsia="ru-RU"/>
        </w:rPr>
      </w:pPr>
      <w:r w:rsidRPr="00944211">
        <w:rPr>
          <w:rFonts w:eastAsia="Times New Roman"/>
          <w:lang w:val="uk-UA" w:eastAsia="ru-RU"/>
        </w:rPr>
        <w:t xml:space="preserve">це відкритий вихідний код. </w:t>
      </w:r>
      <w:r w:rsidR="00245354" w:rsidRPr="00944211">
        <w:rPr>
          <w:rFonts w:eastAsia="Times New Roman"/>
          <w:lang w:val="uk-UA" w:eastAsia="ru-RU"/>
        </w:rPr>
        <w:t>І</w:t>
      </w:r>
      <w:r w:rsidRPr="00944211">
        <w:rPr>
          <w:rFonts w:eastAsia="Times New Roman"/>
          <w:lang w:val="uk-UA" w:eastAsia="ru-RU"/>
        </w:rPr>
        <w:t xml:space="preserve"> це дуже добре, адже заглядати в код доводиться часто;</w:t>
      </w:r>
    </w:p>
    <w:p w14:paraId="114F3777" w14:textId="77777777" w:rsidR="00245354" w:rsidRPr="00944211" w:rsidRDefault="009A7B14" w:rsidP="00757114">
      <w:pPr>
        <w:numPr>
          <w:ilvl w:val="0"/>
          <w:numId w:val="36"/>
        </w:numPr>
        <w:spacing w:after="0" w:line="360" w:lineRule="auto"/>
        <w:ind w:left="0" w:firstLine="709"/>
        <w:rPr>
          <w:rFonts w:eastAsia="Times New Roman"/>
          <w:lang w:val="uk-UA" w:eastAsia="ru-RU"/>
        </w:rPr>
      </w:pPr>
      <w:r w:rsidRPr="00944211">
        <w:rPr>
          <w:rFonts w:eastAsia="Times New Roman"/>
          <w:lang w:val="uk-UA" w:eastAsia="ru-RU"/>
        </w:rPr>
        <w:t>п</w:t>
      </w:r>
      <w:r w:rsidR="00245354" w:rsidRPr="00944211">
        <w:rPr>
          <w:rFonts w:eastAsia="Times New Roman"/>
          <w:lang w:val="uk-UA" w:eastAsia="ru-RU"/>
        </w:rPr>
        <w:t xml:space="preserve">ерезапис і налаштування майже </w:t>
      </w:r>
      <w:r w:rsidRPr="00944211">
        <w:rPr>
          <w:rFonts w:eastAsia="Times New Roman"/>
          <w:lang w:val="uk-UA" w:eastAsia="ru-RU"/>
        </w:rPr>
        <w:t>кожного аспекту продукту/модуля;</w:t>
      </w:r>
    </w:p>
    <w:p w14:paraId="270F92D8" w14:textId="77777777" w:rsidR="00245354" w:rsidRPr="00944211" w:rsidRDefault="00245354" w:rsidP="00757114">
      <w:pPr>
        <w:numPr>
          <w:ilvl w:val="0"/>
          <w:numId w:val="36"/>
        </w:numPr>
        <w:spacing w:after="0" w:line="360" w:lineRule="auto"/>
        <w:ind w:left="0" w:firstLine="709"/>
        <w:rPr>
          <w:rFonts w:eastAsia="Times New Roman"/>
          <w:lang w:val="uk-UA" w:eastAsia="ru-RU"/>
        </w:rPr>
      </w:pPr>
      <w:proofErr w:type="spellStart"/>
      <w:r w:rsidRPr="00944211">
        <w:rPr>
          <w:rFonts w:eastAsia="Times New Roman"/>
          <w:lang w:val="uk-UA" w:eastAsia="ru-RU"/>
        </w:rPr>
        <w:t>Keycloak</w:t>
      </w:r>
      <w:proofErr w:type="spellEnd"/>
      <w:r w:rsidRPr="00944211">
        <w:rPr>
          <w:rFonts w:eastAsia="Times New Roman"/>
          <w:lang w:val="uk-UA" w:eastAsia="ru-RU"/>
        </w:rPr>
        <w:t xml:space="preserve"> реалізує майже всі стандартні протоколи: </w:t>
      </w:r>
      <w:proofErr w:type="spellStart"/>
      <w:r w:rsidRPr="00944211">
        <w:rPr>
          <w:rFonts w:eastAsia="Times New Roman"/>
          <w:lang w:val="uk-UA" w:eastAsia="ru-RU"/>
        </w:rPr>
        <w:t>OAuth</w:t>
      </w:r>
      <w:proofErr w:type="spellEnd"/>
      <w:r w:rsidRPr="00944211">
        <w:rPr>
          <w:rFonts w:eastAsia="Times New Roman"/>
          <w:lang w:val="uk-UA" w:eastAsia="ru-RU"/>
        </w:rPr>
        <w:t xml:space="preserve"> 2, </w:t>
      </w:r>
      <w:proofErr w:type="spellStart"/>
      <w:r w:rsidRPr="00944211">
        <w:rPr>
          <w:rFonts w:eastAsia="Times New Roman"/>
          <w:lang w:val="uk-UA" w:eastAsia="ru-RU"/>
        </w:rPr>
        <w:t>OpenID</w:t>
      </w:r>
      <w:proofErr w:type="spellEnd"/>
      <w:r w:rsidRPr="00944211">
        <w:rPr>
          <w:rFonts w:eastAsia="Times New Roman"/>
          <w:lang w:val="uk-UA" w:eastAsia="ru-RU"/>
        </w:rPr>
        <w:t xml:space="preserve"> і SAML.</w:t>
      </w:r>
    </w:p>
    <w:p w14:paraId="1B812E4E" w14:textId="77777777" w:rsidR="003A2FDF" w:rsidRPr="00944211" w:rsidRDefault="003A2FDF" w:rsidP="00C8313E">
      <w:pPr>
        <w:spacing w:after="0" w:line="360" w:lineRule="auto"/>
        <w:ind w:firstLine="709"/>
        <w:rPr>
          <w:color w:val="000000"/>
          <w:szCs w:val="28"/>
          <w:shd w:val="clear" w:color="auto" w:fill="FFFFFF"/>
          <w:lang w:val="uk-UA"/>
        </w:rPr>
      </w:pPr>
      <w:r w:rsidRPr="00944211">
        <w:rPr>
          <w:color w:val="000000"/>
          <w:szCs w:val="28"/>
          <w:shd w:val="clear" w:color="auto" w:fill="FFFFFF"/>
          <w:lang w:val="uk-UA"/>
        </w:rPr>
        <w:t xml:space="preserve">В </w:t>
      </w:r>
      <w:proofErr w:type="spellStart"/>
      <w:r w:rsidRPr="00944211">
        <w:rPr>
          <w:color w:val="000000"/>
          <w:szCs w:val="28"/>
          <w:shd w:val="clear" w:color="auto" w:fill="FFFFFF"/>
          <w:lang w:val="uk-UA"/>
        </w:rPr>
        <w:t>Keycloak</w:t>
      </w:r>
      <w:proofErr w:type="spellEnd"/>
      <w:r w:rsidRPr="00944211">
        <w:rPr>
          <w:color w:val="000000"/>
          <w:szCs w:val="28"/>
          <w:shd w:val="clear" w:color="auto" w:fill="FFFFFF"/>
          <w:lang w:val="uk-UA"/>
        </w:rPr>
        <w:t xml:space="preserve"> є сутності </w:t>
      </w:r>
      <w:proofErr w:type="spellStart"/>
      <w:r w:rsidRPr="00944211">
        <w:rPr>
          <w:color w:val="000000"/>
          <w:szCs w:val="28"/>
          <w:shd w:val="clear" w:color="auto" w:fill="FFFFFF"/>
          <w:lang w:val="uk-UA"/>
        </w:rPr>
        <w:t>realm</w:t>
      </w:r>
      <w:proofErr w:type="spellEnd"/>
      <w:r w:rsidRPr="00944211">
        <w:rPr>
          <w:color w:val="000000"/>
          <w:szCs w:val="28"/>
          <w:shd w:val="clear" w:color="auto" w:fill="FFFFFF"/>
          <w:lang w:val="uk-UA"/>
        </w:rPr>
        <w:t xml:space="preserve">, користувачі, групи, клієнти, ролі. Він зберігає всі </w:t>
      </w:r>
      <w:r w:rsidR="006E56CA">
        <w:rPr>
          <w:color w:val="000000"/>
          <w:szCs w:val="28"/>
          <w:shd w:val="clear" w:color="auto" w:fill="FFFFFF"/>
          <w:lang w:val="uk-UA"/>
        </w:rPr>
        <w:t>дані</w:t>
      </w:r>
      <w:r w:rsidRPr="00944211">
        <w:rPr>
          <w:color w:val="000000"/>
          <w:szCs w:val="28"/>
          <w:shd w:val="clear" w:color="auto" w:fill="FFFFFF"/>
          <w:lang w:val="uk-UA"/>
        </w:rPr>
        <w:t xml:space="preserve"> про них в H2 базі даних, що вже було описано в попередньому підрозділі. Але зберігати свої метадані з сутностями </w:t>
      </w:r>
      <w:proofErr w:type="spellStart"/>
      <w:r w:rsidRPr="00944211">
        <w:rPr>
          <w:color w:val="000000"/>
          <w:szCs w:val="28"/>
          <w:shd w:val="clear" w:color="auto" w:fill="FFFFFF"/>
          <w:lang w:val="uk-UA"/>
        </w:rPr>
        <w:t>Keycloak</w:t>
      </w:r>
      <w:proofErr w:type="spellEnd"/>
      <w:r w:rsidRPr="00944211">
        <w:rPr>
          <w:color w:val="000000"/>
          <w:szCs w:val="28"/>
          <w:shd w:val="clear" w:color="auto" w:fill="FFFFFF"/>
          <w:lang w:val="uk-UA"/>
        </w:rPr>
        <w:t xml:space="preserve"> є поганою практикою. </w:t>
      </w:r>
      <w:r w:rsidRPr="00944211">
        <w:rPr>
          <w:rStyle w:val="ad"/>
          <w:b w:val="0"/>
          <w:color w:val="000000"/>
          <w:szCs w:val="28"/>
          <w:shd w:val="clear" w:color="auto" w:fill="FFFFFF"/>
          <w:lang w:val="uk-UA"/>
        </w:rPr>
        <w:t xml:space="preserve">Все-таки потрібно дотримуватися SOLID </w:t>
      </w:r>
      <w:proofErr w:type="spellStart"/>
      <w:r w:rsidRPr="00944211">
        <w:rPr>
          <w:rStyle w:val="ad"/>
          <w:b w:val="0"/>
          <w:color w:val="000000"/>
          <w:szCs w:val="28"/>
          <w:shd w:val="clear" w:color="auto" w:fill="FFFFFF"/>
          <w:lang w:val="uk-UA"/>
        </w:rPr>
        <w:t>single</w:t>
      </w:r>
      <w:proofErr w:type="spellEnd"/>
      <w:r w:rsidRPr="00944211">
        <w:rPr>
          <w:rStyle w:val="ad"/>
          <w:b w:val="0"/>
          <w:color w:val="000000"/>
          <w:szCs w:val="28"/>
          <w:shd w:val="clear" w:color="auto" w:fill="FFFFFF"/>
          <w:lang w:val="uk-UA"/>
        </w:rPr>
        <w:t xml:space="preserve"> </w:t>
      </w:r>
      <w:proofErr w:type="spellStart"/>
      <w:r w:rsidRPr="00944211">
        <w:rPr>
          <w:rStyle w:val="ad"/>
          <w:b w:val="0"/>
          <w:color w:val="000000"/>
          <w:szCs w:val="28"/>
          <w:shd w:val="clear" w:color="auto" w:fill="FFFFFF"/>
          <w:lang w:val="uk-UA"/>
        </w:rPr>
        <w:t>responsibility</w:t>
      </w:r>
      <w:proofErr w:type="spellEnd"/>
      <w:r w:rsidRPr="00944211">
        <w:rPr>
          <w:rStyle w:val="ad"/>
          <w:b w:val="0"/>
          <w:color w:val="000000"/>
          <w:szCs w:val="28"/>
          <w:shd w:val="clear" w:color="auto" w:fill="FFFFFF"/>
          <w:lang w:val="uk-UA"/>
        </w:rPr>
        <w:t xml:space="preserve"> </w:t>
      </w:r>
      <w:r w:rsidRPr="00944211">
        <w:rPr>
          <w:lang w:val="uk-UA"/>
        </w:rPr>
        <w:t>–</w:t>
      </w:r>
      <w:r w:rsidRPr="00944211">
        <w:rPr>
          <w:rStyle w:val="ad"/>
          <w:b w:val="0"/>
          <w:color w:val="000000"/>
          <w:szCs w:val="28"/>
          <w:shd w:val="clear" w:color="auto" w:fill="FFFFFF"/>
          <w:lang w:val="uk-UA"/>
        </w:rPr>
        <w:t xml:space="preserve"> все повинно бути ізольовано один від одного. Тому було прийнято рішення використати </w:t>
      </w:r>
      <w:proofErr w:type="spellStart"/>
      <w:r w:rsidRPr="00944211">
        <w:rPr>
          <w:rStyle w:val="ad"/>
          <w:b w:val="0"/>
          <w:color w:val="000000"/>
          <w:szCs w:val="28"/>
          <w:shd w:val="clear" w:color="auto" w:fill="FFFFFF"/>
          <w:lang w:val="uk-UA"/>
        </w:rPr>
        <w:t>NoSQL</w:t>
      </w:r>
      <w:proofErr w:type="spellEnd"/>
      <w:r w:rsidRPr="00944211">
        <w:rPr>
          <w:rStyle w:val="ad"/>
          <w:b w:val="0"/>
          <w:color w:val="000000"/>
          <w:szCs w:val="28"/>
          <w:shd w:val="clear" w:color="auto" w:fill="FFFFFF"/>
          <w:lang w:val="uk-UA"/>
        </w:rPr>
        <w:t xml:space="preserve"> базу даних </w:t>
      </w:r>
      <w:proofErr w:type="spellStart"/>
      <w:r w:rsidRPr="00944211">
        <w:rPr>
          <w:rStyle w:val="ad"/>
          <w:b w:val="0"/>
          <w:color w:val="000000"/>
          <w:szCs w:val="28"/>
          <w:shd w:val="clear" w:color="auto" w:fill="FFFFFF"/>
          <w:lang w:val="uk-UA"/>
        </w:rPr>
        <w:t>MongoDB</w:t>
      </w:r>
      <w:proofErr w:type="spellEnd"/>
      <w:r w:rsidRPr="00944211">
        <w:rPr>
          <w:rStyle w:val="ad"/>
          <w:b w:val="0"/>
          <w:color w:val="000000"/>
          <w:szCs w:val="28"/>
          <w:shd w:val="clear" w:color="auto" w:fill="FFFFFF"/>
          <w:lang w:val="uk-UA"/>
        </w:rPr>
        <w:t xml:space="preserve"> для зберігання метаданих </w:t>
      </w:r>
      <w:proofErr w:type="spellStart"/>
      <w:r w:rsidRPr="00944211">
        <w:rPr>
          <w:color w:val="000000"/>
          <w:szCs w:val="28"/>
          <w:shd w:val="clear" w:color="auto" w:fill="FFFFFF"/>
          <w:lang w:val="uk-UA"/>
        </w:rPr>
        <w:t>Keycloak</w:t>
      </w:r>
      <w:proofErr w:type="spellEnd"/>
      <w:r w:rsidRPr="00944211">
        <w:rPr>
          <w:color w:val="000000"/>
          <w:szCs w:val="28"/>
          <w:shd w:val="clear" w:color="auto" w:fill="FFFFFF"/>
          <w:lang w:val="uk-UA"/>
        </w:rPr>
        <w:t>.</w:t>
      </w:r>
    </w:p>
    <w:p w14:paraId="45DA24E7" w14:textId="77777777" w:rsidR="0017346E" w:rsidRPr="00944211" w:rsidRDefault="0017346E" w:rsidP="0017346E">
      <w:pPr>
        <w:spacing w:after="0" w:line="360" w:lineRule="auto"/>
        <w:rPr>
          <w:rFonts w:eastAsia="Times New Roman"/>
          <w:b/>
          <w:color w:val="000000"/>
          <w:szCs w:val="28"/>
          <w:lang w:val="uk-UA" w:eastAsia="ru-RU"/>
        </w:rPr>
      </w:pPr>
      <w:r w:rsidRPr="00944211">
        <w:rPr>
          <w:color w:val="000000"/>
          <w:szCs w:val="28"/>
          <w:shd w:val="clear" w:color="auto" w:fill="FFFFFF"/>
          <w:lang w:val="uk-UA"/>
        </w:rPr>
        <w:tab/>
        <w:t xml:space="preserve">Розглянемо етапи створення та налаштування сервісу авторизації </w:t>
      </w:r>
      <w:proofErr w:type="spellStart"/>
      <w:r w:rsidR="00E31A9D">
        <w:rPr>
          <w:rFonts w:eastAsia="Times New Roman"/>
          <w:szCs w:val="28"/>
          <w:lang w:val="en-US" w:eastAsia="zh-CN"/>
        </w:rPr>
        <w:t>Keycloak</w:t>
      </w:r>
      <w:proofErr w:type="spellEnd"/>
      <w:r w:rsidR="00E31A9D">
        <w:rPr>
          <w:rFonts w:eastAsia="Times New Roman"/>
          <w:szCs w:val="28"/>
          <w:lang w:val="uk-UA" w:eastAsia="zh-CN"/>
        </w:rPr>
        <w:t xml:space="preserve"> </w:t>
      </w:r>
      <w:r w:rsidRPr="00944211">
        <w:rPr>
          <w:color w:val="000000"/>
          <w:szCs w:val="28"/>
          <w:shd w:val="clear" w:color="auto" w:fill="FFFFFF"/>
          <w:lang w:val="uk-UA"/>
        </w:rPr>
        <w:t>під час розробки CRM-системи.</w:t>
      </w:r>
    </w:p>
    <w:p w14:paraId="5CC67F18" w14:textId="77777777" w:rsidR="0017346E" w:rsidRPr="00944211" w:rsidRDefault="00752708" w:rsidP="0017346E">
      <w:pPr>
        <w:numPr>
          <w:ilvl w:val="0"/>
          <w:numId w:val="37"/>
        </w:numPr>
        <w:spacing w:after="0" w:line="360" w:lineRule="auto"/>
        <w:ind w:left="0" w:firstLine="709"/>
        <w:rPr>
          <w:lang w:val="uk-UA"/>
        </w:rPr>
      </w:pPr>
      <w:r w:rsidRPr="00944211">
        <w:rPr>
          <w:szCs w:val="20"/>
          <w:lang w:val="uk-UA"/>
        </w:rPr>
        <w:t>П</w:t>
      </w:r>
      <w:r w:rsidR="00C42F2D" w:rsidRPr="00944211">
        <w:rPr>
          <w:szCs w:val="20"/>
          <w:lang w:val="uk-UA"/>
        </w:rPr>
        <w:t xml:space="preserve">ісля розгортання сервісу </w:t>
      </w:r>
      <w:proofErr w:type="spellStart"/>
      <w:r w:rsidR="00C42F2D" w:rsidRPr="00944211">
        <w:rPr>
          <w:szCs w:val="20"/>
          <w:lang w:val="uk-UA"/>
        </w:rPr>
        <w:t>Keycloak</w:t>
      </w:r>
      <w:proofErr w:type="spellEnd"/>
      <w:r w:rsidR="00C42F2D" w:rsidRPr="00944211">
        <w:rPr>
          <w:szCs w:val="20"/>
          <w:lang w:val="uk-UA"/>
        </w:rPr>
        <w:t xml:space="preserve"> на локальному порту 8080 за допомогою сервісу </w:t>
      </w:r>
      <w:proofErr w:type="spellStart"/>
      <w:r w:rsidR="00C42F2D" w:rsidRPr="00944211">
        <w:rPr>
          <w:szCs w:val="20"/>
          <w:lang w:val="uk-UA"/>
        </w:rPr>
        <w:t>Docker</w:t>
      </w:r>
      <w:proofErr w:type="spellEnd"/>
      <w:r w:rsidR="00C42F2D" w:rsidRPr="00944211">
        <w:rPr>
          <w:szCs w:val="20"/>
          <w:lang w:val="uk-UA"/>
        </w:rPr>
        <w:t xml:space="preserve"> </w:t>
      </w:r>
      <w:proofErr w:type="spellStart"/>
      <w:r w:rsidR="00C42F2D" w:rsidRPr="00944211">
        <w:rPr>
          <w:szCs w:val="20"/>
          <w:lang w:val="uk-UA"/>
        </w:rPr>
        <w:t>Compose</w:t>
      </w:r>
      <w:proofErr w:type="spellEnd"/>
      <w:r w:rsidR="00C42F2D" w:rsidRPr="00944211">
        <w:rPr>
          <w:szCs w:val="20"/>
          <w:lang w:val="uk-UA"/>
        </w:rPr>
        <w:t xml:space="preserve">, був створений окремий </w:t>
      </w:r>
      <w:proofErr w:type="spellStart"/>
      <w:r w:rsidR="00C42F2D" w:rsidRPr="00944211">
        <w:rPr>
          <w:szCs w:val="20"/>
          <w:lang w:val="uk-UA"/>
        </w:rPr>
        <w:t>realm</w:t>
      </w:r>
      <w:proofErr w:type="spellEnd"/>
      <w:r w:rsidR="00C42F2D" w:rsidRPr="00944211">
        <w:rPr>
          <w:szCs w:val="20"/>
          <w:lang w:val="uk-UA"/>
        </w:rPr>
        <w:t xml:space="preserve"> </w:t>
      </w:r>
      <w:r w:rsidR="00C42F2D" w:rsidRPr="00944211">
        <w:rPr>
          <w:lang w:val="uk-UA"/>
        </w:rPr>
        <w:t xml:space="preserve">– </w:t>
      </w:r>
      <w:proofErr w:type="spellStart"/>
      <w:r w:rsidR="00C42F2D" w:rsidRPr="00944211">
        <w:rPr>
          <w:lang w:val="uk-UA"/>
        </w:rPr>
        <w:t>core-realm</w:t>
      </w:r>
      <w:proofErr w:type="spellEnd"/>
      <w:r w:rsidR="00407B67" w:rsidRPr="00944211">
        <w:rPr>
          <w:lang w:val="uk-UA"/>
        </w:rPr>
        <w:t xml:space="preserve"> (рис. 3.11)</w:t>
      </w:r>
      <w:r w:rsidR="00C42F2D" w:rsidRPr="00944211">
        <w:rPr>
          <w:lang w:val="uk-UA"/>
        </w:rPr>
        <w:t>, який відповідає за управління користувачами, ролями, групами</w:t>
      </w:r>
      <w:r w:rsidR="00407B67" w:rsidRPr="00944211">
        <w:rPr>
          <w:lang w:val="uk-UA"/>
        </w:rPr>
        <w:t xml:space="preserve"> в рамках реалі</w:t>
      </w:r>
      <w:r w:rsidR="006F4BA9">
        <w:rPr>
          <w:lang w:val="uk-UA"/>
        </w:rPr>
        <w:t xml:space="preserve">зації основного </w:t>
      </w:r>
      <w:proofErr w:type="spellStart"/>
      <w:r w:rsidR="006F4BA9">
        <w:rPr>
          <w:lang w:val="uk-UA"/>
        </w:rPr>
        <w:t>core</w:t>
      </w:r>
      <w:proofErr w:type="spellEnd"/>
      <w:r w:rsidR="006F4BA9">
        <w:rPr>
          <w:lang w:val="uk-UA"/>
        </w:rPr>
        <w:t xml:space="preserve"> функціонала</w:t>
      </w:r>
      <w:r w:rsidR="00407B67" w:rsidRPr="00944211">
        <w:rPr>
          <w:lang w:val="uk-UA"/>
        </w:rPr>
        <w:t xml:space="preserve">. </w:t>
      </w:r>
    </w:p>
    <w:p w14:paraId="46069901" w14:textId="77777777" w:rsidR="00752708" w:rsidRPr="00944211" w:rsidRDefault="00407B67" w:rsidP="0017346E">
      <w:pPr>
        <w:numPr>
          <w:ilvl w:val="0"/>
          <w:numId w:val="37"/>
        </w:numPr>
        <w:spacing w:after="0" w:line="360" w:lineRule="auto"/>
        <w:ind w:left="0" w:firstLine="709"/>
        <w:rPr>
          <w:szCs w:val="20"/>
          <w:lang w:val="uk-UA"/>
        </w:rPr>
      </w:pPr>
      <w:r w:rsidRPr="00944211">
        <w:rPr>
          <w:lang w:val="uk-UA"/>
        </w:rPr>
        <w:t xml:space="preserve">Далі було </w:t>
      </w:r>
      <w:r w:rsidR="002F7F07" w:rsidRPr="00944211">
        <w:rPr>
          <w:lang w:val="uk-UA"/>
        </w:rPr>
        <w:t xml:space="preserve">створено окремий клієнт – </w:t>
      </w:r>
      <w:proofErr w:type="spellStart"/>
      <w:r w:rsidR="002F7F07" w:rsidRPr="00944211">
        <w:rPr>
          <w:lang w:val="uk-UA"/>
        </w:rPr>
        <w:t>сore-angular</w:t>
      </w:r>
      <w:proofErr w:type="spellEnd"/>
      <w:r w:rsidR="002F7F07" w:rsidRPr="00944211">
        <w:rPr>
          <w:lang w:val="uk-UA"/>
        </w:rPr>
        <w:t>,</w:t>
      </w:r>
      <w:r w:rsidR="00752708" w:rsidRPr="00944211">
        <w:rPr>
          <w:lang w:val="uk-UA"/>
        </w:rPr>
        <w:t xml:space="preserve"> через який буде </w:t>
      </w:r>
      <w:r w:rsidR="006E56CA">
        <w:rPr>
          <w:lang w:val="uk-UA"/>
        </w:rPr>
        <w:t>відправлятися</w:t>
      </w:r>
      <w:r w:rsidR="00752708" w:rsidRPr="00944211">
        <w:rPr>
          <w:lang w:val="uk-UA"/>
        </w:rPr>
        <w:t xml:space="preserve"> запит на отримання доступу.</w:t>
      </w:r>
    </w:p>
    <w:p w14:paraId="06289AAD" w14:textId="77777777" w:rsidR="00A91925" w:rsidRPr="00944211" w:rsidRDefault="00752708" w:rsidP="0017346E">
      <w:pPr>
        <w:numPr>
          <w:ilvl w:val="0"/>
          <w:numId w:val="37"/>
        </w:numPr>
        <w:spacing w:after="0" w:line="360" w:lineRule="auto"/>
        <w:ind w:left="0" w:firstLine="709"/>
        <w:rPr>
          <w:szCs w:val="20"/>
          <w:lang w:val="uk-UA"/>
        </w:rPr>
      </w:pPr>
      <w:r w:rsidRPr="00944211">
        <w:rPr>
          <w:lang w:val="uk-UA"/>
        </w:rPr>
        <w:t>Наступним кроком було</w:t>
      </w:r>
      <w:r w:rsidR="002F7F07" w:rsidRPr="00944211">
        <w:rPr>
          <w:lang w:val="uk-UA"/>
        </w:rPr>
        <w:t xml:space="preserve"> </w:t>
      </w:r>
      <w:r w:rsidRPr="00944211">
        <w:rPr>
          <w:lang w:val="uk-UA"/>
        </w:rPr>
        <w:t>створення користувачів. Було вирішено для початку створити два</w:t>
      </w:r>
      <w:r w:rsidR="00314D76">
        <w:rPr>
          <w:lang w:val="uk-UA"/>
        </w:rPr>
        <w:t xml:space="preserve"> користувачі</w:t>
      </w:r>
      <w:r w:rsidR="00407B67" w:rsidRPr="00944211">
        <w:rPr>
          <w:lang w:val="uk-UA"/>
        </w:rPr>
        <w:t xml:space="preserve">, а саме: </w:t>
      </w:r>
      <w:proofErr w:type="spellStart"/>
      <w:r w:rsidR="00407B67" w:rsidRPr="00944211">
        <w:rPr>
          <w:lang w:val="uk-UA"/>
        </w:rPr>
        <w:t>admin</w:t>
      </w:r>
      <w:proofErr w:type="spellEnd"/>
      <w:r w:rsidR="00407B67" w:rsidRPr="00944211">
        <w:rPr>
          <w:lang w:val="uk-UA"/>
        </w:rPr>
        <w:t>, user</w:t>
      </w:r>
      <w:r w:rsidRPr="00944211">
        <w:rPr>
          <w:lang w:val="uk-UA"/>
        </w:rPr>
        <w:t>.</w:t>
      </w:r>
    </w:p>
    <w:p w14:paraId="5EC2941F" w14:textId="77777777" w:rsidR="00223BD7" w:rsidRPr="00944211" w:rsidRDefault="00223BD7" w:rsidP="00223BD7">
      <w:pPr>
        <w:numPr>
          <w:ilvl w:val="0"/>
          <w:numId w:val="37"/>
        </w:numPr>
        <w:spacing w:after="0" w:line="360" w:lineRule="auto"/>
        <w:ind w:left="0" w:firstLine="709"/>
        <w:rPr>
          <w:szCs w:val="20"/>
          <w:lang w:val="uk-UA"/>
        </w:rPr>
      </w:pPr>
      <w:r w:rsidRPr="00944211">
        <w:rPr>
          <w:lang w:val="uk-UA"/>
        </w:rPr>
        <w:t xml:space="preserve">Після цього було створено відповідні ролі </w:t>
      </w:r>
      <w:proofErr w:type="spellStart"/>
      <w:r w:rsidRPr="00944211">
        <w:rPr>
          <w:lang w:val="uk-UA"/>
        </w:rPr>
        <w:t>адмінського</w:t>
      </w:r>
      <w:proofErr w:type="spellEnd"/>
      <w:r w:rsidRPr="00944211">
        <w:rPr>
          <w:lang w:val="uk-UA"/>
        </w:rPr>
        <w:t xml:space="preserve"> та користувальницького доступу в раніше створеному клієнті. Ці ролі були назначені відповідним раніше створеним користувачам.</w:t>
      </w:r>
    </w:p>
    <w:p w14:paraId="69B948B8" w14:textId="77777777" w:rsidR="00223BD7" w:rsidRDefault="00223BD7" w:rsidP="0017346E">
      <w:pPr>
        <w:numPr>
          <w:ilvl w:val="0"/>
          <w:numId w:val="37"/>
        </w:numPr>
        <w:spacing w:after="0" w:line="360" w:lineRule="auto"/>
        <w:ind w:left="0" w:firstLine="709"/>
        <w:rPr>
          <w:szCs w:val="20"/>
          <w:lang w:val="uk-UA"/>
        </w:rPr>
      </w:pPr>
      <w:r w:rsidRPr="00944211">
        <w:rPr>
          <w:szCs w:val="20"/>
          <w:lang w:val="uk-UA"/>
        </w:rPr>
        <w:lastRenderedPageBreak/>
        <w:t xml:space="preserve">В кінці було налаштовано попередньо створений клієнт, </w:t>
      </w:r>
      <w:proofErr w:type="spellStart"/>
      <w:r w:rsidRPr="00944211">
        <w:rPr>
          <w:szCs w:val="20"/>
          <w:lang w:val="uk-UA"/>
        </w:rPr>
        <w:t>сконфігуровано</w:t>
      </w:r>
      <w:proofErr w:type="spellEnd"/>
      <w:r w:rsidRPr="00944211">
        <w:rPr>
          <w:szCs w:val="20"/>
          <w:lang w:val="uk-UA"/>
        </w:rPr>
        <w:t xml:space="preserve"> основні залежності та посилання.</w:t>
      </w:r>
    </w:p>
    <w:p w14:paraId="0427A46C" w14:textId="4635652D" w:rsidR="002765DC" w:rsidRPr="00944211" w:rsidRDefault="006A2E50" w:rsidP="002765DC">
      <w:pPr>
        <w:spacing w:after="0" w:line="360" w:lineRule="auto"/>
        <w:jc w:val="center"/>
        <w:rPr>
          <w:szCs w:val="20"/>
          <w:lang w:val="uk-UA"/>
        </w:rPr>
      </w:pPr>
      <w:r>
        <w:rPr>
          <w:noProof/>
        </w:rPr>
        <w:drawing>
          <wp:inline distT="0" distB="0" distL="0" distR="0" wp14:anchorId="3F531FF3" wp14:editId="6B8E1E83">
            <wp:extent cx="5996940" cy="30099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6940" cy="3009900"/>
                    </a:xfrm>
                    <a:prstGeom prst="rect">
                      <a:avLst/>
                    </a:prstGeom>
                    <a:noFill/>
                    <a:ln>
                      <a:noFill/>
                    </a:ln>
                  </pic:spPr>
                </pic:pic>
              </a:graphicData>
            </a:graphic>
          </wp:inline>
        </w:drawing>
      </w:r>
    </w:p>
    <w:p w14:paraId="7FDB7416" w14:textId="77777777" w:rsidR="00C42F2D" w:rsidRPr="00944211" w:rsidRDefault="0017346E" w:rsidP="002765DC">
      <w:pPr>
        <w:spacing w:after="0" w:line="360" w:lineRule="auto"/>
        <w:jc w:val="center"/>
        <w:rPr>
          <w:szCs w:val="20"/>
          <w:lang w:val="uk-UA"/>
        </w:rPr>
      </w:pPr>
      <w:r w:rsidRPr="00944211">
        <w:rPr>
          <w:szCs w:val="20"/>
          <w:lang w:val="uk-UA"/>
        </w:rPr>
        <w:t xml:space="preserve">Рисунок 3.11 </w:t>
      </w:r>
      <w:r w:rsidRPr="00944211">
        <w:rPr>
          <w:lang w:val="uk-UA"/>
        </w:rPr>
        <w:t xml:space="preserve">– Загальний вигляд консолі адміністратора в створеному </w:t>
      </w:r>
      <w:proofErr w:type="spellStart"/>
      <w:r w:rsidRPr="00944211">
        <w:rPr>
          <w:lang w:val="uk-UA"/>
        </w:rPr>
        <w:t>core-realm</w:t>
      </w:r>
      <w:proofErr w:type="spellEnd"/>
    </w:p>
    <w:p w14:paraId="21015A51" w14:textId="77777777" w:rsidR="002865FC" w:rsidRPr="00944211" w:rsidRDefault="007F2D6D" w:rsidP="002865FC">
      <w:pPr>
        <w:pStyle w:val="a5"/>
        <w:spacing w:line="360" w:lineRule="auto"/>
        <w:ind w:firstLine="709"/>
        <w:rPr>
          <w:rStyle w:val="ad"/>
          <w:b w:val="0"/>
          <w:bCs w:val="0"/>
        </w:rPr>
      </w:pPr>
      <w:r w:rsidRPr="00944211">
        <w:rPr>
          <w:szCs w:val="20"/>
        </w:rPr>
        <w:t>Створений прототип механізму авторизації міг би повністю задов</w:t>
      </w:r>
      <w:r w:rsidR="0025723F">
        <w:rPr>
          <w:szCs w:val="20"/>
        </w:rPr>
        <w:t>ольнити поставлене завдання без</w:t>
      </w:r>
      <w:r w:rsidRPr="00944211">
        <w:rPr>
          <w:szCs w:val="20"/>
        </w:rPr>
        <w:t xml:space="preserve">пекового рівня, але є ще одна задача яку необхідно виконати. </w:t>
      </w:r>
      <w:r w:rsidRPr="00944211">
        <w:rPr>
          <w:rStyle w:val="ad"/>
          <w:b w:val="0"/>
          <w:bCs w:val="0"/>
        </w:rPr>
        <w:t>Розробка з урахуванням подальшої підтримки.</w:t>
      </w:r>
      <w:r w:rsidR="002865FC" w:rsidRPr="00944211">
        <w:rPr>
          <w:rStyle w:val="ad"/>
          <w:b w:val="0"/>
          <w:bCs w:val="0"/>
        </w:rPr>
        <w:t xml:space="preserve"> Якщо уявити собі, що дана система рано чи пізно буде налічувати тисячі користувачів у кожному </w:t>
      </w:r>
      <w:proofErr w:type="spellStart"/>
      <w:r w:rsidR="002865FC" w:rsidRPr="00944211">
        <w:rPr>
          <w:rStyle w:val="ad"/>
          <w:b w:val="0"/>
          <w:bCs w:val="0"/>
        </w:rPr>
        <w:t>реалмі</w:t>
      </w:r>
      <w:proofErr w:type="spellEnd"/>
      <w:r w:rsidR="002865FC" w:rsidRPr="00944211">
        <w:rPr>
          <w:rStyle w:val="ad"/>
          <w:b w:val="0"/>
          <w:bCs w:val="0"/>
        </w:rPr>
        <w:t xml:space="preserve">, то систему та механізм потрібно значно ускладнити та продумати. </w:t>
      </w:r>
      <w:r w:rsidR="00EA32EB" w:rsidRPr="00944211">
        <w:rPr>
          <w:rStyle w:val="ad"/>
          <w:b w:val="0"/>
          <w:bCs w:val="0"/>
        </w:rPr>
        <w:t>Також к</w:t>
      </w:r>
      <w:r w:rsidR="002865FC" w:rsidRPr="00944211">
        <w:rPr>
          <w:rStyle w:val="ad"/>
          <w:b w:val="0"/>
          <w:bCs w:val="0"/>
        </w:rPr>
        <w:t>ожен</w:t>
      </w:r>
      <w:r w:rsidR="00EA32EB" w:rsidRPr="00944211">
        <w:rPr>
          <w:rStyle w:val="ad"/>
          <w:b w:val="0"/>
          <w:bCs w:val="0"/>
        </w:rPr>
        <w:t xml:space="preserve"> користувач</w:t>
      </w:r>
      <w:r w:rsidR="002865FC" w:rsidRPr="00944211">
        <w:rPr>
          <w:rStyle w:val="ad"/>
          <w:b w:val="0"/>
          <w:bCs w:val="0"/>
        </w:rPr>
        <w:t xml:space="preserve"> повинен мати роль читання ресурсу, але якщо буде завдання, щоб до цієї ролі було додано ще кілька, або вони </w:t>
      </w:r>
      <w:r w:rsidR="00EA32EB" w:rsidRPr="00944211">
        <w:rPr>
          <w:rStyle w:val="ad"/>
          <w:b w:val="0"/>
          <w:bCs w:val="0"/>
        </w:rPr>
        <w:t xml:space="preserve">були </w:t>
      </w:r>
      <w:r w:rsidR="002865FC" w:rsidRPr="00944211">
        <w:rPr>
          <w:rStyle w:val="ad"/>
          <w:b w:val="0"/>
          <w:bCs w:val="0"/>
        </w:rPr>
        <w:t>об'є</w:t>
      </w:r>
      <w:r w:rsidR="00DA69C2">
        <w:rPr>
          <w:rStyle w:val="ad"/>
          <w:b w:val="0"/>
          <w:bCs w:val="0"/>
        </w:rPr>
        <w:t>днані в од</w:t>
      </w:r>
      <w:r w:rsidR="0079235C">
        <w:rPr>
          <w:rStyle w:val="ad"/>
          <w:b w:val="0"/>
          <w:bCs w:val="0"/>
        </w:rPr>
        <w:t>ну роль</w:t>
      </w:r>
      <w:r w:rsidR="00EA32EB" w:rsidRPr="00944211">
        <w:rPr>
          <w:rStyle w:val="ad"/>
          <w:b w:val="0"/>
          <w:bCs w:val="0"/>
        </w:rPr>
        <w:t>?</w:t>
      </w:r>
      <w:r w:rsidR="002865FC" w:rsidRPr="00944211">
        <w:rPr>
          <w:rStyle w:val="ad"/>
          <w:b w:val="0"/>
          <w:bCs w:val="0"/>
        </w:rPr>
        <w:t xml:space="preserve"> В даному випадку у </w:t>
      </w:r>
      <w:proofErr w:type="spellStart"/>
      <w:r w:rsidR="002865FC" w:rsidRPr="00944211">
        <w:rPr>
          <w:rStyle w:val="ad"/>
          <w:b w:val="0"/>
          <w:bCs w:val="0"/>
        </w:rPr>
        <w:t>Кейклоака</w:t>
      </w:r>
      <w:proofErr w:type="spellEnd"/>
      <w:r w:rsidR="002865FC" w:rsidRPr="00944211">
        <w:rPr>
          <w:rStyle w:val="ad"/>
          <w:b w:val="0"/>
          <w:bCs w:val="0"/>
        </w:rPr>
        <w:t xml:space="preserve"> є складені ролі. Вказуємо, що він адміністратор, який матиме доступ до чита</w:t>
      </w:r>
      <w:r w:rsidR="00EA32EB" w:rsidRPr="00944211">
        <w:rPr>
          <w:rStyle w:val="ad"/>
          <w:b w:val="0"/>
          <w:bCs w:val="0"/>
        </w:rPr>
        <w:t xml:space="preserve">ння, видалення, оновлення і так далі. В такому </w:t>
      </w:r>
      <w:r w:rsidR="0079235C">
        <w:rPr>
          <w:rStyle w:val="ad"/>
          <w:b w:val="0"/>
          <w:bCs w:val="0"/>
        </w:rPr>
        <w:t xml:space="preserve">випадку все зрозуміло та просто і </w:t>
      </w:r>
      <w:r w:rsidR="00EA32EB" w:rsidRPr="00944211">
        <w:rPr>
          <w:rStyle w:val="ad"/>
          <w:b w:val="0"/>
          <w:bCs w:val="0"/>
        </w:rPr>
        <w:t xml:space="preserve">може бути </w:t>
      </w:r>
      <w:proofErr w:type="spellStart"/>
      <w:r w:rsidR="00EA32EB" w:rsidRPr="00944211">
        <w:rPr>
          <w:rStyle w:val="ad"/>
          <w:b w:val="0"/>
          <w:bCs w:val="0"/>
        </w:rPr>
        <w:t>імплементовано</w:t>
      </w:r>
      <w:proofErr w:type="spellEnd"/>
      <w:r w:rsidR="00EA32EB" w:rsidRPr="00944211">
        <w:rPr>
          <w:rStyle w:val="ad"/>
          <w:b w:val="0"/>
          <w:bCs w:val="0"/>
        </w:rPr>
        <w:t xml:space="preserve"> без додавання своїх власних реалізацій.</w:t>
      </w:r>
    </w:p>
    <w:p w14:paraId="4BF2A5AC" w14:textId="77777777" w:rsidR="0017346E" w:rsidRPr="00F96F10" w:rsidRDefault="002865FC" w:rsidP="008E31B9">
      <w:pPr>
        <w:pStyle w:val="a5"/>
        <w:spacing w:line="360" w:lineRule="auto"/>
        <w:ind w:firstLine="709"/>
        <w:rPr>
          <w:szCs w:val="20"/>
        </w:rPr>
      </w:pPr>
      <w:r w:rsidRPr="00944211">
        <w:rPr>
          <w:rStyle w:val="ad"/>
          <w:b w:val="0"/>
          <w:bCs w:val="0"/>
        </w:rPr>
        <w:t xml:space="preserve">А якщо </w:t>
      </w:r>
      <w:r w:rsidR="00EA32EB" w:rsidRPr="00944211">
        <w:rPr>
          <w:rStyle w:val="ad"/>
          <w:b w:val="0"/>
          <w:bCs w:val="0"/>
        </w:rPr>
        <w:t>буде поставлено</w:t>
      </w:r>
      <w:r w:rsidRPr="00944211">
        <w:rPr>
          <w:rStyle w:val="ad"/>
          <w:b w:val="0"/>
          <w:bCs w:val="0"/>
        </w:rPr>
        <w:t xml:space="preserve"> інше завдання: щоб у всіх організаціях роль </w:t>
      </w:r>
      <w:r w:rsidR="00EA32EB" w:rsidRPr="00944211">
        <w:rPr>
          <w:rStyle w:val="ad"/>
          <w:b w:val="0"/>
          <w:bCs w:val="0"/>
        </w:rPr>
        <w:t>“адміністратора”</w:t>
      </w:r>
      <w:r w:rsidRPr="00944211">
        <w:rPr>
          <w:rStyle w:val="ad"/>
          <w:b w:val="0"/>
          <w:bCs w:val="0"/>
        </w:rPr>
        <w:t xml:space="preserve"> отримала додаткову роль або зовсім зникла і на її місці з'явилося кілька </w:t>
      </w:r>
      <w:r w:rsidR="00EA32EB" w:rsidRPr="00944211">
        <w:rPr>
          <w:rStyle w:val="ad"/>
          <w:b w:val="0"/>
          <w:bCs w:val="0"/>
        </w:rPr>
        <w:t>менших</w:t>
      </w:r>
      <w:r w:rsidRPr="00944211">
        <w:rPr>
          <w:rStyle w:val="ad"/>
          <w:b w:val="0"/>
          <w:bCs w:val="0"/>
        </w:rPr>
        <w:t xml:space="preserve">? І це потрібно </w:t>
      </w:r>
      <w:r w:rsidR="00130284">
        <w:rPr>
          <w:rStyle w:val="ad"/>
          <w:b w:val="0"/>
          <w:bCs w:val="0"/>
        </w:rPr>
        <w:t>буде з</w:t>
      </w:r>
      <w:r w:rsidRPr="00944211">
        <w:rPr>
          <w:rStyle w:val="ad"/>
          <w:b w:val="0"/>
          <w:bCs w:val="0"/>
        </w:rPr>
        <w:t xml:space="preserve">робити у всіх </w:t>
      </w:r>
      <w:proofErr w:type="spellStart"/>
      <w:r w:rsidR="00EA32EB" w:rsidRPr="00944211">
        <w:rPr>
          <w:rStyle w:val="ad"/>
          <w:b w:val="0"/>
          <w:bCs w:val="0"/>
        </w:rPr>
        <w:t>реалмах</w:t>
      </w:r>
      <w:proofErr w:type="spellEnd"/>
      <w:r w:rsidR="00130284">
        <w:rPr>
          <w:rStyle w:val="ad"/>
          <w:b w:val="0"/>
          <w:bCs w:val="0"/>
        </w:rPr>
        <w:t xml:space="preserve"> та</w:t>
      </w:r>
      <w:r w:rsidRPr="00944211">
        <w:rPr>
          <w:rStyle w:val="ad"/>
          <w:b w:val="0"/>
          <w:bCs w:val="0"/>
        </w:rPr>
        <w:t xml:space="preserve"> для всіх користувачів відразу. </w:t>
      </w:r>
      <w:r w:rsidR="00130284">
        <w:rPr>
          <w:rStyle w:val="ad"/>
          <w:b w:val="0"/>
          <w:bCs w:val="0"/>
        </w:rPr>
        <w:t>Тому д</w:t>
      </w:r>
      <w:r w:rsidR="00EA32EB" w:rsidRPr="00944211">
        <w:rPr>
          <w:rStyle w:val="ad"/>
          <w:b w:val="0"/>
          <w:bCs w:val="0"/>
        </w:rPr>
        <w:t xml:space="preserve">ля реалізації гнучкого механізму адміністрування </w:t>
      </w:r>
      <w:proofErr w:type="spellStart"/>
      <w:r w:rsidR="00EA32EB" w:rsidRPr="00944211">
        <w:rPr>
          <w:szCs w:val="20"/>
        </w:rPr>
        <w:t>Keycloak</w:t>
      </w:r>
      <w:proofErr w:type="spellEnd"/>
      <w:r w:rsidR="00EA32EB" w:rsidRPr="00944211">
        <w:rPr>
          <w:szCs w:val="20"/>
        </w:rPr>
        <w:t xml:space="preserve"> було вирішено створити окремий </w:t>
      </w:r>
      <w:proofErr w:type="spellStart"/>
      <w:r w:rsidR="00EA32EB" w:rsidRPr="00944211">
        <w:rPr>
          <w:szCs w:val="20"/>
        </w:rPr>
        <w:t>мікросервіс</w:t>
      </w:r>
      <w:proofErr w:type="spellEnd"/>
      <w:r w:rsidR="008E31B9" w:rsidRPr="00944211">
        <w:rPr>
          <w:szCs w:val="20"/>
        </w:rPr>
        <w:t xml:space="preserve"> </w:t>
      </w:r>
      <w:r w:rsidR="008E31B9" w:rsidRPr="00944211">
        <w:t>– core-permission-service</w:t>
      </w:r>
      <w:r w:rsidR="00EA32EB" w:rsidRPr="00944211">
        <w:rPr>
          <w:szCs w:val="20"/>
        </w:rPr>
        <w:t xml:space="preserve">. </w:t>
      </w:r>
      <w:r w:rsidR="00EA32EB" w:rsidRPr="00944211">
        <w:rPr>
          <w:szCs w:val="20"/>
        </w:rPr>
        <w:lastRenderedPageBreak/>
        <w:t xml:space="preserve">На рисунку 3.12 можна побачити схему взаємодії цього </w:t>
      </w:r>
      <w:proofErr w:type="spellStart"/>
      <w:r w:rsidR="00EA32EB" w:rsidRPr="00944211">
        <w:rPr>
          <w:szCs w:val="20"/>
        </w:rPr>
        <w:t>мікросервісу</w:t>
      </w:r>
      <w:proofErr w:type="spellEnd"/>
      <w:r w:rsidR="00EA32EB" w:rsidRPr="00944211">
        <w:rPr>
          <w:szCs w:val="20"/>
        </w:rPr>
        <w:t xml:space="preserve"> з сервісом </w:t>
      </w:r>
      <w:proofErr w:type="spellStart"/>
      <w:r w:rsidR="00EA32EB" w:rsidRPr="00944211">
        <w:rPr>
          <w:szCs w:val="20"/>
        </w:rPr>
        <w:t>Keycloak</w:t>
      </w:r>
      <w:proofErr w:type="spellEnd"/>
      <w:r w:rsidR="00EA32EB" w:rsidRPr="00944211">
        <w:rPr>
          <w:szCs w:val="20"/>
        </w:rPr>
        <w:t>.</w:t>
      </w:r>
    </w:p>
    <w:p w14:paraId="36CAA5EE" w14:textId="7A8E29FB" w:rsidR="00F96F10" w:rsidRPr="00F96F10" w:rsidRDefault="006A2E50" w:rsidP="00F96F10">
      <w:pPr>
        <w:pStyle w:val="a5"/>
        <w:spacing w:line="360" w:lineRule="auto"/>
        <w:jc w:val="center"/>
        <w:rPr>
          <w:szCs w:val="20"/>
        </w:rPr>
      </w:pPr>
      <w:r>
        <w:rPr>
          <w:noProof/>
          <w:szCs w:val="20"/>
        </w:rPr>
        <w:drawing>
          <wp:inline distT="0" distB="0" distL="0" distR="0" wp14:anchorId="72FD8038" wp14:editId="74083961">
            <wp:extent cx="5372100" cy="3467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3467100"/>
                    </a:xfrm>
                    <a:prstGeom prst="rect">
                      <a:avLst/>
                    </a:prstGeom>
                    <a:noFill/>
                    <a:ln>
                      <a:noFill/>
                    </a:ln>
                  </pic:spPr>
                </pic:pic>
              </a:graphicData>
            </a:graphic>
          </wp:inline>
        </w:drawing>
      </w:r>
    </w:p>
    <w:p w14:paraId="174C6B43" w14:textId="77777777" w:rsidR="0017346E" w:rsidRPr="00944211" w:rsidRDefault="00222023" w:rsidP="00222023">
      <w:pPr>
        <w:pStyle w:val="a5"/>
        <w:spacing w:line="360" w:lineRule="auto"/>
        <w:jc w:val="center"/>
        <w:rPr>
          <w:szCs w:val="20"/>
        </w:rPr>
      </w:pPr>
      <w:r w:rsidRPr="00944211">
        <w:rPr>
          <w:szCs w:val="20"/>
        </w:rPr>
        <w:t xml:space="preserve">Рисунок 3.12 – Схема взаємодії core-permission-service з сервісом </w:t>
      </w:r>
      <w:proofErr w:type="spellStart"/>
      <w:r w:rsidRPr="00944211">
        <w:rPr>
          <w:szCs w:val="20"/>
        </w:rPr>
        <w:t>Keycloak</w:t>
      </w:r>
      <w:proofErr w:type="spellEnd"/>
    </w:p>
    <w:p w14:paraId="69BBADF9" w14:textId="77777777" w:rsidR="0017346E" w:rsidRPr="00944211" w:rsidRDefault="005B5336" w:rsidP="005C539D">
      <w:pPr>
        <w:pStyle w:val="a5"/>
        <w:spacing w:line="360" w:lineRule="auto"/>
        <w:ind w:firstLine="708"/>
        <w:rPr>
          <w:szCs w:val="20"/>
        </w:rPr>
      </w:pPr>
      <w:r w:rsidRPr="00944211">
        <w:rPr>
          <w:szCs w:val="20"/>
        </w:rPr>
        <w:t>Хоча логіка авторизації дещо змінена та все ще відбувається вхід</w:t>
      </w:r>
      <w:r w:rsidR="00BF0932" w:rsidRPr="00944211">
        <w:rPr>
          <w:szCs w:val="20"/>
        </w:rPr>
        <w:t xml:space="preserve"> в </w:t>
      </w:r>
      <w:proofErr w:type="spellStart"/>
      <w:r w:rsidR="00BF0932" w:rsidRPr="00944211">
        <w:rPr>
          <w:szCs w:val="20"/>
        </w:rPr>
        <w:t>Keycloak</w:t>
      </w:r>
      <w:proofErr w:type="spellEnd"/>
      <w:r w:rsidRPr="00944211">
        <w:rPr>
          <w:szCs w:val="20"/>
        </w:rPr>
        <w:t xml:space="preserve"> і отримання</w:t>
      </w:r>
      <w:r w:rsidR="00BF0932" w:rsidRPr="00944211">
        <w:rPr>
          <w:szCs w:val="20"/>
        </w:rPr>
        <w:t xml:space="preserve"> токен</w:t>
      </w:r>
      <w:r w:rsidRPr="00944211">
        <w:rPr>
          <w:szCs w:val="20"/>
        </w:rPr>
        <w:t>а</w:t>
      </w:r>
      <w:r w:rsidR="00BF0932" w:rsidRPr="00944211">
        <w:rPr>
          <w:szCs w:val="20"/>
        </w:rPr>
        <w:t xml:space="preserve">. Але відповідальність за управління ролями перекладається з </w:t>
      </w:r>
      <w:proofErr w:type="spellStart"/>
      <w:r w:rsidR="00BF0932" w:rsidRPr="00944211">
        <w:rPr>
          <w:szCs w:val="20"/>
        </w:rPr>
        <w:t>Keycloak</w:t>
      </w:r>
      <w:proofErr w:type="spellEnd"/>
      <w:r w:rsidR="00BF0932" w:rsidRPr="00944211">
        <w:rPr>
          <w:szCs w:val="20"/>
        </w:rPr>
        <w:t xml:space="preserve"> на цей </w:t>
      </w:r>
      <w:proofErr w:type="spellStart"/>
      <w:r w:rsidR="00193960" w:rsidRPr="00944211">
        <w:rPr>
          <w:szCs w:val="20"/>
        </w:rPr>
        <w:t>мікросерві</w:t>
      </w:r>
      <w:r w:rsidR="00CB14B3">
        <w:rPr>
          <w:szCs w:val="20"/>
        </w:rPr>
        <w:t>с</w:t>
      </w:r>
      <w:proofErr w:type="spellEnd"/>
      <w:r w:rsidR="00BF0932" w:rsidRPr="00944211">
        <w:rPr>
          <w:szCs w:val="20"/>
        </w:rPr>
        <w:t xml:space="preserve">. Потім, коли сервіси взаємодіють між собою, вони отримують доступ до </w:t>
      </w:r>
      <w:r w:rsidR="00193960" w:rsidRPr="00944211">
        <w:rPr>
          <w:szCs w:val="20"/>
        </w:rPr>
        <w:t>створеного core-permission-service</w:t>
      </w:r>
      <w:r w:rsidR="00BF0932" w:rsidRPr="00944211">
        <w:rPr>
          <w:szCs w:val="20"/>
        </w:rPr>
        <w:t xml:space="preserve"> і отримують той чи інший набір дозволів. І вже на стороні сервісу перевіряється, чи може користувач виконати операцію відповідно до дозволу.</w:t>
      </w:r>
    </w:p>
    <w:p w14:paraId="600E11FB" w14:textId="77777777" w:rsidR="00AC1B41" w:rsidRPr="00944211" w:rsidRDefault="00AC1B41" w:rsidP="00BF0932">
      <w:pPr>
        <w:pStyle w:val="a5"/>
        <w:spacing w:line="360" w:lineRule="auto"/>
        <w:ind w:firstLine="708"/>
        <w:rPr>
          <w:szCs w:val="20"/>
        </w:rPr>
      </w:pPr>
    </w:p>
    <w:p w14:paraId="16D4B2F0" w14:textId="77777777" w:rsidR="004409D3" w:rsidRPr="00944211" w:rsidRDefault="00AC1B41" w:rsidP="00630237">
      <w:pPr>
        <w:spacing w:after="0" w:line="360" w:lineRule="auto"/>
        <w:ind w:firstLine="709"/>
        <w:rPr>
          <w:lang w:val="uk-UA"/>
        </w:rPr>
      </w:pPr>
      <w:bookmarkStart w:id="133" w:name="_Toc121396647"/>
      <w:r w:rsidRPr="00944211">
        <w:rPr>
          <w:rStyle w:val="30"/>
          <w:rFonts w:eastAsia="Calibri"/>
          <w:lang w:val="uk-UA"/>
        </w:rPr>
        <w:t xml:space="preserve">3.1.7 </w:t>
      </w:r>
      <w:proofErr w:type="spellStart"/>
      <w:r w:rsidRPr="00944211">
        <w:rPr>
          <w:rStyle w:val="30"/>
          <w:rFonts w:eastAsia="Calibri"/>
          <w:lang w:val="uk-UA"/>
        </w:rPr>
        <w:t>Swagger</w:t>
      </w:r>
      <w:proofErr w:type="spellEnd"/>
      <w:r w:rsidRPr="00944211">
        <w:rPr>
          <w:rStyle w:val="30"/>
          <w:rFonts w:eastAsia="Calibri"/>
          <w:lang w:val="uk-UA"/>
        </w:rPr>
        <w:t>.</w:t>
      </w:r>
      <w:bookmarkEnd w:id="133"/>
      <w:r w:rsidR="000C42B4" w:rsidRPr="00944211">
        <w:rPr>
          <w:lang w:val="uk-UA"/>
        </w:rPr>
        <w:t xml:space="preserve"> </w:t>
      </w:r>
      <w:r w:rsidR="004409D3" w:rsidRPr="00944211">
        <w:rPr>
          <w:lang w:val="uk-UA"/>
        </w:rPr>
        <w:t>Згідно</w:t>
      </w:r>
      <w:r w:rsidR="00630237">
        <w:rPr>
          <w:lang w:val="uk-UA"/>
        </w:rPr>
        <w:t xml:space="preserve"> з обраною архітектурою</w:t>
      </w:r>
      <w:r w:rsidR="004409D3" w:rsidRPr="00944211">
        <w:rPr>
          <w:lang w:val="uk-UA"/>
        </w:rPr>
        <w:t xml:space="preserve"> для </w:t>
      </w:r>
      <w:proofErr w:type="spellStart"/>
      <w:r w:rsidR="004409D3" w:rsidRPr="00944211">
        <w:rPr>
          <w:lang w:val="uk-UA"/>
        </w:rPr>
        <w:t>бекенд</w:t>
      </w:r>
      <w:proofErr w:type="spellEnd"/>
      <w:r w:rsidR="004409D3" w:rsidRPr="00944211">
        <w:rPr>
          <w:lang w:val="uk-UA"/>
        </w:rPr>
        <w:t xml:space="preserve"> частини системи необхідно створити </w:t>
      </w:r>
      <w:proofErr w:type="spellStart"/>
      <w:r w:rsidR="004409D3" w:rsidRPr="00944211">
        <w:rPr>
          <w:lang w:val="uk-UA"/>
        </w:rPr>
        <w:t>RESTful</w:t>
      </w:r>
      <w:proofErr w:type="spellEnd"/>
      <w:r w:rsidR="004409D3" w:rsidRPr="00944211">
        <w:rPr>
          <w:lang w:val="uk-UA"/>
        </w:rPr>
        <w:t xml:space="preserve"> API. Для цього необхідний інструмент, що дозволить розробляти, взаємодіяти та документувати API. Для імплементації поставленого завдання було прийнято рішення використати </w:t>
      </w:r>
      <w:proofErr w:type="spellStart"/>
      <w:r w:rsidR="004409D3" w:rsidRPr="00944211">
        <w:rPr>
          <w:lang w:val="uk-UA"/>
        </w:rPr>
        <w:t>Swagger</w:t>
      </w:r>
      <w:proofErr w:type="spellEnd"/>
      <w:r w:rsidR="004409D3" w:rsidRPr="00944211">
        <w:rPr>
          <w:lang w:val="uk-UA"/>
        </w:rPr>
        <w:t>.</w:t>
      </w:r>
    </w:p>
    <w:p w14:paraId="78E1521D" w14:textId="77777777" w:rsidR="001A4249" w:rsidRPr="00944211" w:rsidRDefault="001A4249" w:rsidP="001A4249">
      <w:pPr>
        <w:pStyle w:val="a5"/>
        <w:spacing w:line="360" w:lineRule="auto"/>
        <w:ind w:firstLine="709"/>
      </w:pPr>
      <w:proofErr w:type="spellStart"/>
      <w:r w:rsidRPr="00944211">
        <w:t>Swagger</w:t>
      </w:r>
      <w:proofErr w:type="spellEnd"/>
      <w:r w:rsidRPr="00944211">
        <w:t xml:space="preserve"> допомагає користувачам створювати, документувати, тестувати та споживати веб-сервіси </w:t>
      </w:r>
      <w:proofErr w:type="spellStart"/>
      <w:r w:rsidRPr="00944211">
        <w:t>RESTful</w:t>
      </w:r>
      <w:proofErr w:type="spellEnd"/>
      <w:r w:rsidR="001A3307" w:rsidRPr="00944211">
        <w:t xml:space="preserve"> [20]</w:t>
      </w:r>
      <w:r w:rsidRPr="00944211">
        <w:t xml:space="preserve">. Його можна використовувати як з підходом до розробки API зверху вниз, так і знизу вгору. У методі зверху вниз, або спочатку дизайн, </w:t>
      </w:r>
      <w:proofErr w:type="spellStart"/>
      <w:r w:rsidRPr="00944211">
        <w:t>Swagger</w:t>
      </w:r>
      <w:proofErr w:type="spellEnd"/>
      <w:r w:rsidRPr="00944211">
        <w:t xml:space="preserve"> можна використовувати для розробки API до </w:t>
      </w:r>
      <w:r w:rsidRPr="00944211">
        <w:lastRenderedPageBreak/>
        <w:t>написання будь-як</w:t>
      </w:r>
      <w:r w:rsidR="00475CB9">
        <w:t>ого коду. У методі знизу вгору</w:t>
      </w:r>
      <w:r w:rsidRPr="00944211">
        <w:t xml:space="preserve">, </w:t>
      </w:r>
      <w:proofErr w:type="spellStart"/>
      <w:r w:rsidRPr="00944211">
        <w:t>Swagger</w:t>
      </w:r>
      <w:proofErr w:type="spellEnd"/>
      <w:r w:rsidRPr="00944211">
        <w:t xml:space="preserve"> </w:t>
      </w:r>
      <w:r w:rsidR="00B056D0">
        <w:t>аналізує</w:t>
      </w:r>
      <w:r w:rsidRPr="00944211">
        <w:t xml:space="preserve"> код, написаний для API, і генерує документацію.</w:t>
      </w:r>
    </w:p>
    <w:p w14:paraId="771813D3" w14:textId="77777777" w:rsidR="007241CF" w:rsidRPr="00944211" w:rsidRDefault="006A068C" w:rsidP="007241CF">
      <w:pPr>
        <w:shd w:val="clear" w:color="auto" w:fill="FFFFFF"/>
        <w:spacing w:after="0" w:line="360" w:lineRule="auto"/>
        <w:ind w:firstLine="709"/>
        <w:rPr>
          <w:rFonts w:eastAsia="Times New Roman"/>
          <w:szCs w:val="28"/>
          <w:lang w:val="uk-UA" w:eastAsia="ru-RU"/>
        </w:rPr>
      </w:pPr>
      <w:r w:rsidRPr="00944211">
        <w:rPr>
          <w:rFonts w:eastAsia="Times New Roman"/>
          <w:szCs w:val="28"/>
          <w:lang w:val="uk-UA" w:eastAsia="ru-RU"/>
        </w:rPr>
        <w:t xml:space="preserve">Перш за все, оскільки </w:t>
      </w:r>
      <w:proofErr w:type="spellStart"/>
      <w:r w:rsidRPr="00944211">
        <w:rPr>
          <w:rFonts w:eastAsia="Times New Roman"/>
          <w:szCs w:val="28"/>
          <w:lang w:val="uk-UA" w:eastAsia="ru-RU"/>
        </w:rPr>
        <w:t>Swagger</w:t>
      </w:r>
      <w:proofErr w:type="spellEnd"/>
      <w:r w:rsidRPr="00944211">
        <w:rPr>
          <w:rFonts w:eastAsia="Times New Roman"/>
          <w:szCs w:val="28"/>
          <w:lang w:val="uk-UA" w:eastAsia="ru-RU"/>
        </w:rPr>
        <w:t xml:space="preserve"> використовує спільну мову, яку може зрозуміти кожен, це легко зрозуміти</w:t>
      </w:r>
      <w:r w:rsidR="007241CF" w:rsidRPr="00944211">
        <w:rPr>
          <w:rFonts w:eastAsia="Times New Roman"/>
          <w:szCs w:val="28"/>
          <w:lang w:val="uk-UA" w:eastAsia="ru-RU"/>
        </w:rPr>
        <w:t>,</w:t>
      </w:r>
      <w:r w:rsidRPr="00944211">
        <w:rPr>
          <w:rFonts w:eastAsia="Times New Roman"/>
          <w:szCs w:val="28"/>
          <w:lang w:val="uk-UA" w:eastAsia="ru-RU"/>
        </w:rPr>
        <w:t xml:space="preserve"> як для розробників, так і для не</w:t>
      </w:r>
      <w:r w:rsidR="003A0D43" w:rsidRPr="00944211">
        <w:rPr>
          <w:rFonts w:eastAsia="Times New Roman"/>
          <w:szCs w:val="28"/>
          <w:lang w:val="uk-UA" w:eastAsia="ru-RU"/>
        </w:rPr>
        <w:t xml:space="preserve"> </w:t>
      </w:r>
      <w:r w:rsidRPr="00944211">
        <w:rPr>
          <w:rFonts w:eastAsia="Times New Roman"/>
          <w:szCs w:val="28"/>
          <w:lang w:val="uk-UA" w:eastAsia="ru-RU"/>
        </w:rPr>
        <w:t>розробників.</w:t>
      </w:r>
      <w:r w:rsidR="007241CF" w:rsidRPr="00944211">
        <w:rPr>
          <w:rFonts w:eastAsia="Times New Roman"/>
          <w:szCs w:val="28"/>
          <w:lang w:val="uk-UA" w:eastAsia="ru-RU"/>
        </w:rPr>
        <w:t xml:space="preserve"> </w:t>
      </w:r>
      <w:r w:rsidRPr="00944211">
        <w:rPr>
          <w:rFonts w:eastAsia="Times New Roman"/>
          <w:szCs w:val="28"/>
          <w:lang w:val="uk-UA" w:eastAsia="ru-RU"/>
        </w:rPr>
        <w:t xml:space="preserve">Таким чином, розробники програмного забезпечення, менеджери продуктів і проектів, бізнес-аналітики і навіть потенційні клієнти можуть отримати доступ до дизайну API. Крім того, оскільки </w:t>
      </w:r>
      <w:proofErr w:type="spellStart"/>
      <w:r w:rsidRPr="00944211">
        <w:rPr>
          <w:rFonts w:eastAsia="Times New Roman"/>
          <w:szCs w:val="28"/>
          <w:lang w:val="uk-UA" w:eastAsia="ru-RU"/>
        </w:rPr>
        <w:t>Swagger</w:t>
      </w:r>
      <w:proofErr w:type="spellEnd"/>
      <w:r w:rsidRPr="00944211">
        <w:rPr>
          <w:rFonts w:eastAsia="Times New Roman"/>
          <w:szCs w:val="28"/>
          <w:lang w:val="uk-UA" w:eastAsia="ru-RU"/>
        </w:rPr>
        <w:t xml:space="preserve"> легко регулюється, його можна успішно використовувати для тестування API та виправлення помилок. Ще один важливий момент полягає в тому, що одна і та ж документація може використовуватися для прискорення різних API-залежних процесів.</w:t>
      </w:r>
    </w:p>
    <w:p w14:paraId="71BD7811" w14:textId="77777777" w:rsidR="001A4249" w:rsidRPr="000716B0" w:rsidRDefault="007241CF" w:rsidP="000716B0">
      <w:pPr>
        <w:shd w:val="clear" w:color="auto" w:fill="FFFFFF"/>
        <w:spacing w:after="0" w:line="360" w:lineRule="auto"/>
        <w:ind w:firstLine="709"/>
        <w:rPr>
          <w:lang w:val="uk-UA"/>
        </w:rPr>
      </w:pPr>
      <w:r w:rsidRPr="00944211">
        <w:rPr>
          <w:b/>
          <w:lang w:val="uk-UA"/>
        </w:rPr>
        <w:t xml:space="preserve"> </w:t>
      </w:r>
      <w:r w:rsidR="001E66BF" w:rsidRPr="00944211">
        <w:rPr>
          <w:lang w:val="uk-UA"/>
        </w:rPr>
        <w:t>Для документування розробленого API</w:t>
      </w:r>
      <w:r w:rsidR="005709EB" w:rsidRPr="00944211">
        <w:rPr>
          <w:lang w:val="uk-UA"/>
        </w:rPr>
        <w:t xml:space="preserve"> було </w:t>
      </w:r>
      <w:r w:rsidR="00AB3118">
        <w:rPr>
          <w:lang w:val="uk-UA"/>
        </w:rPr>
        <w:t>під</w:t>
      </w:r>
      <w:r w:rsidR="00AB3118" w:rsidRPr="00AB3118">
        <w:rPr>
          <w:lang w:val="uk-UA"/>
        </w:rPr>
        <w:t>’</w:t>
      </w:r>
      <w:r w:rsidR="00AB3118">
        <w:rPr>
          <w:lang w:val="uk-UA"/>
        </w:rPr>
        <w:t>єднано</w:t>
      </w:r>
      <w:r w:rsidR="005709EB" w:rsidRPr="00944211">
        <w:rPr>
          <w:lang w:val="uk-UA"/>
        </w:rPr>
        <w:t xml:space="preserve"> необхідну бібліотеку springdoc-openapi-ui, як</w:t>
      </w:r>
      <w:r w:rsidR="00BF6317" w:rsidRPr="00944211">
        <w:rPr>
          <w:lang w:val="uk-UA"/>
        </w:rPr>
        <w:t>а</w:t>
      </w:r>
      <w:r w:rsidR="005709EB" w:rsidRPr="00944211">
        <w:rPr>
          <w:lang w:val="uk-UA"/>
        </w:rPr>
        <w:t xml:space="preserve"> і призначена для інтеграції з API розробленим за допом</w:t>
      </w:r>
      <w:r w:rsidR="00AB3118">
        <w:rPr>
          <w:lang w:val="uk-UA"/>
        </w:rPr>
        <w:t xml:space="preserve">огою </w:t>
      </w:r>
      <w:proofErr w:type="spellStart"/>
      <w:r w:rsidR="00AB3118">
        <w:rPr>
          <w:lang w:val="uk-UA"/>
        </w:rPr>
        <w:t>Spring</w:t>
      </w:r>
      <w:proofErr w:type="spellEnd"/>
      <w:r w:rsidR="00AB3118">
        <w:rPr>
          <w:lang w:val="uk-UA"/>
        </w:rPr>
        <w:t xml:space="preserve"> Framework. Для того, </w:t>
      </w:r>
      <w:r w:rsidR="005709EB" w:rsidRPr="00944211">
        <w:rPr>
          <w:lang w:val="uk-UA"/>
        </w:rPr>
        <w:t xml:space="preserve">щоб </w:t>
      </w:r>
      <w:proofErr w:type="spellStart"/>
      <w:r w:rsidR="005709EB" w:rsidRPr="00944211">
        <w:rPr>
          <w:lang w:val="uk-UA"/>
        </w:rPr>
        <w:t>Swagger</w:t>
      </w:r>
      <w:proofErr w:type="spellEnd"/>
      <w:r w:rsidR="005709EB" w:rsidRPr="00944211">
        <w:rPr>
          <w:lang w:val="uk-UA"/>
        </w:rPr>
        <w:t xml:space="preserve"> зміг “підхопити” API та згенерувати документацію, необхідно використати спеціальні анотації над методами та класами самого API та </w:t>
      </w:r>
      <w:proofErr w:type="spellStart"/>
      <w:r w:rsidR="005709EB" w:rsidRPr="00944211">
        <w:rPr>
          <w:lang w:val="uk-UA"/>
        </w:rPr>
        <w:t>сконфігурувати</w:t>
      </w:r>
      <w:proofErr w:type="spellEnd"/>
      <w:r w:rsidR="005709EB" w:rsidRPr="00944211">
        <w:rPr>
          <w:lang w:val="uk-UA"/>
        </w:rPr>
        <w:t xml:space="preserve"> </w:t>
      </w:r>
      <w:r w:rsidR="007272BF" w:rsidRPr="00944211">
        <w:rPr>
          <w:lang w:val="uk-UA"/>
        </w:rPr>
        <w:t xml:space="preserve">клас </w:t>
      </w:r>
      <w:proofErr w:type="spellStart"/>
      <w:r w:rsidR="007272BF" w:rsidRPr="00944211">
        <w:rPr>
          <w:lang w:val="uk-UA"/>
        </w:rPr>
        <w:t>SwaggerConfig</w:t>
      </w:r>
      <w:proofErr w:type="spellEnd"/>
      <w:r w:rsidR="007272BF" w:rsidRPr="00944211">
        <w:rPr>
          <w:lang w:val="uk-UA"/>
        </w:rPr>
        <w:t xml:space="preserve">. Розглянемо реалізацію </w:t>
      </w:r>
      <w:proofErr w:type="spellStart"/>
      <w:r w:rsidR="007272BF" w:rsidRPr="00944211">
        <w:rPr>
          <w:lang w:val="uk-UA"/>
        </w:rPr>
        <w:t>Swagger</w:t>
      </w:r>
      <w:proofErr w:type="spellEnd"/>
      <w:r w:rsidR="007272BF" w:rsidRPr="00944211">
        <w:rPr>
          <w:lang w:val="uk-UA"/>
        </w:rPr>
        <w:t xml:space="preserve"> в розробленому </w:t>
      </w:r>
      <w:proofErr w:type="spellStart"/>
      <w:r w:rsidR="007272BF" w:rsidRPr="00944211">
        <w:rPr>
          <w:lang w:val="uk-UA"/>
        </w:rPr>
        <w:t>core-microservice</w:t>
      </w:r>
      <w:proofErr w:type="spellEnd"/>
      <w:r w:rsidR="007272BF" w:rsidRPr="00944211">
        <w:rPr>
          <w:lang w:val="uk-UA"/>
        </w:rPr>
        <w:t xml:space="preserve">. На рисунку 3.13 зображено </w:t>
      </w:r>
      <w:r w:rsidR="00513277" w:rsidRPr="00944211">
        <w:rPr>
          <w:lang w:val="uk-UA"/>
        </w:rPr>
        <w:t xml:space="preserve">досить простий клас конфігурацій </w:t>
      </w:r>
      <w:proofErr w:type="spellStart"/>
      <w:r w:rsidR="00513277" w:rsidRPr="00944211">
        <w:rPr>
          <w:lang w:val="uk-UA"/>
        </w:rPr>
        <w:t>Swagger</w:t>
      </w:r>
      <w:proofErr w:type="spellEnd"/>
      <w:r w:rsidR="00513277" w:rsidRPr="00944211">
        <w:rPr>
          <w:lang w:val="uk-UA"/>
        </w:rPr>
        <w:t xml:space="preserve"> </w:t>
      </w:r>
      <w:proofErr w:type="spellStart"/>
      <w:r w:rsidR="00513277" w:rsidRPr="00944211">
        <w:rPr>
          <w:lang w:val="uk-UA"/>
        </w:rPr>
        <w:t>OpenAPI</w:t>
      </w:r>
      <w:proofErr w:type="spellEnd"/>
      <w:r w:rsidR="00513277" w:rsidRPr="00944211">
        <w:rPr>
          <w:lang w:val="uk-UA"/>
        </w:rPr>
        <w:t>. Цей клас помічено анотацією “</w:t>
      </w:r>
      <w:proofErr w:type="spellStart"/>
      <w:r w:rsidR="00513277" w:rsidRPr="00944211">
        <w:rPr>
          <w:lang w:val="uk-UA"/>
        </w:rPr>
        <w:t>Configuration</w:t>
      </w:r>
      <w:proofErr w:type="spellEnd"/>
      <w:r w:rsidR="00513277" w:rsidRPr="00944211">
        <w:rPr>
          <w:lang w:val="uk-UA"/>
        </w:rPr>
        <w:t xml:space="preserve">” для того, щоб </w:t>
      </w:r>
      <w:proofErr w:type="spellStart"/>
      <w:r w:rsidR="00513277" w:rsidRPr="00944211">
        <w:rPr>
          <w:lang w:val="uk-UA"/>
        </w:rPr>
        <w:t>Spring</w:t>
      </w:r>
      <w:proofErr w:type="spellEnd"/>
      <w:r w:rsidR="00513277" w:rsidRPr="00944211">
        <w:rPr>
          <w:lang w:val="uk-UA"/>
        </w:rPr>
        <w:t xml:space="preserve"> Framework зміг знайти його та ст</w:t>
      </w:r>
      <w:r w:rsidR="00B9350D">
        <w:rPr>
          <w:lang w:val="uk-UA"/>
        </w:rPr>
        <w:t xml:space="preserve">ворити необхідний </w:t>
      </w:r>
      <w:proofErr w:type="spellStart"/>
      <w:r w:rsidR="00B9350D">
        <w:rPr>
          <w:lang w:val="uk-UA"/>
        </w:rPr>
        <w:t>bean</w:t>
      </w:r>
      <w:proofErr w:type="spellEnd"/>
      <w:r w:rsidR="00B9350D">
        <w:rPr>
          <w:lang w:val="uk-UA"/>
        </w:rPr>
        <w:t>. В даному</w:t>
      </w:r>
      <w:r w:rsidR="00513277" w:rsidRPr="00944211">
        <w:rPr>
          <w:lang w:val="uk-UA"/>
        </w:rPr>
        <w:t xml:space="preserve"> класі є лише один метод, якому було передано назву документації, опис та версію. </w:t>
      </w:r>
      <w:proofErr w:type="spellStart"/>
      <w:r w:rsidR="00513277" w:rsidRPr="00944211">
        <w:rPr>
          <w:lang w:val="uk-UA"/>
        </w:rPr>
        <w:t>Spring</w:t>
      </w:r>
      <w:proofErr w:type="spellEnd"/>
      <w:r w:rsidR="00513277" w:rsidRPr="00944211">
        <w:rPr>
          <w:lang w:val="uk-UA"/>
        </w:rPr>
        <w:t xml:space="preserve"> створить </w:t>
      </w:r>
      <w:proofErr w:type="spellStart"/>
      <w:r w:rsidR="00513277" w:rsidRPr="00944211">
        <w:rPr>
          <w:lang w:val="uk-UA"/>
        </w:rPr>
        <w:t>bean</w:t>
      </w:r>
      <w:proofErr w:type="spellEnd"/>
      <w:r w:rsidR="00513277" w:rsidRPr="00944211">
        <w:rPr>
          <w:lang w:val="uk-UA"/>
        </w:rPr>
        <w:t xml:space="preserve"> класу </w:t>
      </w:r>
      <w:proofErr w:type="spellStart"/>
      <w:r w:rsidR="00513277" w:rsidRPr="00944211">
        <w:rPr>
          <w:lang w:val="uk-UA"/>
        </w:rPr>
        <w:t>OpenAPI</w:t>
      </w:r>
      <w:proofErr w:type="spellEnd"/>
      <w:r w:rsidR="00513277" w:rsidRPr="00944211">
        <w:rPr>
          <w:lang w:val="uk-UA"/>
        </w:rPr>
        <w:t xml:space="preserve">, який і поверне при переході на потрібну сторінку API документації. Сторінка документації, після розгортання попередньо розглянутого контейнера </w:t>
      </w:r>
      <w:proofErr w:type="spellStart"/>
      <w:r w:rsidR="00513277" w:rsidRPr="00944211">
        <w:rPr>
          <w:lang w:val="uk-UA"/>
        </w:rPr>
        <w:t>core</w:t>
      </w:r>
      <w:proofErr w:type="spellEnd"/>
      <w:r w:rsidR="00513277" w:rsidRPr="00944211">
        <w:rPr>
          <w:lang w:val="uk-UA"/>
        </w:rPr>
        <w:t xml:space="preserve"> в </w:t>
      </w:r>
      <w:proofErr w:type="spellStart"/>
      <w:r w:rsidR="00513277" w:rsidRPr="00944211">
        <w:rPr>
          <w:lang w:val="uk-UA"/>
        </w:rPr>
        <w:t>Dockerfile</w:t>
      </w:r>
      <w:proofErr w:type="spellEnd"/>
      <w:r w:rsidR="00513277" w:rsidRPr="00944211">
        <w:rPr>
          <w:lang w:val="uk-UA"/>
        </w:rPr>
        <w:t xml:space="preserve">, буде доступна за </w:t>
      </w:r>
      <w:r w:rsidR="0076550D" w:rsidRPr="00944211">
        <w:rPr>
          <w:lang w:val="uk-UA"/>
        </w:rPr>
        <w:t xml:space="preserve">наступним </w:t>
      </w:r>
      <w:r w:rsidR="00513277" w:rsidRPr="00944211">
        <w:rPr>
          <w:lang w:val="uk-UA"/>
        </w:rPr>
        <w:t>посиланням</w:t>
      </w:r>
      <w:r w:rsidR="0076550D" w:rsidRPr="00944211">
        <w:rPr>
          <w:lang w:val="uk-UA"/>
        </w:rPr>
        <w:t>: http://localhost:8081/swagger-ui/index.html#/.</w:t>
      </w:r>
      <w:r w:rsidR="00513277" w:rsidRPr="00944211">
        <w:rPr>
          <w:lang w:val="uk-UA"/>
        </w:rPr>
        <w:t xml:space="preserve"> </w:t>
      </w:r>
    </w:p>
    <w:p w14:paraId="0CB40C1B" w14:textId="7267C79B" w:rsidR="00A22B9C" w:rsidRPr="00944211" w:rsidRDefault="006A2E50" w:rsidP="001472D3">
      <w:pPr>
        <w:pStyle w:val="a5"/>
        <w:spacing w:line="360" w:lineRule="auto"/>
        <w:jc w:val="center"/>
      </w:pPr>
      <w:r>
        <w:rPr>
          <w:noProof/>
        </w:rPr>
        <w:lastRenderedPageBreak/>
        <w:drawing>
          <wp:inline distT="0" distB="0" distL="0" distR="0" wp14:anchorId="022CE779" wp14:editId="49D7AF2A">
            <wp:extent cx="6156960" cy="425958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6960" cy="4259580"/>
                    </a:xfrm>
                    <a:prstGeom prst="rect">
                      <a:avLst/>
                    </a:prstGeom>
                    <a:noFill/>
                    <a:ln>
                      <a:noFill/>
                    </a:ln>
                  </pic:spPr>
                </pic:pic>
              </a:graphicData>
            </a:graphic>
          </wp:inline>
        </w:drawing>
      </w:r>
      <w:r w:rsidR="001472D3" w:rsidRPr="00944211">
        <w:t xml:space="preserve">Рисунок 3.13 </w:t>
      </w:r>
      <w:r w:rsidR="001472D3" w:rsidRPr="00944211">
        <w:rPr>
          <w:szCs w:val="20"/>
        </w:rPr>
        <w:t xml:space="preserve">– Розроблений клас конфігурації </w:t>
      </w:r>
      <w:proofErr w:type="spellStart"/>
      <w:r w:rsidR="001472D3" w:rsidRPr="00944211">
        <w:rPr>
          <w:szCs w:val="20"/>
        </w:rPr>
        <w:t>Swagger</w:t>
      </w:r>
      <w:proofErr w:type="spellEnd"/>
    </w:p>
    <w:p w14:paraId="724118E2" w14:textId="77777777" w:rsidR="001A4249" w:rsidRPr="00944211" w:rsidRDefault="00747E09" w:rsidP="00376EE2">
      <w:pPr>
        <w:pStyle w:val="a5"/>
        <w:spacing w:line="360" w:lineRule="auto"/>
        <w:ind w:firstLine="709"/>
      </w:pPr>
      <w:r w:rsidRPr="00944211">
        <w:t>Але для того, щоб даний клас конфігурації зміг згенерувати API документацію</w:t>
      </w:r>
      <w:r w:rsidR="00376EE2" w:rsidRPr="00944211">
        <w:t xml:space="preserve">, необхідно правильними анотаціями позначити самі класи API та їх </w:t>
      </w:r>
      <w:proofErr w:type="spellStart"/>
      <w:r w:rsidR="00376EE2" w:rsidRPr="00944211">
        <w:t>ендпоінти</w:t>
      </w:r>
      <w:proofErr w:type="spellEnd"/>
      <w:r w:rsidR="00376EE2" w:rsidRPr="00944211">
        <w:t>.</w:t>
      </w:r>
      <w:r w:rsidR="00E37222" w:rsidRPr="00944211">
        <w:t xml:space="preserve"> На рисунку 3.14 зображено розроблений REST </w:t>
      </w:r>
      <w:r w:rsidR="003A0D43" w:rsidRPr="00944211">
        <w:t>контролер</w:t>
      </w:r>
      <w:r w:rsidR="00E37222" w:rsidRPr="00944211">
        <w:t xml:space="preserve"> </w:t>
      </w:r>
      <w:r w:rsidR="00E37222" w:rsidRPr="00944211">
        <w:rPr>
          <w:szCs w:val="20"/>
        </w:rPr>
        <w:t>–</w:t>
      </w:r>
      <w:r w:rsidR="00E37222" w:rsidRPr="00944211">
        <w:t xml:space="preserve">  </w:t>
      </w:r>
      <w:proofErr w:type="spellStart"/>
      <w:r w:rsidR="00E37222" w:rsidRPr="00944211">
        <w:t>LeadProfileController</w:t>
      </w:r>
      <w:proofErr w:type="spellEnd"/>
      <w:r w:rsidR="00E37222" w:rsidRPr="00944211">
        <w:t xml:space="preserve">. Задачею контролера є об’єднати бізнес-логіку в єдиний механізм, який буде </w:t>
      </w:r>
      <w:r w:rsidR="00A10043">
        <w:t>виконувати</w:t>
      </w:r>
      <w:r w:rsidR="00E37222" w:rsidRPr="00944211">
        <w:t xml:space="preserve"> клієнтські запити.</w:t>
      </w:r>
      <w:r w:rsidR="004435A4" w:rsidRPr="00944211">
        <w:t xml:space="preserve"> На даному рисунку можемо побачити, що клас помічений анотацією “</w:t>
      </w:r>
      <w:proofErr w:type="spellStart"/>
      <w:r w:rsidR="004435A4" w:rsidRPr="00944211">
        <w:t>RestController</w:t>
      </w:r>
      <w:proofErr w:type="spellEnd"/>
      <w:r w:rsidR="004435A4" w:rsidRPr="00944211">
        <w:t xml:space="preserve">”. </w:t>
      </w:r>
      <w:proofErr w:type="spellStart"/>
      <w:r w:rsidR="004435A4" w:rsidRPr="00944211">
        <w:t>Swagger</w:t>
      </w:r>
      <w:proofErr w:type="spellEnd"/>
      <w:r w:rsidR="004435A4" w:rsidRPr="00944211">
        <w:t xml:space="preserve"> знаходить класи для документування саме по цій анотації, яка також вказує </w:t>
      </w:r>
      <w:proofErr w:type="spellStart"/>
      <w:r w:rsidR="004435A4" w:rsidRPr="00944211">
        <w:t>Spring</w:t>
      </w:r>
      <w:proofErr w:type="spellEnd"/>
      <w:r w:rsidR="004435A4" w:rsidRPr="00944211">
        <w:t xml:space="preserve"> Framework, що повинен бути створений </w:t>
      </w:r>
      <w:proofErr w:type="spellStart"/>
      <w:r w:rsidR="004435A4" w:rsidRPr="00944211">
        <w:t>bean</w:t>
      </w:r>
      <w:proofErr w:type="spellEnd"/>
      <w:r w:rsidR="004435A4" w:rsidRPr="00944211">
        <w:t xml:space="preserve"> цього класу.</w:t>
      </w:r>
      <w:r w:rsidR="00D3681C" w:rsidRPr="00944211">
        <w:t xml:space="preserve"> Також до анотацій </w:t>
      </w:r>
      <w:proofErr w:type="spellStart"/>
      <w:r w:rsidR="00D3681C" w:rsidRPr="00944211">
        <w:t>Swagger</w:t>
      </w:r>
      <w:proofErr w:type="spellEnd"/>
      <w:r w:rsidR="00D3681C" w:rsidRPr="00944211">
        <w:t xml:space="preserve"> відноситься </w:t>
      </w:r>
      <w:r w:rsidR="004435A4" w:rsidRPr="00944211">
        <w:t>“</w:t>
      </w:r>
      <w:proofErr w:type="spellStart"/>
      <w:r w:rsidR="004435A4" w:rsidRPr="00944211">
        <w:t>Tag</w:t>
      </w:r>
      <w:proofErr w:type="spellEnd"/>
      <w:r w:rsidR="004435A4" w:rsidRPr="00944211">
        <w:t>”</w:t>
      </w:r>
      <w:r w:rsidR="00D3681C" w:rsidRPr="00944211">
        <w:t>, який дозволяє передати назву та опис анотованого контролера</w:t>
      </w:r>
      <w:r w:rsidR="004435A4" w:rsidRPr="00944211">
        <w:t>.</w:t>
      </w:r>
      <w:r w:rsidR="003C294E" w:rsidRPr="00944211">
        <w:t xml:space="preserve"> Всі методи даного класу, що помічені однією з HTTP анотацій, а саме: GET, POST, PUT, </w:t>
      </w:r>
      <w:r w:rsidR="00BA2847" w:rsidRPr="00944211">
        <w:t>PA</w:t>
      </w:r>
      <w:r w:rsidR="003C294E" w:rsidRPr="00944211">
        <w:t xml:space="preserve">TCH, DELETE, будуть автоматично інтерпретовані, як </w:t>
      </w:r>
      <w:proofErr w:type="spellStart"/>
      <w:r w:rsidR="003C294E" w:rsidRPr="00944211">
        <w:t>ендпоінти</w:t>
      </w:r>
      <w:proofErr w:type="spellEnd"/>
      <w:r w:rsidR="003C294E" w:rsidRPr="00944211">
        <w:t>. Для них буде створена відповідна API документація.</w:t>
      </w:r>
      <w:r w:rsidR="008B1098" w:rsidRPr="00944211">
        <w:t xml:space="preserve"> Проте, для того, щоб зробити документацію більш наповненою та зрозумілою, було вирішено використати додаткові анотації, такі як:</w:t>
      </w:r>
    </w:p>
    <w:p w14:paraId="46649554" w14:textId="77777777" w:rsidR="008B1098" w:rsidRPr="00944211" w:rsidRDefault="008B1098" w:rsidP="008B1098">
      <w:pPr>
        <w:pStyle w:val="a5"/>
        <w:numPr>
          <w:ilvl w:val="0"/>
          <w:numId w:val="38"/>
        </w:numPr>
        <w:spacing w:line="360" w:lineRule="auto"/>
        <w:ind w:left="0" w:firstLine="709"/>
      </w:pPr>
      <w:r w:rsidRPr="00944211">
        <w:t xml:space="preserve">@Operation – дозволила створити додатковий опис метода, його </w:t>
      </w:r>
      <w:r w:rsidR="00D00118">
        <w:lastRenderedPageBreak/>
        <w:t>функціонала</w:t>
      </w:r>
      <w:r w:rsidRPr="00944211">
        <w:t xml:space="preserve"> та зони відповідальності;</w:t>
      </w:r>
    </w:p>
    <w:p w14:paraId="1BC1A1D7" w14:textId="77777777" w:rsidR="008B1098" w:rsidRPr="00944211" w:rsidRDefault="008B1098" w:rsidP="008B1098">
      <w:pPr>
        <w:pStyle w:val="a5"/>
        <w:numPr>
          <w:ilvl w:val="0"/>
          <w:numId w:val="38"/>
        </w:numPr>
        <w:spacing w:line="360" w:lineRule="auto"/>
        <w:ind w:left="0" w:firstLine="709"/>
      </w:pPr>
      <w:r w:rsidRPr="00944211">
        <w:t xml:space="preserve"> </w:t>
      </w:r>
      <w:r w:rsidR="00BA2847" w:rsidRPr="00944211">
        <w:t xml:space="preserve">@ApiResponse – дана анотація дозволила </w:t>
      </w:r>
      <w:proofErr w:type="spellStart"/>
      <w:r w:rsidR="00BA2847" w:rsidRPr="00944211">
        <w:t>сконфігурувати</w:t>
      </w:r>
      <w:proofErr w:type="spellEnd"/>
      <w:r w:rsidR="00BA2847" w:rsidRPr="00944211">
        <w:t xml:space="preserve"> всі можливі варіанти відповіді клієнту та їх контент;</w:t>
      </w:r>
    </w:p>
    <w:p w14:paraId="6E6A8547" w14:textId="77777777" w:rsidR="00BA2847" w:rsidRPr="00944211" w:rsidRDefault="00BA2847" w:rsidP="008B1098">
      <w:pPr>
        <w:pStyle w:val="a5"/>
        <w:numPr>
          <w:ilvl w:val="0"/>
          <w:numId w:val="38"/>
        </w:numPr>
        <w:spacing w:line="360" w:lineRule="auto"/>
        <w:ind w:left="0" w:firstLine="709"/>
      </w:pPr>
      <w:r w:rsidRPr="00944211">
        <w:t>@Parameter – використання цієї анотації дозволило додати опис, та значення за замовчуванням для аргументів методів, що очікуються від користувача.</w:t>
      </w:r>
    </w:p>
    <w:p w14:paraId="0787DC46" w14:textId="2205AEB9" w:rsidR="00E37222" w:rsidRPr="00944211" w:rsidRDefault="006A550E" w:rsidP="00EB6DBC">
      <w:pPr>
        <w:pStyle w:val="a5"/>
        <w:spacing w:line="360" w:lineRule="auto"/>
        <w:jc w:val="center"/>
      </w:pPr>
      <w:r w:rsidRPr="00944211">
        <w:t xml:space="preserve">Рисунок 3.14 </w:t>
      </w:r>
      <w:r w:rsidRPr="00944211">
        <w:rPr>
          <w:szCs w:val="20"/>
        </w:rPr>
        <w:t xml:space="preserve">– </w:t>
      </w:r>
      <w:r w:rsidR="006A2E50">
        <w:rPr>
          <w:noProof/>
        </w:rPr>
        <w:drawing>
          <wp:anchor distT="0" distB="0" distL="114300" distR="114300" simplePos="0" relativeHeight="251652608" behindDoc="0" locked="0" layoutInCell="1" allowOverlap="1" wp14:anchorId="0FB8BBA4" wp14:editId="084D8C22">
            <wp:simplePos x="0" y="0"/>
            <wp:positionH relativeFrom="column">
              <wp:align>center</wp:align>
            </wp:positionH>
            <wp:positionV relativeFrom="paragraph">
              <wp:posOffset>1270</wp:posOffset>
            </wp:positionV>
            <wp:extent cx="6152515" cy="4789170"/>
            <wp:effectExtent l="0" t="0" r="0" b="0"/>
            <wp:wrapTopAndBottom/>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2515" cy="478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780" w:rsidRPr="00944211">
        <w:rPr>
          <w:szCs w:val="20"/>
        </w:rPr>
        <w:t xml:space="preserve">Клас </w:t>
      </w:r>
      <w:proofErr w:type="spellStart"/>
      <w:r w:rsidR="00EB4780" w:rsidRPr="00944211">
        <w:rPr>
          <w:szCs w:val="20"/>
        </w:rPr>
        <w:t>LeadProfileController</w:t>
      </w:r>
      <w:proofErr w:type="spellEnd"/>
      <w:r w:rsidR="00EB4780" w:rsidRPr="00944211">
        <w:rPr>
          <w:szCs w:val="20"/>
        </w:rPr>
        <w:t xml:space="preserve"> з</w:t>
      </w:r>
      <w:r w:rsidR="00562570" w:rsidRPr="00944211">
        <w:rPr>
          <w:szCs w:val="20"/>
        </w:rPr>
        <w:t>і</w:t>
      </w:r>
      <w:r w:rsidR="00EB4780" w:rsidRPr="00944211">
        <w:rPr>
          <w:szCs w:val="20"/>
        </w:rPr>
        <w:t xml:space="preserve"> </w:t>
      </w:r>
      <w:proofErr w:type="spellStart"/>
      <w:r w:rsidR="00EB4780" w:rsidRPr="00944211">
        <w:rPr>
          <w:szCs w:val="20"/>
        </w:rPr>
        <w:t>Swagger</w:t>
      </w:r>
      <w:proofErr w:type="spellEnd"/>
      <w:r w:rsidR="00EB4780" w:rsidRPr="00944211">
        <w:rPr>
          <w:szCs w:val="20"/>
        </w:rPr>
        <w:t xml:space="preserve"> </w:t>
      </w:r>
      <w:proofErr w:type="spellStart"/>
      <w:r w:rsidR="00EB4780" w:rsidRPr="00944211">
        <w:rPr>
          <w:szCs w:val="20"/>
        </w:rPr>
        <w:t>Open</w:t>
      </w:r>
      <w:proofErr w:type="spellEnd"/>
      <w:r w:rsidR="00EB4780" w:rsidRPr="00944211">
        <w:rPr>
          <w:szCs w:val="20"/>
        </w:rPr>
        <w:t xml:space="preserve"> API анотаціями</w:t>
      </w:r>
    </w:p>
    <w:p w14:paraId="021A1711" w14:textId="77777777" w:rsidR="001472D3" w:rsidRPr="00944211" w:rsidRDefault="00AB6152" w:rsidP="0098362C">
      <w:pPr>
        <w:pStyle w:val="a5"/>
        <w:spacing w:line="360" w:lineRule="auto"/>
        <w:ind w:firstLine="709"/>
      </w:pPr>
      <w:r w:rsidRPr="00944211">
        <w:t xml:space="preserve">Нарешті, після реалізації всіх необхідних конфігурацій та умов, можемо отримати згенеровану документацію, яка дозволяє робити запити, за наявністю відповідного доступу в </w:t>
      </w:r>
      <w:proofErr w:type="spellStart"/>
      <w:r w:rsidRPr="00944211">
        <w:t>Keycloak</w:t>
      </w:r>
      <w:proofErr w:type="spellEnd"/>
      <w:r w:rsidRPr="00944211">
        <w:t>. Н</w:t>
      </w:r>
      <w:r w:rsidR="00103267" w:rsidRPr="00944211">
        <w:t xml:space="preserve">а </w:t>
      </w:r>
      <w:r w:rsidR="003900C4">
        <w:t>рисунку</w:t>
      </w:r>
      <w:r w:rsidR="00103267" w:rsidRPr="00944211">
        <w:t xml:space="preserve"> 3.15 </w:t>
      </w:r>
      <w:r w:rsidRPr="00944211">
        <w:t xml:space="preserve">зображено створену </w:t>
      </w:r>
      <w:proofErr w:type="spellStart"/>
      <w:r w:rsidRPr="00944211">
        <w:t>Swagger</w:t>
      </w:r>
      <w:proofErr w:type="spellEnd"/>
      <w:r w:rsidRPr="00944211">
        <w:t xml:space="preserve"> API документацію для розробленого </w:t>
      </w:r>
      <w:proofErr w:type="spellStart"/>
      <w:r w:rsidRPr="00944211">
        <w:t>core-miscroservice</w:t>
      </w:r>
      <w:proofErr w:type="spellEnd"/>
      <w:r w:rsidRPr="00944211">
        <w:t>.</w:t>
      </w:r>
      <w:r w:rsidR="00103267" w:rsidRPr="00944211">
        <w:t xml:space="preserve"> На </w:t>
      </w:r>
      <w:r w:rsidR="00930277">
        <w:t>рисунку</w:t>
      </w:r>
      <w:r w:rsidR="00103267" w:rsidRPr="00944211">
        <w:t xml:space="preserve"> 3.16 можна побачити один з </w:t>
      </w:r>
      <w:proofErr w:type="spellStart"/>
      <w:r w:rsidR="00103267" w:rsidRPr="00944211">
        <w:t>ендпоінтів</w:t>
      </w:r>
      <w:proofErr w:type="spellEnd"/>
      <w:r w:rsidR="00103267" w:rsidRPr="00944211">
        <w:t xml:space="preserve">, який дозволяє створити запис нової компанії в базі даних </w:t>
      </w:r>
      <w:proofErr w:type="spellStart"/>
      <w:r w:rsidR="00103267" w:rsidRPr="00944211">
        <w:t>postgreSQL</w:t>
      </w:r>
      <w:proofErr w:type="spellEnd"/>
      <w:r w:rsidR="00103267" w:rsidRPr="00944211">
        <w:t xml:space="preserve">. </w:t>
      </w:r>
    </w:p>
    <w:p w14:paraId="3DF38C0A" w14:textId="40D6A7F0" w:rsidR="00AB6152" w:rsidRPr="00F95FD4" w:rsidRDefault="006A2E50" w:rsidP="00522692">
      <w:pPr>
        <w:pStyle w:val="a5"/>
        <w:spacing w:line="360" w:lineRule="auto"/>
        <w:jc w:val="center"/>
        <w:rPr>
          <w:szCs w:val="20"/>
        </w:rPr>
      </w:pPr>
      <w:r>
        <w:rPr>
          <w:noProof/>
        </w:rPr>
        <w:lastRenderedPageBreak/>
        <w:drawing>
          <wp:inline distT="0" distB="0" distL="0" distR="0" wp14:anchorId="3D033C47" wp14:editId="6347495F">
            <wp:extent cx="6035040" cy="441960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5040" cy="4419600"/>
                    </a:xfrm>
                    <a:prstGeom prst="rect">
                      <a:avLst/>
                    </a:prstGeom>
                    <a:noFill/>
                    <a:ln>
                      <a:noFill/>
                    </a:ln>
                  </pic:spPr>
                </pic:pic>
              </a:graphicData>
            </a:graphic>
          </wp:inline>
        </w:drawing>
      </w:r>
      <w:r w:rsidR="00522692" w:rsidRPr="00944211">
        <w:rPr>
          <w:szCs w:val="20"/>
        </w:rPr>
        <w:t>Рисунок 3.15</w:t>
      </w:r>
      <w:r w:rsidR="00103267" w:rsidRPr="00944211">
        <w:rPr>
          <w:szCs w:val="20"/>
        </w:rPr>
        <w:t xml:space="preserve"> – Створена </w:t>
      </w:r>
      <w:proofErr w:type="spellStart"/>
      <w:r w:rsidR="00103267" w:rsidRPr="00944211">
        <w:rPr>
          <w:szCs w:val="20"/>
        </w:rPr>
        <w:t>Swagger</w:t>
      </w:r>
      <w:proofErr w:type="spellEnd"/>
      <w:r w:rsidR="00103267" w:rsidRPr="00944211">
        <w:rPr>
          <w:szCs w:val="20"/>
        </w:rPr>
        <w:t xml:space="preserve"> </w:t>
      </w:r>
      <w:proofErr w:type="spellStart"/>
      <w:r w:rsidR="00103267" w:rsidRPr="00944211">
        <w:rPr>
          <w:szCs w:val="20"/>
        </w:rPr>
        <w:t>OpenAPI</w:t>
      </w:r>
      <w:proofErr w:type="spellEnd"/>
      <w:r w:rsidR="00103267" w:rsidRPr="00944211">
        <w:rPr>
          <w:szCs w:val="20"/>
        </w:rPr>
        <w:t xml:space="preserve"> документація для </w:t>
      </w:r>
      <w:proofErr w:type="spellStart"/>
      <w:r w:rsidR="00103267" w:rsidRPr="00944211">
        <w:rPr>
          <w:szCs w:val="20"/>
        </w:rPr>
        <w:t>core-microservice</w:t>
      </w:r>
      <w:proofErr w:type="spellEnd"/>
    </w:p>
    <w:p w14:paraId="43504390" w14:textId="12082D16" w:rsidR="00AB6152" w:rsidRDefault="006A2E50" w:rsidP="00BE7831">
      <w:pPr>
        <w:pStyle w:val="a5"/>
        <w:spacing w:line="360" w:lineRule="auto"/>
        <w:jc w:val="center"/>
        <w:rPr>
          <w:szCs w:val="20"/>
        </w:rPr>
      </w:pPr>
      <w:r>
        <w:rPr>
          <w:noProof/>
        </w:rPr>
        <w:drawing>
          <wp:inline distT="0" distB="0" distL="0" distR="0" wp14:anchorId="402C3507" wp14:editId="0D946C37">
            <wp:extent cx="6096000" cy="336042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3360420"/>
                    </a:xfrm>
                    <a:prstGeom prst="rect">
                      <a:avLst/>
                    </a:prstGeom>
                    <a:noFill/>
                    <a:ln>
                      <a:noFill/>
                    </a:ln>
                  </pic:spPr>
                </pic:pic>
              </a:graphicData>
            </a:graphic>
          </wp:inline>
        </w:drawing>
      </w:r>
      <w:r w:rsidR="00522692" w:rsidRPr="00944211">
        <w:rPr>
          <w:szCs w:val="20"/>
        </w:rPr>
        <w:t xml:space="preserve">Рисунок 3.16 – Вигляд згенерованої документації </w:t>
      </w:r>
      <w:proofErr w:type="spellStart"/>
      <w:r w:rsidR="00522692" w:rsidRPr="00944211">
        <w:rPr>
          <w:szCs w:val="20"/>
        </w:rPr>
        <w:t>ендпоінта</w:t>
      </w:r>
      <w:proofErr w:type="spellEnd"/>
      <w:r w:rsidR="00522692" w:rsidRPr="00944211">
        <w:rPr>
          <w:szCs w:val="20"/>
        </w:rPr>
        <w:t xml:space="preserve"> </w:t>
      </w:r>
    </w:p>
    <w:p w14:paraId="793CB351" w14:textId="77777777" w:rsidR="00505DD3" w:rsidRPr="00944211" w:rsidRDefault="00505DD3" w:rsidP="00BE7831">
      <w:pPr>
        <w:pStyle w:val="a5"/>
        <w:spacing w:line="360" w:lineRule="auto"/>
        <w:jc w:val="center"/>
        <w:rPr>
          <w:szCs w:val="20"/>
        </w:rPr>
      </w:pPr>
    </w:p>
    <w:p w14:paraId="28B8199F" w14:textId="77777777" w:rsidR="00C7131B" w:rsidRPr="00944211" w:rsidRDefault="00A03296" w:rsidP="00505DD3">
      <w:pPr>
        <w:pStyle w:val="a5"/>
        <w:spacing w:line="360" w:lineRule="auto"/>
        <w:ind w:firstLine="709"/>
        <w:rPr>
          <w:szCs w:val="20"/>
        </w:rPr>
      </w:pPr>
      <w:bookmarkStart w:id="134" w:name="_Toc121396648"/>
      <w:r w:rsidRPr="00944211">
        <w:rPr>
          <w:rStyle w:val="30"/>
        </w:rPr>
        <w:t xml:space="preserve">3.1.8 </w:t>
      </w:r>
      <w:proofErr w:type="spellStart"/>
      <w:r w:rsidR="000071FB" w:rsidRPr="00944211">
        <w:rPr>
          <w:rStyle w:val="30"/>
        </w:rPr>
        <w:t>TypeScript</w:t>
      </w:r>
      <w:proofErr w:type="spellEnd"/>
      <w:r w:rsidR="000071FB" w:rsidRPr="00944211">
        <w:rPr>
          <w:rStyle w:val="30"/>
        </w:rPr>
        <w:t xml:space="preserve"> та </w:t>
      </w:r>
      <w:proofErr w:type="spellStart"/>
      <w:r w:rsidRPr="00944211">
        <w:rPr>
          <w:rStyle w:val="30"/>
        </w:rPr>
        <w:t>An</w:t>
      </w:r>
      <w:r w:rsidR="00C7131B" w:rsidRPr="00944211">
        <w:rPr>
          <w:rStyle w:val="30"/>
        </w:rPr>
        <w:t>gular</w:t>
      </w:r>
      <w:proofErr w:type="spellEnd"/>
      <w:r w:rsidR="00C7131B" w:rsidRPr="00944211">
        <w:rPr>
          <w:rStyle w:val="30"/>
        </w:rPr>
        <w:t>.</w:t>
      </w:r>
      <w:bookmarkEnd w:id="134"/>
      <w:r w:rsidR="00C7131B" w:rsidRPr="00944211">
        <w:rPr>
          <w:szCs w:val="20"/>
        </w:rPr>
        <w:t xml:space="preserve"> Для р</w:t>
      </w:r>
      <w:r w:rsidR="00AC6D4A">
        <w:rPr>
          <w:szCs w:val="20"/>
        </w:rPr>
        <w:t xml:space="preserve">озробки </w:t>
      </w:r>
      <w:proofErr w:type="spellStart"/>
      <w:r w:rsidR="00AC6D4A">
        <w:rPr>
          <w:szCs w:val="20"/>
        </w:rPr>
        <w:t>фронтенд</w:t>
      </w:r>
      <w:proofErr w:type="spellEnd"/>
      <w:r w:rsidR="00AC6D4A">
        <w:rPr>
          <w:szCs w:val="20"/>
        </w:rPr>
        <w:t xml:space="preserve"> частини додатка</w:t>
      </w:r>
      <w:r w:rsidR="00C7131B" w:rsidRPr="00944211">
        <w:rPr>
          <w:szCs w:val="20"/>
        </w:rPr>
        <w:t xml:space="preserve"> було </w:t>
      </w:r>
      <w:r w:rsidR="00C7131B" w:rsidRPr="00944211">
        <w:rPr>
          <w:szCs w:val="20"/>
        </w:rPr>
        <w:lastRenderedPageBreak/>
        <w:t xml:space="preserve">використано мову програмування </w:t>
      </w:r>
      <w:proofErr w:type="spellStart"/>
      <w:r w:rsidR="00C7131B" w:rsidRPr="00944211">
        <w:rPr>
          <w:szCs w:val="20"/>
        </w:rPr>
        <w:t>TypeScript</w:t>
      </w:r>
      <w:proofErr w:type="spellEnd"/>
      <w:r w:rsidR="00C7131B" w:rsidRPr="00944211">
        <w:rPr>
          <w:szCs w:val="20"/>
        </w:rPr>
        <w:t xml:space="preserve">. Ця мова програмування має ряд переваг над </w:t>
      </w:r>
      <w:proofErr w:type="spellStart"/>
      <w:r w:rsidR="00C7131B" w:rsidRPr="00944211">
        <w:rPr>
          <w:szCs w:val="20"/>
        </w:rPr>
        <w:t>JavaScript</w:t>
      </w:r>
      <w:proofErr w:type="spellEnd"/>
      <w:r w:rsidR="00C7131B" w:rsidRPr="00944211">
        <w:rPr>
          <w:szCs w:val="20"/>
        </w:rPr>
        <w:t xml:space="preserve"> і </w:t>
      </w:r>
      <w:r w:rsidR="00EF4879" w:rsidRPr="00944211">
        <w:rPr>
          <w:szCs w:val="20"/>
        </w:rPr>
        <w:t>одночасно</w:t>
      </w:r>
      <w:r w:rsidR="00C7131B" w:rsidRPr="00944211">
        <w:rPr>
          <w:szCs w:val="20"/>
        </w:rPr>
        <w:t xml:space="preserve"> </w:t>
      </w:r>
      <w:r w:rsidR="00EF4879" w:rsidRPr="00944211">
        <w:rPr>
          <w:szCs w:val="20"/>
        </w:rPr>
        <w:t>надає</w:t>
      </w:r>
      <w:r w:rsidR="00C7131B" w:rsidRPr="00944211">
        <w:rPr>
          <w:szCs w:val="20"/>
        </w:rPr>
        <w:t xml:space="preserve"> велику кількість бібліотек розроблених спеціально під </w:t>
      </w:r>
      <w:proofErr w:type="spellStart"/>
      <w:r w:rsidR="00C7131B" w:rsidRPr="00944211">
        <w:rPr>
          <w:szCs w:val="20"/>
        </w:rPr>
        <w:t>JavaScript</w:t>
      </w:r>
      <w:proofErr w:type="spellEnd"/>
      <w:r w:rsidR="00C7131B" w:rsidRPr="00944211">
        <w:rPr>
          <w:szCs w:val="20"/>
        </w:rPr>
        <w:t xml:space="preserve">, адже </w:t>
      </w:r>
      <w:proofErr w:type="spellStart"/>
      <w:r w:rsidR="00C7131B" w:rsidRPr="00944211">
        <w:rPr>
          <w:szCs w:val="20"/>
        </w:rPr>
        <w:t>TypeScript</w:t>
      </w:r>
      <w:proofErr w:type="spellEnd"/>
      <w:r w:rsidR="00C7131B" w:rsidRPr="00944211">
        <w:rPr>
          <w:szCs w:val="20"/>
        </w:rPr>
        <w:t xml:space="preserve"> </w:t>
      </w:r>
      <w:r w:rsidR="00EF4879" w:rsidRPr="00944211">
        <w:rPr>
          <w:szCs w:val="20"/>
        </w:rPr>
        <w:t>компілюється саме в</w:t>
      </w:r>
      <w:r w:rsidR="00C7131B" w:rsidRPr="00944211">
        <w:rPr>
          <w:szCs w:val="20"/>
        </w:rPr>
        <w:t xml:space="preserve"> </w:t>
      </w:r>
      <w:proofErr w:type="spellStart"/>
      <w:r w:rsidR="00C7131B" w:rsidRPr="00944211">
        <w:rPr>
          <w:szCs w:val="20"/>
        </w:rPr>
        <w:t>JavaScript</w:t>
      </w:r>
      <w:proofErr w:type="spellEnd"/>
      <w:r w:rsidR="00C7131B" w:rsidRPr="00944211">
        <w:rPr>
          <w:szCs w:val="20"/>
        </w:rPr>
        <w:t>.</w:t>
      </w:r>
      <w:r w:rsidR="00EF4879" w:rsidRPr="00944211">
        <w:rPr>
          <w:szCs w:val="20"/>
        </w:rPr>
        <w:t xml:space="preserve"> </w:t>
      </w:r>
      <w:proofErr w:type="spellStart"/>
      <w:r w:rsidR="00C7131B" w:rsidRPr="00944211">
        <w:rPr>
          <w:szCs w:val="20"/>
        </w:rPr>
        <w:t>TypeScript</w:t>
      </w:r>
      <w:proofErr w:type="spellEnd"/>
      <w:r w:rsidR="00C7131B" w:rsidRPr="00944211">
        <w:rPr>
          <w:szCs w:val="20"/>
        </w:rPr>
        <w:t xml:space="preserve"> </w:t>
      </w:r>
      <w:r w:rsidR="00EF4879" w:rsidRPr="00944211">
        <w:rPr>
          <w:szCs w:val="20"/>
        </w:rPr>
        <w:t>працює з необов’язковою типізацію та також використовує</w:t>
      </w:r>
      <w:r w:rsidR="00C7131B" w:rsidRPr="00944211">
        <w:rPr>
          <w:szCs w:val="20"/>
        </w:rPr>
        <w:t xml:space="preserve"> класи </w:t>
      </w:r>
      <w:r w:rsidR="00EF4879" w:rsidRPr="00944211">
        <w:rPr>
          <w:szCs w:val="20"/>
        </w:rPr>
        <w:t>й</w:t>
      </w:r>
      <w:r w:rsidR="00C7131B" w:rsidRPr="00944211">
        <w:rPr>
          <w:szCs w:val="20"/>
        </w:rPr>
        <w:t xml:space="preserve"> інтерфейси. Це </w:t>
      </w:r>
      <w:r w:rsidR="00EF4879" w:rsidRPr="00944211">
        <w:rPr>
          <w:szCs w:val="20"/>
        </w:rPr>
        <w:t>величезна</w:t>
      </w:r>
      <w:r w:rsidR="00C7131B" w:rsidRPr="00944211">
        <w:rPr>
          <w:szCs w:val="20"/>
        </w:rPr>
        <w:t xml:space="preserve"> перевага</w:t>
      </w:r>
      <w:r w:rsidR="00EF4879" w:rsidRPr="00944211">
        <w:rPr>
          <w:szCs w:val="20"/>
        </w:rPr>
        <w:t>,</w:t>
      </w:r>
      <w:r w:rsidR="00C7131B" w:rsidRPr="00944211">
        <w:rPr>
          <w:szCs w:val="20"/>
        </w:rPr>
        <w:t xml:space="preserve"> адже багато помилок </w:t>
      </w:r>
      <w:r w:rsidR="00EF4879" w:rsidRPr="00944211">
        <w:rPr>
          <w:szCs w:val="20"/>
        </w:rPr>
        <w:t>в роботі, будуть</w:t>
      </w:r>
      <w:r w:rsidR="00C7131B" w:rsidRPr="00944211">
        <w:rPr>
          <w:szCs w:val="20"/>
        </w:rPr>
        <w:t xml:space="preserve"> одразу виявлені, ще на етапі компіляції.</w:t>
      </w:r>
    </w:p>
    <w:p w14:paraId="39BBB185" w14:textId="77777777" w:rsidR="00C7131B" w:rsidRPr="00944211" w:rsidRDefault="00C7131B" w:rsidP="000D3887">
      <w:pPr>
        <w:pStyle w:val="a5"/>
        <w:spacing w:line="360" w:lineRule="auto"/>
        <w:ind w:firstLine="708"/>
        <w:rPr>
          <w:szCs w:val="20"/>
        </w:rPr>
      </w:pPr>
      <w:r w:rsidRPr="00944211">
        <w:rPr>
          <w:szCs w:val="20"/>
        </w:rPr>
        <w:t>Отже</w:t>
      </w:r>
      <w:r w:rsidR="009170D3">
        <w:rPr>
          <w:szCs w:val="20"/>
        </w:rPr>
        <w:t>,</w:t>
      </w:r>
      <w:r w:rsidRPr="00944211">
        <w:rPr>
          <w:szCs w:val="20"/>
        </w:rPr>
        <w:t xml:space="preserve"> </w:t>
      </w:r>
      <w:r w:rsidR="00EF4879" w:rsidRPr="00944211">
        <w:rPr>
          <w:szCs w:val="20"/>
        </w:rPr>
        <w:t>виділимо основні аргументи на користь вибору даної мови програмування:</w:t>
      </w:r>
    </w:p>
    <w:p w14:paraId="7095FD1A" w14:textId="77777777" w:rsidR="00C7131B" w:rsidRPr="00944211" w:rsidRDefault="00C7131B" w:rsidP="0081054B">
      <w:pPr>
        <w:pStyle w:val="a5"/>
        <w:numPr>
          <w:ilvl w:val="0"/>
          <w:numId w:val="38"/>
        </w:numPr>
        <w:spacing w:line="360" w:lineRule="auto"/>
        <w:ind w:left="0" w:firstLine="709"/>
        <w:rPr>
          <w:szCs w:val="20"/>
        </w:rPr>
      </w:pPr>
      <w:proofErr w:type="spellStart"/>
      <w:r w:rsidRPr="00944211">
        <w:rPr>
          <w:szCs w:val="20"/>
        </w:rPr>
        <w:t>TypeScript</w:t>
      </w:r>
      <w:proofErr w:type="spellEnd"/>
      <w:r w:rsidRPr="00944211">
        <w:rPr>
          <w:szCs w:val="20"/>
        </w:rPr>
        <w:t xml:space="preserve"> </w:t>
      </w:r>
      <w:r w:rsidR="000D3887" w:rsidRPr="00944211">
        <w:rPr>
          <w:szCs w:val="20"/>
        </w:rPr>
        <w:t xml:space="preserve">підтримує бібліотеки </w:t>
      </w:r>
      <w:proofErr w:type="spellStart"/>
      <w:r w:rsidR="000D3887" w:rsidRPr="00944211">
        <w:rPr>
          <w:szCs w:val="20"/>
        </w:rPr>
        <w:t>JavaScript</w:t>
      </w:r>
      <w:proofErr w:type="spellEnd"/>
      <w:r w:rsidR="000D3887" w:rsidRPr="00944211">
        <w:rPr>
          <w:szCs w:val="20"/>
        </w:rPr>
        <w:t>;</w:t>
      </w:r>
    </w:p>
    <w:p w14:paraId="451BBAB7" w14:textId="77777777" w:rsidR="00C7131B" w:rsidRPr="00944211" w:rsidRDefault="00C7131B" w:rsidP="0081054B">
      <w:pPr>
        <w:pStyle w:val="a5"/>
        <w:numPr>
          <w:ilvl w:val="0"/>
          <w:numId w:val="38"/>
        </w:numPr>
        <w:spacing w:line="360" w:lineRule="auto"/>
        <w:ind w:left="0" w:firstLine="709"/>
        <w:rPr>
          <w:szCs w:val="20"/>
        </w:rPr>
      </w:pPr>
      <w:r w:rsidRPr="00944211">
        <w:rPr>
          <w:szCs w:val="20"/>
        </w:rPr>
        <w:t>типізація присутня</w:t>
      </w:r>
      <w:r w:rsidR="009170D3">
        <w:rPr>
          <w:szCs w:val="20"/>
        </w:rPr>
        <w:t>, проте вона необов’язкова</w:t>
      </w:r>
      <w:r w:rsidR="000D3887" w:rsidRPr="00944211">
        <w:rPr>
          <w:szCs w:val="20"/>
        </w:rPr>
        <w:t>;</w:t>
      </w:r>
    </w:p>
    <w:p w14:paraId="53D6EA74" w14:textId="77777777" w:rsidR="00C7131B" w:rsidRPr="00944211" w:rsidRDefault="00C7131B" w:rsidP="0081054B">
      <w:pPr>
        <w:pStyle w:val="a5"/>
        <w:numPr>
          <w:ilvl w:val="0"/>
          <w:numId w:val="38"/>
        </w:numPr>
        <w:spacing w:line="360" w:lineRule="auto"/>
        <w:ind w:left="0" w:firstLine="709"/>
        <w:rPr>
          <w:szCs w:val="20"/>
        </w:rPr>
      </w:pPr>
      <w:r w:rsidRPr="00944211">
        <w:rPr>
          <w:szCs w:val="20"/>
        </w:rPr>
        <w:t xml:space="preserve">код </w:t>
      </w:r>
      <w:proofErr w:type="spellStart"/>
      <w:r w:rsidRPr="00944211">
        <w:rPr>
          <w:szCs w:val="20"/>
        </w:rPr>
        <w:t>TypeScript</w:t>
      </w:r>
      <w:proofErr w:type="spellEnd"/>
      <w:r w:rsidRPr="00944211">
        <w:rPr>
          <w:szCs w:val="20"/>
        </w:rPr>
        <w:t xml:space="preserve"> може бути перетвор</w:t>
      </w:r>
      <w:r w:rsidR="000D3887" w:rsidRPr="00944211">
        <w:rPr>
          <w:szCs w:val="20"/>
        </w:rPr>
        <w:t>ений у звичайний JavaScript-код;</w:t>
      </w:r>
    </w:p>
    <w:p w14:paraId="76ED3429" w14:textId="77777777" w:rsidR="00C7131B" w:rsidRPr="00944211" w:rsidRDefault="00C7131B" w:rsidP="0081054B">
      <w:pPr>
        <w:pStyle w:val="a5"/>
        <w:numPr>
          <w:ilvl w:val="0"/>
          <w:numId w:val="38"/>
        </w:numPr>
        <w:spacing w:line="360" w:lineRule="auto"/>
        <w:ind w:left="0" w:firstLine="709"/>
        <w:rPr>
          <w:szCs w:val="20"/>
        </w:rPr>
      </w:pPr>
      <w:r w:rsidRPr="00944211">
        <w:rPr>
          <w:szCs w:val="20"/>
        </w:rPr>
        <w:t>надає можлив</w:t>
      </w:r>
      <w:r w:rsidR="000D3887" w:rsidRPr="00944211">
        <w:rPr>
          <w:szCs w:val="20"/>
        </w:rPr>
        <w:t>ість простіше структурувати код;</w:t>
      </w:r>
    </w:p>
    <w:p w14:paraId="04F708CD" w14:textId="77777777" w:rsidR="00C7131B" w:rsidRPr="00944211" w:rsidRDefault="000D3887" w:rsidP="0081054B">
      <w:pPr>
        <w:pStyle w:val="a5"/>
        <w:numPr>
          <w:ilvl w:val="0"/>
          <w:numId w:val="38"/>
        </w:numPr>
        <w:spacing w:line="360" w:lineRule="auto"/>
        <w:ind w:left="0" w:firstLine="709"/>
        <w:rPr>
          <w:szCs w:val="20"/>
        </w:rPr>
      </w:pPr>
      <w:r w:rsidRPr="00944211">
        <w:rPr>
          <w:szCs w:val="20"/>
        </w:rPr>
        <w:t>краща</w:t>
      </w:r>
      <w:r w:rsidR="00C7131B" w:rsidRPr="00944211">
        <w:rPr>
          <w:szCs w:val="20"/>
        </w:rPr>
        <w:t xml:space="preserve"> </w:t>
      </w:r>
      <w:r w:rsidR="00C207B3" w:rsidRPr="00944211">
        <w:rPr>
          <w:szCs w:val="20"/>
        </w:rPr>
        <w:t>реалізація</w:t>
      </w:r>
      <w:r w:rsidR="00C7131B" w:rsidRPr="00944211">
        <w:rPr>
          <w:szCs w:val="20"/>
        </w:rPr>
        <w:t xml:space="preserve"> об'єктно-орієнтованого підходу ніж в </w:t>
      </w:r>
      <w:proofErr w:type="spellStart"/>
      <w:r w:rsidR="00C7131B" w:rsidRPr="00944211">
        <w:rPr>
          <w:szCs w:val="20"/>
        </w:rPr>
        <w:t>JavaScript</w:t>
      </w:r>
      <w:proofErr w:type="spellEnd"/>
      <w:r w:rsidR="00C207B3" w:rsidRPr="00944211">
        <w:rPr>
          <w:szCs w:val="20"/>
        </w:rPr>
        <w:t>, значно зручніша робота з об’єктами.</w:t>
      </w:r>
    </w:p>
    <w:p w14:paraId="14195659" w14:textId="77777777" w:rsidR="009A1357" w:rsidRPr="00944211" w:rsidRDefault="00C7131B" w:rsidP="009A1357">
      <w:pPr>
        <w:pStyle w:val="a5"/>
        <w:spacing w:line="360" w:lineRule="auto"/>
        <w:ind w:firstLine="708"/>
        <w:rPr>
          <w:szCs w:val="20"/>
        </w:rPr>
      </w:pPr>
      <w:r w:rsidRPr="00944211">
        <w:rPr>
          <w:szCs w:val="20"/>
        </w:rPr>
        <w:t xml:space="preserve">Для підвищення швидкості та якості розроблюваної системи було використано фреймворк </w:t>
      </w:r>
      <w:proofErr w:type="spellStart"/>
      <w:r w:rsidRPr="00944211">
        <w:rPr>
          <w:szCs w:val="20"/>
        </w:rPr>
        <w:t>Angular</w:t>
      </w:r>
      <w:proofErr w:type="spellEnd"/>
      <w:r w:rsidRPr="00944211">
        <w:rPr>
          <w:szCs w:val="20"/>
        </w:rPr>
        <w:t xml:space="preserve">. </w:t>
      </w:r>
      <w:r w:rsidR="009A1357" w:rsidRPr="00944211">
        <w:rPr>
          <w:szCs w:val="20"/>
        </w:rPr>
        <w:t>Даний фреймворк</w:t>
      </w:r>
      <w:r w:rsidRPr="00944211">
        <w:rPr>
          <w:szCs w:val="20"/>
        </w:rPr>
        <w:t xml:space="preserve"> надає надійні інструменти для створення клієнтської сторони веб-додатків. </w:t>
      </w:r>
    </w:p>
    <w:p w14:paraId="2B125ED0" w14:textId="77777777" w:rsidR="00C7131B" w:rsidRPr="00944211" w:rsidRDefault="009A1357" w:rsidP="009A1357">
      <w:pPr>
        <w:pStyle w:val="a5"/>
        <w:spacing w:line="360" w:lineRule="auto"/>
        <w:ind w:firstLine="708"/>
        <w:rPr>
          <w:szCs w:val="20"/>
        </w:rPr>
      </w:pPr>
      <w:r w:rsidRPr="00944211">
        <w:rPr>
          <w:szCs w:val="20"/>
        </w:rPr>
        <w:t>Виділимо</w:t>
      </w:r>
      <w:r w:rsidR="00C7131B" w:rsidRPr="00944211">
        <w:rPr>
          <w:szCs w:val="20"/>
        </w:rPr>
        <w:t xml:space="preserve"> ряд </w:t>
      </w:r>
      <w:r w:rsidRPr="00944211">
        <w:rPr>
          <w:szCs w:val="20"/>
        </w:rPr>
        <w:t xml:space="preserve">основних переваг, </w:t>
      </w:r>
      <w:r w:rsidR="00C7131B" w:rsidRPr="00944211">
        <w:rPr>
          <w:szCs w:val="20"/>
        </w:rPr>
        <w:t xml:space="preserve">які надає </w:t>
      </w:r>
      <w:proofErr w:type="spellStart"/>
      <w:r w:rsidR="00C7131B" w:rsidRPr="00944211">
        <w:rPr>
          <w:szCs w:val="20"/>
        </w:rPr>
        <w:t>Angular</w:t>
      </w:r>
      <w:proofErr w:type="spellEnd"/>
      <w:r w:rsidR="00C7131B" w:rsidRPr="00944211">
        <w:rPr>
          <w:szCs w:val="20"/>
        </w:rPr>
        <w:t>:</w:t>
      </w:r>
    </w:p>
    <w:p w14:paraId="7ACC1A2A" w14:textId="77777777" w:rsidR="009A1357" w:rsidRPr="00944211" w:rsidRDefault="00C7131B" w:rsidP="009A1357">
      <w:pPr>
        <w:pStyle w:val="a5"/>
        <w:numPr>
          <w:ilvl w:val="0"/>
          <w:numId w:val="38"/>
        </w:numPr>
        <w:spacing w:line="360" w:lineRule="auto"/>
        <w:ind w:left="0" w:firstLine="709"/>
        <w:rPr>
          <w:szCs w:val="20"/>
        </w:rPr>
      </w:pPr>
      <w:proofErr w:type="spellStart"/>
      <w:r w:rsidRPr="00944211">
        <w:rPr>
          <w:szCs w:val="20"/>
        </w:rPr>
        <w:t>Angular</w:t>
      </w:r>
      <w:proofErr w:type="spellEnd"/>
      <w:r w:rsidRPr="00944211">
        <w:rPr>
          <w:szCs w:val="20"/>
        </w:rPr>
        <w:t xml:space="preserve"> має дуже детальну та добре структуровану д</w:t>
      </w:r>
      <w:r w:rsidR="009A1357" w:rsidRPr="00944211">
        <w:rPr>
          <w:szCs w:val="20"/>
        </w:rPr>
        <w:t xml:space="preserve">окументацією, </w:t>
      </w:r>
      <w:r w:rsidRPr="00944211">
        <w:rPr>
          <w:szCs w:val="20"/>
        </w:rPr>
        <w:t xml:space="preserve">де </w:t>
      </w:r>
      <w:r w:rsidR="009A1357" w:rsidRPr="00944211">
        <w:rPr>
          <w:szCs w:val="20"/>
        </w:rPr>
        <w:t>можна</w:t>
      </w:r>
      <w:r w:rsidRPr="00944211">
        <w:rPr>
          <w:szCs w:val="20"/>
        </w:rPr>
        <w:t xml:space="preserve"> всю необхідн</w:t>
      </w:r>
      <w:r w:rsidR="009A1357" w:rsidRPr="00944211">
        <w:rPr>
          <w:szCs w:val="20"/>
        </w:rPr>
        <w:t>у інфо</w:t>
      </w:r>
      <w:r w:rsidR="00A90F14">
        <w:rPr>
          <w:szCs w:val="20"/>
        </w:rPr>
        <w:t>рмацію по можливостях фреймворку</w:t>
      </w:r>
      <w:r w:rsidR="009A1357" w:rsidRPr="00944211">
        <w:rPr>
          <w:szCs w:val="20"/>
        </w:rPr>
        <w:t xml:space="preserve">. Як результат, це </w:t>
      </w:r>
      <w:r w:rsidRPr="00944211">
        <w:rPr>
          <w:szCs w:val="20"/>
        </w:rPr>
        <w:t>полегшує процес розробки технічні р</w:t>
      </w:r>
      <w:r w:rsidR="009A1357" w:rsidRPr="00944211">
        <w:rPr>
          <w:szCs w:val="20"/>
        </w:rPr>
        <w:t xml:space="preserve">ішення та вирішення виникаючих </w:t>
      </w:r>
      <w:r w:rsidRPr="00944211">
        <w:rPr>
          <w:szCs w:val="20"/>
        </w:rPr>
        <w:t>проблем.</w:t>
      </w:r>
    </w:p>
    <w:p w14:paraId="0314BDD7" w14:textId="77777777" w:rsidR="009A1357" w:rsidRPr="00944211" w:rsidRDefault="00C7131B" w:rsidP="009A1357">
      <w:pPr>
        <w:pStyle w:val="a5"/>
        <w:numPr>
          <w:ilvl w:val="0"/>
          <w:numId w:val="38"/>
        </w:numPr>
        <w:spacing w:line="360" w:lineRule="auto"/>
        <w:ind w:left="0" w:firstLine="709"/>
        <w:rPr>
          <w:szCs w:val="20"/>
        </w:rPr>
      </w:pPr>
      <w:r w:rsidRPr="00944211">
        <w:rPr>
          <w:szCs w:val="20"/>
        </w:rPr>
        <w:t>Підтримка компонентної архітектури. В р</w:t>
      </w:r>
      <w:r w:rsidR="009A1357" w:rsidRPr="00944211">
        <w:rPr>
          <w:szCs w:val="20"/>
        </w:rPr>
        <w:t xml:space="preserve">амках цієї архітектури додаток </w:t>
      </w:r>
      <w:r w:rsidRPr="00944211">
        <w:rPr>
          <w:szCs w:val="20"/>
        </w:rPr>
        <w:t>розділяється на незалежні логічні т</w:t>
      </w:r>
      <w:r w:rsidR="009A1357" w:rsidRPr="00944211">
        <w:rPr>
          <w:szCs w:val="20"/>
        </w:rPr>
        <w:t xml:space="preserve">а функціональні компоненти. Як </w:t>
      </w:r>
      <w:r w:rsidRPr="00944211">
        <w:rPr>
          <w:szCs w:val="20"/>
        </w:rPr>
        <w:t>результат такі компоненти можна легк</w:t>
      </w:r>
      <w:r w:rsidR="009A1357" w:rsidRPr="00944211">
        <w:rPr>
          <w:szCs w:val="20"/>
        </w:rPr>
        <w:t xml:space="preserve">о заміняти та роз’єднувати, чи </w:t>
      </w:r>
      <w:r w:rsidRPr="00944211">
        <w:rPr>
          <w:szCs w:val="20"/>
        </w:rPr>
        <w:t>повторно використовувати. Додатковою пе</w:t>
      </w:r>
      <w:r w:rsidR="009A1357" w:rsidRPr="00944211">
        <w:rPr>
          <w:szCs w:val="20"/>
        </w:rPr>
        <w:t xml:space="preserve">ревагою у наслідок незалежності </w:t>
      </w:r>
      <w:r w:rsidRPr="00944211">
        <w:rPr>
          <w:szCs w:val="20"/>
        </w:rPr>
        <w:t>компонентів стає полегшення тестування клієнтської частини системи.</w:t>
      </w:r>
    </w:p>
    <w:p w14:paraId="4DC388E4" w14:textId="77777777" w:rsidR="00C7131B" w:rsidRPr="00944211" w:rsidRDefault="00C7131B" w:rsidP="009A1357">
      <w:pPr>
        <w:pStyle w:val="a5"/>
        <w:numPr>
          <w:ilvl w:val="0"/>
          <w:numId w:val="38"/>
        </w:numPr>
        <w:spacing w:line="360" w:lineRule="auto"/>
        <w:ind w:left="0" w:firstLine="709"/>
        <w:rPr>
          <w:szCs w:val="20"/>
        </w:rPr>
      </w:pPr>
      <w:r w:rsidRPr="00944211">
        <w:rPr>
          <w:szCs w:val="20"/>
        </w:rPr>
        <w:t xml:space="preserve">AOT компілятор </w:t>
      </w:r>
      <w:proofErr w:type="spellStart"/>
      <w:r w:rsidRPr="00944211">
        <w:rPr>
          <w:szCs w:val="20"/>
        </w:rPr>
        <w:t>Angular</w:t>
      </w:r>
      <w:proofErr w:type="spellEnd"/>
      <w:r w:rsidR="009A1357" w:rsidRPr="00944211">
        <w:rPr>
          <w:szCs w:val="20"/>
        </w:rPr>
        <w:t xml:space="preserve"> </w:t>
      </w:r>
      <w:r w:rsidRPr="00944211">
        <w:rPr>
          <w:szCs w:val="20"/>
        </w:rPr>
        <w:t>перетворює</w:t>
      </w:r>
      <w:r w:rsidR="009A1357" w:rsidRPr="00944211">
        <w:rPr>
          <w:szCs w:val="20"/>
        </w:rPr>
        <w:t xml:space="preserve"> </w:t>
      </w:r>
      <w:proofErr w:type="spellStart"/>
      <w:r w:rsidRPr="00944211">
        <w:rPr>
          <w:szCs w:val="20"/>
        </w:rPr>
        <w:t>TypeScript</w:t>
      </w:r>
      <w:proofErr w:type="spellEnd"/>
      <w:r w:rsidRPr="00944211">
        <w:rPr>
          <w:szCs w:val="20"/>
        </w:rPr>
        <w:t xml:space="preserve"> і HTML в </w:t>
      </w:r>
      <w:proofErr w:type="spellStart"/>
      <w:r w:rsidR="009A1357" w:rsidRPr="00944211">
        <w:rPr>
          <w:szCs w:val="20"/>
        </w:rPr>
        <w:t>JavaScript</w:t>
      </w:r>
      <w:proofErr w:type="spellEnd"/>
      <w:r w:rsidR="009A1357" w:rsidRPr="00944211">
        <w:rPr>
          <w:szCs w:val="20"/>
        </w:rPr>
        <w:t>, що означає, що код компілюється до</w:t>
      </w:r>
      <w:r w:rsidR="0081054B" w:rsidRPr="00944211">
        <w:rPr>
          <w:szCs w:val="20"/>
        </w:rPr>
        <w:t xml:space="preserve"> </w:t>
      </w:r>
      <w:r w:rsidRPr="00944211">
        <w:rPr>
          <w:szCs w:val="20"/>
        </w:rPr>
        <w:t>того, як браузер завантажит</w:t>
      </w:r>
      <w:r w:rsidR="009A1357" w:rsidRPr="00944211">
        <w:rPr>
          <w:szCs w:val="20"/>
        </w:rPr>
        <w:t xml:space="preserve">ь додаток. Як </w:t>
      </w:r>
      <w:r w:rsidR="0081054B" w:rsidRPr="00944211">
        <w:rPr>
          <w:szCs w:val="20"/>
        </w:rPr>
        <w:t>результат швидкість</w:t>
      </w:r>
      <w:r w:rsidR="00AC6D4A">
        <w:rPr>
          <w:szCs w:val="20"/>
        </w:rPr>
        <w:t xml:space="preserve"> додатка</w:t>
      </w:r>
      <w:r w:rsidR="0081054B" w:rsidRPr="00944211">
        <w:rPr>
          <w:szCs w:val="20"/>
        </w:rPr>
        <w:t xml:space="preserve"> значно зростає</w:t>
      </w:r>
      <w:r w:rsidR="009A1357" w:rsidRPr="00944211">
        <w:rPr>
          <w:szCs w:val="20"/>
        </w:rPr>
        <w:t>.</w:t>
      </w:r>
    </w:p>
    <w:p w14:paraId="61677DFA" w14:textId="77777777" w:rsidR="006F34F2" w:rsidRDefault="008543E1" w:rsidP="006644C6">
      <w:pPr>
        <w:pStyle w:val="a5"/>
        <w:spacing w:line="360" w:lineRule="auto"/>
        <w:jc w:val="center"/>
        <w:rPr>
          <w:szCs w:val="20"/>
          <w:lang w:val="ru-RU"/>
        </w:rPr>
      </w:pPr>
      <w:r w:rsidRPr="00944211">
        <w:rPr>
          <w:szCs w:val="20"/>
        </w:rPr>
        <w:lastRenderedPageBreak/>
        <w:t>На рисунку 3.17 зображено</w:t>
      </w:r>
      <w:r w:rsidR="008211DC" w:rsidRPr="00944211">
        <w:rPr>
          <w:szCs w:val="20"/>
        </w:rPr>
        <w:t xml:space="preserve"> </w:t>
      </w:r>
      <w:r w:rsidR="003957A3" w:rsidRPr="00944211">
        <w:rPr>
          <w:szCs w:val="20"/>
        </w:rPr>
        <w:t>розроблене меню додавання та редагування</w:t>
      </w:r>
      <w:r w:rsidR="008211DC" w:rsidRPr="00944211">
        <w:rPr>
          <w:szCs w:val="20"/>
        </w:rPr>
        <w:t xml:space="preserve"> </w:t>
      </w:r>
      <w:proofErr w:type="spellStart"/>
      <w:r w:rsidR="00AC2BCE">
        <w:rPr>
          <w:szCs w:val="20"/>
        </w:rPr>
        <w:t>лі</w:t>
      </w:r>
      <w:r w:rsidR="003957A3" w:rsidRPr="00944211">
        <w:rPr>
          <w:szCs w:val="20"/>
        </w:rPr>
        <w:t>да</w:t>
      </w:r>
      <w:proofErr w:type="spellEnd"/>
      <w:r w:rsidR="003957A3" w:rsidRPr="00944211">
        <w:rPr>
          <w:szCs w:val="20"/>
        </w:rPr>
        <w:t xml:space="preserve"> з використанням мови програ</w:t>
      </w:r>
      <w:r w:rsidR="00A90F14">
        <w:rPr>
          <w:szCs w:val="20"/>
        </w:rPr>
        <w:t xml:space="preserve">мування </w:t>
      </w:r>
      <w:proofErr w:type="spellStart"/>
      <w:r w:rsidR="00A90F14">
        <w:rPr>
          <w:szCs w:val="20"/>
        </w:rPr>
        <w:t>TypeScript</w:t>
      </w:r>
      <w:proofErr w:type="spellEnd"/>
      <w:r w:rsidR="00A90F14">
        <w:rPr>
          <w:szCs w:val="20"/>
        </w:rPr>
        <w:t xml:space="preserve"> та фреймворку</w:t>
      </w:r>
      <w:r w:rsidR="003957A3" w:rsidRPr="00944211">
        <w:rPr>
          <w:szCs w:val="20"/>
        </w:rPr>
        <w:t xml:space="preserve"> </w:t>
      </w:r>
      <w:proofErr w:type="spellStart"/>
      <w:r w:rsidR="003957A3" w:rsidRPr="00944211">
        <w:rPr>
          <w:szCs w:val="20"/>
        </w:rPr>
        <w:t>Angular</w:t>
      </w:r>
      <w:proofErr w:type="spellEnd"/>
      <w:r w:rsidR="008211DC" w:rsidRPr="00944211">
        <w:rPr>
          <w:szCs w:val="20"/>
        </w:rPr>
        <w:t>. Весь розроблений функціонал наведено на рисунках в додатку А.</w:t>
      </w:r>
    </w:p>
    <w:p w14:paraId="5A58C6EC" w14:textId="5880439E" w:rsidR="00C7131B" w:rsidRPr="00944211" w:rsidRDefault="006A2E50" w:rsidP="006644C6">
      <w:pPr>
        <w:pStyle w:val="a5"/>
        <w:spacing w:line="360" w:lineRule="auto"/>
        <w:jc w:val="center"/>
        <w:rPr>
          <w:szCs w:val="20"/>
        </w:rPr>
      </w:pPr>
      <w:r>
        <w:rPr>
          <w:noProof/>
        </w:rPr>
        <w:drawing>
          <wp:inline distT="0" distB="0" distL="0" distR="0" wp14:anchorId="7AFB2116" wp14:editId="5DAD32BC">
            <wp:extent cx="6271260" cy="2918460"/>
            <wp:effectExtent l="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71260" cy="2918460"/>
                    </a:xfrm>
                    <a:prstGeom prst="rect">
                      <a:avLst/>
                    </a:prstGeom>
                    <a:noFill/>
                    <a:ln>
                      <a:noFill/>
                    </a:ln>
                  </pic:spPr>
                </pic:pic>
              </a:graphicData>
            </a:graphic>
          </wp:inline>
        </w:drawing>
      </w:r>
      <w:r w:rsidR="009814F6" w:rsidRPr="00944211">
        <w:rPr>
          <w:szCs w:val="20"/>
        </w:rPr>
        <w:t>Рисунок 3.17 – Р</w:t>
      </w:r>
      <w:r w:rsidR="009D294C" w:rsidRPr="00944211">
        <w:rPr>
          <w:szCs w:val="20"/>
        </w:rPr>
        <w:t xml:space="preserve">озроблений інтерфейс для </w:t>
      </w:r>
      <w:r w:rsidR="009814F6" w:rsidRPr="00944211">
        <w:rPr>
          <w:szCs w:val="20"/>
        </w:rPr>
        <w:t>створення т</w:t>
      </w:r>
      <w:r w:rsidR="009D294C" w:rsidRPr="00944211">
        <w:rPr>
          <w:szCs w:val="20"/>
        </w:rPr>
        <w:t>а редагування даних потенційних клієнтів</w:t>
      </w:r>
    </w:p>
    <w:p w14:paraId="1AD4232E" w14:textId="77777777" w:rsidR="0044682C" w:rsidRPr="00753F6C" w:rsidRDefault="0044682C" w:rsidP="00EB4B85">
      <w:pPr>
        <w:pStyle w:val="a5"/>
        <w:spacing w:line="360" w:lineRule="auto"/>
        <w:ind w:firstLine="709"/>
        <w:rPr>
          <w:szCs w:val="20"/>
        </w:rPr>
      </w:pPr>
    </w:p>
    <w:p w14:paraId="57564E36" w14:textId="77777777" w:rsidR="003A0D43" w:rsidRPr="00944211" w:rsidRDefault="00A03296" w:rsidP="00EB4B85">
      <w:pPr>
        <w:pStyle w:val="a5"/>
        <w:spacing w:line="360" w:lineRule="auto"/>
        <w:ind w:firstLine="709"/>
      </w:pPr>
      <w:bookmarkStart w:id="135" w:name="_Toc121396649"/>
      <w:r w:rsidRPr="00944211">
        <w:rPr>
          <w:rStyle w:val="30"/>
        </w:rPr>
        <w:t>3.1.9</w:t>
      </w:r>
      <w:r w:rsidR="00494009" w:rsidRPr="00944211">
        <w:rPr>
          <w:rStyle w:val="30"/>
        </w:rPr>
        <w:t xml:space="preserve"> Використані пакети програм</w:t>
      </w:r>
      <w:bookmarkEnd w:id="119"/>
      <w:r w:rsidR="003A0D43" w:rsidRPr="00944211">
        <w:rPr>
          <w:rStyle w:val="30"/>
        </w:rPr>
        <w:t>.</w:t>
      </w:r>
      <w:bookmarkEnd w:id="135"/>
      <w:r w:rsidR="006D7BD7" w:rsidRPr="00944211">
        <w:t xml:space="preserve"> </w:t>
      </w:r>
      <w:r w:rsidR="003A0D43" w:rsidRPr="00944211">
        <w:t>Для реалізації поставленого завдання щодо</w:t>
      </w:r>
      <w:r w:rsidR="0018565F" w:rsidRPr="00944211">
        <w:t xml:space="preserve"> застосування </w:t>
      </w:r>
      <w:r w:rsidR="006D7BD7" w:rsidRPr="00944211">
        <w:t>необхідних програмних пакетів, було використано наступні програми при розробці CRM-системи:</w:t>
      </w:r>
    </w:p>
    <w:p w14:paraId="250357CB" w14:textId="77777777" w:rsidR="006D7BD7" w:rsidRPr="00944211" w:rsidRDefault="006D7BD7" w:rsidP="00FD6434">
      <w:pPr>
        <w:pStyle w:val="a5"/>
        <w:numPr>
          <w:ilvl w:val="0"/>
          <w:numId w:val="38"/>
        </w:numPr>
        <w:spacing w:line="360" w:lineRule="auto"/>
        <w:ind w:left="0" w:firstLine="709"/>
      </w:pPr>
      <w:r w:rsidRPr="00944211">
        <w:t xml:space="preserve">інтегроване середовище розробки </w:t>
      </w:r>
      <w:proofErr w:type="spellStart"/>
      <w:r w:rsidRPr="00944211">
        <w:t>JetBrains</w:t>
      </w:r>
      <w:proofErr w:type="spellEnd"/>
      <w:r w:rsidRPr="00944211">
        <w:t xml:space="preserve"> </w:t>
      </w:r>
      <w:proofErr w:type="spellStart"/>
      <w:r w:rsidRPr="00944211">
        <w:t>IntelliJ</w:t>
      </w:r>
      <w:proofErr w:type="spellEnd"/>
      <w:r w:rsidRPr="00944211">
        <w:t xml:space="preserve"> IDEA </w:t>
      </w:r>
      <w:proofErr w:type="spellStart"/>
      <w:r w:rsidRPr="00944211">
        <w:t>Ultimate</w:t>
      </w:r>
      <w:proofErr w:type="spellEnd"/>
      <w:r w:rsidRPr="00944211">
        <w:t xml:space="preserve"> </w:t>
      </w:r>
      <w:proofErr w:type="spellStart"/>
      <w:r w:rsidRPr="00944211">
        <w:t>Edition</w:t>
      </w:r>
      <w:proofErr w:type="spellEnd"/>
      <w:r w:rsidR="007748B2" w:rsidRPr="00944211">
        <w:t>. Вибір саме цього видання, до</w:t>
      </w:r>
      <w:r w:rsidR="0044682C">
        <w:t>зволив відмовитися від будь-як</w:t>
      </w:r>
      <w:r w:rsidR="007F0CE8">
        <w:t>ого стороннього інтерфейсу</w:t>
      </w:r>
      <w:r w:rsidR="0044682C">
        <w:t xml:space="preserve"> для адміністрування СУБД</w:t>
      </w:r>
      <w:r w:rsidR="007F0CE8">
        <w:t xml:space="preserve">, </w:t>
      </w:r>
      <w:r w:rsidR="007748B2" w:rsidRPr="00944211">
        <w:t xml:space="preserve">адже дане середовище дозволяє працювати з БД прямо з нього. Також воно дозволило створити діаграми структури бази даних, проводити глибокий аналіз коду та його </w:t>
      </w:r>
      <w:r w:rsidR="00396BC6">
        <w:t>оптимізації</w:t>
      </w:r>
      <w:r w:rsidR="00D320CB" w:rsidRPr="00944211">
        <w:t>.</w:t>
      </w:r>
      <w:r w:rsidR="00D320CB" w:rsidRPr="00944211">
        <w:rPr>
          <w:rFonts w:ascii="Helvetica" w:eastAsia="Calibri" w:hAnsi="Helvetica"/>
          <w:color w:val="000000"/>
          <w:sz w:val="27"/>
          <w:szCs w:val="27"/>
          <w:shd w:val="clear" w:color="auto" w:fill="FFFFFF"/>
          <w:lang w:eastAsia="en-US"/>
        </w:rPr>
        <w:t xml:space="preserve"> </w:t>
      </w:r>
      <w:r w:rsidR="00D320CB" w:rsidRPr="00944211">
        <w:t xml:space="preserve">Інтеграція з вихідними системами управління, включаючи </w:t>
      </w:r>
      <w:proofErr w:type="spellStart"/>
      <w:r w:rsidR="00D320CB" w:rsidRPr="00944211">
        <w:t>Git</w:t>
      </w:r>
      <w:proofErr w:type="spellEnd"/>
      <w:r w:rsidR="00D320CB" w:rsidRPr="00944211">
        <w:t>,</w:t>
      </w:r>
      <w:r w:rsidR="00D320CB" w:rsidRPr="00944211">
        <w:rPr>
          <w:rFonts w:ascii="Helvetica" w:eastAsia="Calibri" w:hAnsi="Helvetica"/>
          <w:color w:val="000000"/>
          <w:sz w:val="27"/>
          <w:szCs w:val="27"/>
          <w:shd w:val="clear" w:color="auto" w:fill="FFFFFF"/>
          <w:lang w:eastAsia="en-US"/>
        </w:rPr>
        <w:t xml:space="preserve"> </w:t>
      </w:r>
      <w:r w:rsidR="00D320CB" w:rsidRPr="00944211">
        <w:t xml:space="preserve">з автоматизованими інструментами побудови та управління проектами, включаючи </w:t>
      </w:r>
      <w:proofErr w:type="spellStart"/>
      <w:r w:rsidR="00D320CB" w:rsidRPr="00944211">
        <w:t>Maven</w:t>
      </w:r>
      <w:proofErr w:type="spellEnd"/>
      <w:r w:rsidR="00D320CB" w:rsidRPr="00944211">
        <w:t>, стали рішучими аргументами на користь в</w:t>
      </w:r>
      <w:r w:rsidR="0044682C">
        <w:t>и</w:t>
      </w:r>
      <w:r w:rsidR="00D320CB" w:rsidRPr="00944211">
        <w:t>бору саме цього середовища розробки</w:t>
      </w:r>
      <w:r w:rsidRPr="00944211">
        <w:t>;</w:t>
      </w:r>
    </w:p>
    <w:p w14:paraId="0C4BC8FC" w14:textId="77777777" w:rsidR="006D7BD7" w:rsidRPr="00944211" w:rsidRDefault="006D7BD7" w:rsidP="00782610">
      <w:pPr>
        <w:pStyle w:val="a5"/>
        <w:numPr>
          <w:ilvl w:val="0"/>
          <w:numId w:val="38"/>
        </w:numPr>
        <w:spacing w:line="360" w:lineRule="auto"/>
        <w:ind w:left="0" w:firstLine="709"/>
      </w:pPr>
      <w:proofErr w:type="spellStart"/>
      <w:r w:rsidRPr="00944211">
        <w:t>MongoCompass</w:t>
      </w:r>
      <w:proofErr w:type="spellEnd"/>
      <w:r w:rsidRPr="00944211">
        <w:t xml:space="preserve"> – графічний інтерфейс для роботи з базою даних </w:t>
      </w:r>
      <w:proofErr w:type="spellStart"/>
      <w:r w:rsidRPr="00944211">
        <w:t>MongoDB</w:t>
      </w:r>
      <w:proofErr w:type="spellEnd"/>
      <w:r w:rsidR="0080588B" w:rsidRPr="00944211">
        <w:t xml:space="preserve">. Цей графічний інтерфейс під час розробки CRM-системи дозволив </w:t>
      </w:r>
      <w:r w:rsidR="0080588B" w:rsidRPr="00944211">
        <w:lastRenderedPageBreak/>
        <w:t xml:space="preserve">зручно, без консольних команд виконувати перегляд, додавання та видалення баз даних і колекцій, виконувати та </w:t>
      </w:r>
      <w:r w:rsidR="0089280B">
        <w:t>оптимізовані</w:t>
      </w:r>
      <w:r w:rsidR="0080588B" w:rsidRPr="00944211">
        <w:t xml:space="preserve"> запити за допомогою графічного інтерфейсу.</w:t>
      </w:r>
    </w:p>
    <w:p w14:paraId="526A34E7" w14:textId="77777777" w:rsidR="00494009" w:rsidRPr="00944211" w:rsidRDefault="00494009" w:rsidP="00782610">
      <w:pPr>
        <w:spacing w:after="0"/>
        <w:rPr>
          <w:rStyle w:val="ad"/>
          <w:b w:val="0"/>
          <w:bCs w:val="0"/>
          <w:lang w:val="uk-UA"/>
        </w:rPr>
      </w:pPr>
    </w:p>
    <w:p w14:paraId="4F7C5516" w14:textId="77777777" w:rsidR="00494009" w:rsidRPr="00944211" w:rsidRDefault="00494009" w:rsidP="00494009">
      <w:pPr>
        <w:pStyle w:val="2"/>
        <w:rPr>
          <w:rStyle w:val="ad"/>
          <w:b/>
          <w:bCs/>
        </w:rPr>
      </w:pPr>
      <w:bookmarkStart w:id="136" w:name="_Toc119351960"/>
      <w:bookmarkStart w:id="137" w:name="_Toc119749810"/>
      <w:bookmarkStart w:id="138" w:name="_Toc119750500"/>
      <w:bookmarkStart w:id="139" w:name="_Toc119791422"/>
      <w:bookmarkStart w:id="140" w:name="_Toc121396650"/>
      <w:r w:rsidRPr="00944211">
        <w:rPr>
          <w:rStyle w:val="ad"/>
          <w:b/>
          <w:bCs/>
        </w:rPr>
        <w:t>3.2 Архітектурні рішення</w:t>
      </w:r>
      <w:bookmarkEnd w:id="136"/>
      <w:bookmarkEnd w:id="137"/>
      <w:bookmarkEnd w:id="138"/>
      <w:bookmarkEnd w:id="139"/>
      <w:bookmarkEnd w:id="140"/>
    </w:p>
    <w:p w14:paraId="6FD91EA8" w14:textId="77777777" w:rsidR="00494009" w:rsidRPr="00944211" w:rsidRDefault="00494009" w:rsidP="00782610">
      <w:pPr>
        <w:spacing w:after="0"/>
        <w:rPr>
          <w:lang w:val="uk-UA"/>
        </w:rPr>
      </w:pPr>
    </w:p>
    <w:p w14:paraId="777A01EC" w14:textId="77777777" w:rsidR="00494009" w:rsidRPr="00944211" w:rsidRDefault="00782610" w:rsidP="00782610">
      <w:pPr>
        <w:spacing w:after="0" w:line="360" w:lineRule="auto"/>
        <w:ind w:firstLine="709"/>
        <w:rPr>
          <w:lang w:val="uk-UA"/>
        </w:rPr>
      </w:pPr>
      <w:r w:rsidRPr="00944211">
        <w:rPr>
          <w:lang w:val="uk-UA"/>
        </w:rPr>
        <w:t>Вибір архітектури програмного продукту завжди є одним з найважливіших питань під час створення інформаційної системи. Як свідчить досвід розробки, добре спроектована архітектура може заощадити багато часу та ресурсів, натомість погана, може стати фатальною навіть для проекту з неймовірно гарною ідеєю.</w:t>
      </w:r>
      <w:r w:rsidR="00591668" w:rsidRPr="00944211">
        <w:rPr>
          <w:lang w:val="uk-UA"/>
        </w:rPr>
        <w:t xml:space="preserve"> Для реалізації поставлених завдань при розробці </w:t>
      </w:r>
      <w:proofErr w:type="spellStart"/>
      <w:r w:rsidR="00591668" w:rsidRPr="00944211">
        <w:rPr>
          <w:lang w:val="uk-UA"/>
        </w:rPr>
        <w:t>бекенд</w:t>
      </w:r>
      <w:proofErr w:type="spellEnd"/>
      <w:r w:rsidR="00591668" w:rsidRPr="00944211">
        <w:rPr>
          <w:lang w:val="uk-UA"/>
        </w:rPr>
        <w:t xml:space="preserve"> частини CRM-системи було вирішено </w:t>
      </w:r>
      <w:proofErr w:type="spellStart"/>
      <w:r w:rsidR="00591668" w:rsidRPr="00944211">
        <w:rPr>
          <w:lang w:val="uk-UA"/>
        </w:rPr>
        <w:t>імплементувати</w:t>
      </w:r>
      <w:proofErr w:type="spellEnd"/>
      <w:r w:rsidR="00591668" w:rsidRPr="00944211">
        <w:rPr>
          <w:lang w:val="uk-UA"/>
        </w:rPr>
        <w:t xml:space="preserve"> </w:t>
      </w:r>
      <w:proofErr w:type="spellStart"/>
      <w:r w:rsidR="00591668" w:rsidRPr="00944211">
        <w:rPr>
          <w:lang w:val="uk-UA"/>
        </w:rPr>
        <w:t>мікросервісну</w:t>
      </w:r>
      <w:proofErr w:type="spellEnd"/>
      <w:r w:rsidR="00591668" w:rsidRPr="00944211">
        <w:rPr>
          <w:lang w:val="uk-UA"/>
        </w:rPr>
        <w:t xml:space="preserve"> архітектуру.</w:t>
      </w:r>
    </w:p>
    <w:p w14:paraId="1EA8B458" w14:textId="77777777" w:rsidR="00591668" w:rsidRPr="00944211" w:rsidRDefault="00591668" w:rsidP="00782610">
      <w:pPr>
        <w:spacing w:after="0" w:line="360" w:lineRule="auto"/>
        <w:ind w:firstLine="709"/>
        <w:rPr>
          <w:lang w:val="uk-UA"/>
        </w:rPr>
      </w:pPr>
      <w:r w:rsidRPr="00944211">
        <w:rPr>
          <w:lang w:val="uk-UA"/>
        </w:rPr>
        <w:t>Як колись сказав автор багатьох книг і статей з архітектури програмного забезпечення Мартін Фаулер: “</w:t>
      </w:r>
      <w:proofErr w:type="spellStart"/>
      <w:r w:rsidRPr="00944211">
        <w:rPr>
          <w:lang w:val="uk-UA"/>
        </w:rPr>
        <w:t>Мікросервісна</w:t>
      </w:r>
      <w:proofErr w:type="spellEnd"/>
      <w:r w:rsidRPr="00944211">
        <w:rPr>
          <w:lang w:val="uk-UA"/>
        </w:rPr>
        <w:t xml:space="preserve"> архітектура – це пі</w:t>
      </w:r>
      <w:r w:rsidR="00AC6D4A">
        <w:rPr>
          <w:lang w:val="uk-UA"/>
        </w:rPr>
        <w:t>дхід до розробки єдиного додатка</w:t>
      </w:r>
      <w:r w:rsidRPr="00944211">
        <w:rPr>
          <w:lang w:val="uk-UA"/>
        </w:rPr>
        <w:t>, як набору невеликих, окремих сервісів, кожен із яких працює у своєму процесі та спілкується з легкими</w:t>
      </w:r>
      <w:r w:rsidR="0040612E">
        <w:rPr>
          <w:lang w:val="uk-UA"/>
        </w:rPr>
        <w:t xml:space="preserve"> механізмами з іншими сервісами</w:t>
      </w:r>
      <w:r w:rsidRPr="00944211">
        <w:rPr>
          <w:lang w:val="uk-UA"/>
        </w:rPr>
        <w:t xml:space="preserve">, часто API HTTP-ресурсу” [21]. У той час як монолітна архітектура є єдиною одиницею, архітектура </w:t>
      </w:r>
      <w:proofErr w:type="spellStart"/>
      <w:r w:rsidRPr="00944211">
        <w:rPr>
          <w:lang w:val="uk-UA"/>
        </w:rPr>
        <w:t>мікросервісів</w:t>
      </w:r>
      <w:proofErr w:type="spellEnd"/>
      <w:r w:rsidRPr="00944211">
        <w:rPr>
          <w:lang w:val="uk-UA"/>
        </w:rPr>
        <w:t xml:space="preserve"> розбиває її на певну кількість менших незалеж</w:t>
      </w:r>
      <w:r w:rsidR="00095FE0">
        <w:rPr>
          <w:lang w:val="uk-UA"/>
        </w:rPr>
        <w:t xml:space="preserve">них одиниць. Кожен </w:t>
      </w:r>
      <w:proofErr w:type="spellStart"/>
      <w:r w:rsidR="00095FE0">
        <w:rPr>
          <w:lang w:val="uk-UA"/>
        </w:rPr>
        <w:t>мікросервіс</w:t>
      </w:r>
      <w:proofErr w:type="spellEnd"/>
      <w:r w:rsidR="00095FE0">
        <w:rPr>
          <w:lang w:val="uk-UA"/>
        </w:rPr>
        <w:t xml:space="preserve"> </w:t>
      </w:r>
      <w:r w:rsidR="00095FE0" w:rsidRPr="00944211">
        <w:rPr>
          <w:lang w:val="uk-UA"/>
        </w:rPr>
        <w:t>–</w:t>
      </w:r>
      <w:r w:rsidRPr="00944211">
        <w:rPr>
          <w:lang w:val="uk-UA"/>
        </w:rPr>
        <w:t xml:space="preserve"> це невеликий додаток, який має власну архітектуру, що складається з бізнес-логіки разом з різними адаптерами</w:t>
      </w:r>
      <w:r w:rsidR="00724CA3" w:rsidRPr="00944211">
        <w:rPr>
          <w:lang w:val="uk-UA"/>
        </w:rPr>
        <w:t>. Хоча немає точного визначення цього архітектурного стилю, існують певні загальні характеристики організації навколо можливостей бізнесу, автоматизованого розгортання, інтелекту в кінцевих точках і децентралізованого контролю над мовами та даними.</w:t>
      </w:r>
    </w:p>
    <w:p w14:paraId="491B6651" w14:textId="77777777" w:rsidR="00B82F87" w:rsidRPr="00944211" w:rsidRDefault="00B82F87" w:rsidP="00782610">
      <w:pPr>
        <w:spacing w:after="0" w:line="360" w:lineRule="auto"/>
        <w:ind w:firstLine="709"/>
        <w:rPr>
          <w:lang w:val="uk-UA"/>
        </w:rPr>
      </w:pPr>
      <w:r w:rsidRPr="00944211">
        <w:rPr>
          <w:lang w:val="uk-UA"/>
        </w:rPr>
        <w:t>Вибір саме цієї архітектури для розроблюваної системи повністю задовольняє всі поставлені завдання та надає ряд переваг, а саме:</w:t>
      </w:r>
    </w:p>
    <w:p w14:paraId="3B30FCCE" w14:textId="77777777" w:rsidR="00B82F87" w:rsidRPr="00944211" w:rsidRDefault="00122168" w:rsidP="00B82F87">
      <w:pPr>
        <w:numPr>
          <w:ilvl w:val="0"/>
          <w:numId w:val="38"/>
        </w:numPr>
        <w:spacing w:after="0" w:line="360" w:lineRule="auto"/>
        <w:ind w:left="0" w:firstLine="709"/>
        <w:rPr>
          <w:lang w:val="uk-UA"/>
        </w:rPr>
      </w:pPr>
      <w:proofErr w:type="spellStart"/>
      <w:r w:rsidRPr="00944211">
        <w:rPr>
          <w:lang w:val="uk-UA"/>
        </w:rPr>
        <w:t>м</w:t>
      </w:r>
      <w:r w:rsidR="00B82F87" w:rsidRPr="00944211">
        <w:rPr>
          <w:lang w:val="uk-UA"/>
        </w:rPr>
        <w:t>ікросе</w:t>
      </w:r>
      <w:r w:rsidR="00D35D31" w:rsidRPr="00944211">
        <w:rPr>
          <w:lang w:val="uk-UA"/>
        </w:rPr>
        <w:t>рвісна</w:t>
      </w:r>
      <w:proofErr w:type="spellEnd"/>
      <w:r w:rsidR="00D35D31" w:rsidRPr="00944211">
        <w:rPr>
          <w:lang w:val="uk-UA"/>
        </w:rPr>
        <w:t xml:space="preserve"> архітектура дозволила</w:t>
      </w:r>
      <w:r w:rsidR="00B82F87" w:rsidRPr="00944211">
        <w:rPr>
          <w:lang w:val="uk-UA"/>
        </w:rPr>
        <w:t xml:space="preserve"> збільшити продуктивність та ефективність систем</w:t>
      </w:r>
      <w:r w:rsidR="00D35D31" w:rsidRPr="00944211">
        <w:rPr>
          <w:lang w:val="uk-UA"/>
        </w:rPr>
        <w:t>и</w:t>
      </w:r>
      <w:r w:rsidR="00B82F87" w:rsidRPr="00944211">
        <w:rPr>
          <w:lang w:val="uk-UA"/>
        </w:rPr>
        <w:t xml:space="preserve"> завдяки зменшенню порогу обмежень відносно паралелізму та </w:t>
      </w:r>
      <w:proofErr w:type="spellStart"/>
      <w:r w:rsidR="00B82F87" w:rsidRPr="00944211">
        <w:rPr>
          <w:lang w:val="uk-UA"/>
        </w:rPr>
        <w:t>розподілено</w:t>
      </w:r>
      <w:r w:rsidRPr="00944211">
        <w:rPr>
          <w:lang w:val="uk-UA"/>
        </w:rPr>
        <w:t>сті</w:t>
      </w:r>
      <w:proofErr w:type="spellEnd"/>
      <w:r w:rsidRPr="00944211">
        <w:rPr>
          <w:lang w:val="uk-UA"/>
        </w:rPr>
        <w:t xml:space="preserve"> реалізації окремих сервісів;</w:t>
      </w:r>
      <w:r w:rsidR="00B82F87" w:rsidRPr="00944211">
        <w:rPr>
          <w:lang w:val="uk-UA"/>
        </w:rPr>
        <w:t xml:space="preserve"> </w:t>
      </w:r>
    </w:p>
    <w:p w14:paraId="615F3A55" w14:textId="77777777" w:rsidR="00B82F87" w:rsidRPr="00944211" w:rsidRDefault="00CA0EF7" w:rsidP="00B82F87">
      <w:pPr>
        <w:numPr>
          <w:ilvl w:val="0"/>
          <w:numId w:val="38"/>
        </w:numPr>
        <w:spacing w:after="0" w:line="360" w:lineRule="auto"/>
        <w:ind w:left="0" w:firstLine="709"/>
        <w:rPr>
          <w:lang w:val="uk-UA"/>
        </w:rPr>
      </w:pPr>
      <w:r w:rsidRPr="00944211">
        <w:rPr>
          <w:lang w:val="uk-UA"/>
        </w:rPr>
        <w:lastRenderedPageBreak/>
        <w:t>н</w:t>
      </w:r>
      <w:r w:rsidR="00B82F87" w:rsidRPr="00944211">
        <w:rPr>
          <w:lang w:val="uk-UA"/>
        </w:rPr>
        <w:t xml:space="preserve">адійність </w:t>
      </w:r>
      <w:r w:rsidRPr="00944211">
        <w:rPr>
          <w:lang w:val="uk-UA"/>
        </w:rPr>
        <w:t xml:space="preserve">розробленої </w:t>
      </w:r>
      <w:proofErr w:type="spellStart"/>
      <w:r w:rsidR="00B82F87" w:rsidRPr="00944211">
        <w:rPr>
          <w:lang w:val="uk-UA"/>
        </w:rPr>
        <w:t>мікросервісної</w:t>
      </w:r>
      <w:proofErr w:type="spellEnd"/>
      <w:r w:rsidR="00B82F87" w:rsidRPr="00944211">
        <w:rPr>
          <w:lang w:val="uk-UA"/>
        </w:rPr>
        <w:t xml:space="preserve"> архітектури та напрацювання на відмову значно вищі, оскільки </w:t>
      </w:r>
      <w:r w:rsidRPr="00944211">
        <w:rPr>
          <w:lang w:val="uk-UA"/>
        </w:rPr>
        <w:t>рамки</w:t>
      </w:r>
      <w:r w:rsidR="00B82F87" w:rsidRPr="00944211">
        <w:rPr>
          <w:lang w:val="uk-UA"/>
        </w:rPr>
        <w:t xml:space="preserve"> поширення по</w:t>
      </w:r>
      <w:r w:rsidR="00122168" w:rsidRPr="00944211">
        <w:rPr>
          <w:lang w:val="uk-UA"/>
        </w:rPr>
        <w:t>милок обмежено окремим сервісом;</w:t>
      </w:r>
      <w:r w:rsidR="00B82F87" w:rsidRPr="00944211">
        <w:rPr>
          <w:lang w:val="uk-UA"/>
        </w:rPr>
        <w:t xml:space="preserve"> </w:t>
      </w:r>
    </w:p>
    <w:p w14:paraId="1D4DC45E" w14:textId="77777777" w:rsidR="00B82F87" w:rsidRPr="00944211" w:rsidRDefault="00AA2318" w:rsidP="00B82F87">
      <w:pPr>
        <w:numPr>
          <w:ilvl w:val="0"/>
          <w:numId w:val="38"/>
        </w:numPr>
        <w:spacing w:after="0" w:line="360" w:lineRule="auto"/>
        <w:ind w:left="0" w:firstLine="709"/>
        <w:rPr>
          <w:lang w:val="uk-UA"/>
        </w:rPr>
      </w:pPr>
      <w:r w:rsidRPr="00944211">
        <w:rPr>
          <w:lang w:val="uk-UA"/>
        </w:rPr>
        <w:t>р</w:t>
      </w:r>
      <w:r w:rsidR="00B82F87" w:rsidRPr="00944211">
        <w:rPr>
          <w:lang w:val="uk-UA"/>
        </w:rPr>
        <w:t>озподіл функціональності та масштабування рівнів виконується у</w:t>
      </w:r>
      <w:r w:rsidRPr="00944211">
        <w:rPr>
          <w:lang w:val="uk-UA"/>
        </w:rPr>
        <w:t xml:space="preserve"> відповідності до потреб бізнес-логіки</w:t>
      </w:r>
      <w:r w:rsidR="00B82F87" w:rsidRPr="00944211">
        <w:rPr>
          <w:lang w:val="uk-UA"/>
        </w:rPr>
        <w:t>, виходячи із конкретних вимог до системи.</w:t>
      </w:r>
    </w:p>
    <w:p w14:paraId="4B731CCB" w14:textId="77777777" w:rsidR="00782610" w:rsidRPr="00944211" w:rsidRDefault="00782610" w:rsidP="00224172">
      <w:pPr>
        <w:spacing w:after="0"/>
        <w:ind w:firstLine="709"/>
        <w:rPr>
          <w:lang w:val="uk-UA"/>
        </w:rPr>
      </w:pPr>
    </w:p>
    <w:p w14:paraId="1A247F00" w14:textId="77777777" w:rsidR="00714C0F" w:rsidRPr="00944211" w:rsidRDefault="00200422" w:rsidP="00505DD3">
      <w:pPr>
        <w:pStyle w:val="a5"/>
        <w:spacing w:line="360" w:lineRule="auto"/>
        <w:ind w:firstLine="709"/>
      </w:pPr>
      <w:bookmarkStart w:id="141" w:name="_Toc119351961"/>
      <w:bookmarkStart w:id="142" w:name="_Toc119749811"/>
      <w:bookmarkStart w:id="143" w:name="_Toc119750501"/>
      <w:bookmarkStart w:id="144" w:name="_Toc119791424"/>
      <w:bookmarkStart w:id="145" w:name="_Toc121396651"/>
      <w:r w:rsidRPr="00944211">
        <w:rPr>
          <w:rStyle w:val="30"/>
        </w:rPr>
        <w:t>3.2.1 Загальна архітектура CRM-системи</w:t>
      </w:r>
      <w:bookmarkEnd w:id="141"/>
      <w:bookmarkEnd w:id="142"/>
      <w:bookmarkEnd w:id="143"/>
      <w:bookmarkEnd w:id="144"/>
      <w:r w:rsidR="0003724C" w:rsidRPr="00944211">
        <w:rPr>
          <w:rStyle w:val="30"/>
        </w:rPr>
        <w:t>.</w:t>
      </w:r>
      <w:bookmarkEnd w:id="145"/>
      <w:r w:rsidR="0003724C" w:rsidRPr="00944211">
        <w:t xml:space="preserve"> </w:t>
      </w:r>
      <w:r w:rsidR="00714C0F" w:rsidRPr="00944211">
        <w:t>Розглянемо створену архітектурну</w:t>
      </w:r>
      <w:r w:rsidR="00AC6D4A">
        <w:t xml:space="preserve"> екосистему розробленого додатка</w:t>
      </w:r>
      <w:r w:rsidR="00714C0F" w:rsidRPr="00944211">
        <w:t>. Архітектура розробленої CRM-системи складається з:</w:t>
      </w:r>
    </w:p>
    <w:p w14:paraId="0528E205" w14:textId="77777777" w:rsidR="00714C0F" w:rsidRPr="00944211" w:rsidRDefault="00714C0F" w:rsidP="00714C0F">
      <w:pPr>
        <w:pStyle w:val="a5"/>
        <w:numPr>
          <w:ilvl w:val="0"/>
          <w:numId w:val="42"/>
        </w:numPr>
        <w:suppressAutoHyphens/>
        <w:autoSpaceDN/>
        <w:spacing w:line="360" w:lineRule="auto"/>
        <w:ind w:left="0" w:firstLine="709"/>
      </w:pPr>
      <w:r w:rsidRPr="00944211">
        <w:t xml:space="preserve">чотирьох </w:t>
      </w:r>
      <w:proofErr w:type="spellStart"/>
      <w:r w:rsidRPr="00944211">
        <w:t>мікросервісів</w:t>
      </w:r>
      <w:proofErr w:type="spellEnd"/>
      <w:r w:rsidRPr="00944211">
        <w:t xml:space="preserve">: </w:t>
      </w:r>
      <w:proofErr w:type="spellStart"/>
      <w:r w:rsidRPr="00944211">
        <w:t>core-service</w:t>
      </w:r>
      <w:proofErr w:type="spellEnd"/>
      <w:r w:rsidRPr="00944211">
        <w:t xml:space="preserve">, </w:t>
      </w:r>
      <w:proofErr w:type="spellStart"/>
      <w:r w:rsidRPr="00944211">
        <w:t>adge-service</w:t>
      </w:r>
      <w:proofErr w:type="spellEnd"/>
      <w:r w:rsidRPr="00944211">
        <w:t xml:space="preserve">, statistic-service та permission-service, написаних </w:t>
      </w:r>
      <w:r w:rsidR="00646AB6">
        <w:t>мовою</w:t>
      </w:r>
      <w:r w:rsidRPr="00944211">
        <w:t xml:space="preserve"> програмування </w:t>
      </w:r>
      <w:proofErr w:type="spellStart"/>
      <w:r w:rsidRPr="00944211">
        <w:t>Java</w:t>
      </w:r>
      <w:proofErr w:type="spellEnd"/>
      <w:r w:rsidRPr="00944211">
        <w:t xml:space="preserve">, які виконують роль </w:t>
      </w:r>
      <w:proofErr w:type="spellStart"/>
      <w:r w:rsidRPr="00944211">
        <w:t>бекенд</w:t>
      </w:r>
      <w:proofErr w:type="spellEnd"/>
      <w:r w:rsidRPr="00944211">
        <w:t xml:space="preserve"> частини;</w:t>
      </w:r>
    </w:p>
    <w:p w14:paraId="0C738414" w14:textId="77777777" w:rsidR="00714C0F" w:rsidRPr="00944211" w:rsidRDefault="00714C0F" w:rsidP="00714C0F">
      <w:pPr>
        <w:pStyle w:val="a5"/>
        <w:numPr>
          <w:ilvl w:val="0"/>
          <w:numId w:val="42"/>
        </w:numPr>
        <w:suppressAutoHyphens/>
        <w:autoSpaceDN/>
        <w:spacing w:line="360" w:lineRule="auto"/>
        <w:ind w:left="0" w:firstLine="709"/>
      </w:pPr>
      <w:r w:rsidRPr="00944211">
        <w:t>a</w:t>
      </w:r>
      <w:r w:rsidR="00233DCA">
        <w:t xml:space="preserve">ngular-ui-app – </w:t>
      </w:r>
      <w:proofErr w:type="spellStart"/>
      <w:r w:rsidR="00233DCA">
        <w:t>фронтенд</w:t>
      </w:r>
      <w:proofErr w:type="spellEnd"/>
      <w:r w:rsidR="00233DCA">
        <w:t xml:space="preserve"> частина</w:t>
      </w:r>
      <w:r w:rsidRPr="00944211">
        <w:t xml:space="preserve">, що надсилає з браузера запити до розроблених </w:t>
      </w:r>
      <w:proofErr w:type="spellStart"/>
      <w:r w:rsidRPr="00944211">
        <w:t>мікросервісів</w:t>
      </w:r>
      <w:proofErr w:type="spellEnd"/>
      <w:r w:rsidRPr="00944211">
        <w:t xml:space="preserve"> та отримує відповідь;</w:t>
      </w:r>
    </w:p>
    <w:p w14:paraId="469EB7D3" w14:textId="77777777" w:rsidR="00714C0F" w:rsidRPr="00944211" w:rsidRDefault="00714C0F" w:rsidP="00714C0F">
      <w:pPr>
        <w:pStyle w:val="a5"/>
        <w:numPr>
          <w:ilvl w:val="0"/>
          <w:numId w:val="42"/>
        </w:numPr>
        <w:suppressAutoHyphens/>
        <w:autoSpaceDN/>
        <w:spacing w:line="360" w:lineRule="auto"/>
        <w:ind w:left="0" w:firstLine="709"/>
      </w:pPr>
      <w:r w:rsidRPr="00944211">
        <w:t xml:space="preserve">бази даних </w:t>
      </w:r>
      <w:proofErr w:type="spellStart"/>
      <w:r w:rsidRPr="00944211">
        <w:t>MongoDB</w:t>
      </w:r>
      <w:proofErr w:type="spellEnd"/>
      <w:r w:rsidRPr="00944211">
        <w:t xml:space="preserve">, що зберігає метадані permission-service, через який в свою чергу відбувається  спілкування з сервісом </w:t>
      </w:r>
      <w:proofErr w:type="spellStart"/>
      <w:r w:rsidRPr="00944211">
        <w:t>Keyklock</w:t>
      </w:r>
      <w:proofErr w:type="spellEnd"/>
      <w:r w:rsidRPr="00944211">
        <w:t xml:space="preserve"> через його API;</w:t>
      </w:r>
    </w:p>
    <w:p w14:paraId="51FEFB35" w14:textId="77777777" w:rsidR="00714C0F" w:rsidRPr="00944211" w:rsidRDefault="00714C0F" w:rsidP="00714C0F">
      <w:pPr>
        <w:pStyle w:val="a5"/>
        <w:numPr>
          <w:ilvl w:val="0"/>
          <w:numId w:val="42"/>
        </w:numPr>
        <w:suppressAutoHyphens/>
        <w:autoSpaceDN/>
        <w:spacing w:line="360" w:lineRule="auto"/>
        <w:ind w:left="0" w:firstLine="709"/>
      </w:pPr>
      <w:r w:rsidRPr="00944211">
        <w:t xml:space="preserve">бази даних </w:t>
      </w:r>
      <w:proofErr w:type="spellStart"/>
      <w:r w:rsidRPr="00944211">
        <w:t>PostgreSQL</w:t>
      </w:r>
      <w:proofErr w:type="spellEnd"/>
      <w:r w:rsidRPr="00944211">
        <w:t>, для збереження даних основної бізнес-логіки, а саме інформації про потенційних клієнтів (</w:t>
      </w:r>
      <w:proofErr w:type="spellStart"/>
      <w:r w:rsidRPr="00944211">
        <w:t>лідів</w:t>
      </w:r>
      <w:proofErr w:type="spellEnd"/>
      <w:r w:rsidRPr="00944211">
        <w:t>);</w:t>
      </w:r>
    </w:p>
    <w:p w14:paraId="3DF80D20" w14:textId="77777777" w:rsidR="00714C0F" w:rsidRPr="00944211" w:rsidRDefault="00714C0F" w:rsidP="00714C0F">
      <w:pPr>
        <w:pStyle w:val="a5"/>
        <w:numPr>
          <w:ilvl w:val="0"/>
          <w:numId w:val="42"/>
        </w:numPr>
        <w:suppressAutoHyphens/>
        <w:autoSpaceDN/>
        <w:spacing w:line="360" w:lineRule="auto"/>
        <w:ind w:left="0" w:firstLine="709"/>
      </w:pPr>
      <w:r w:rsidRPr="00944211">
        <w:t xml:space="preserve">сервісу авторизації </w:t>
      </w:r>
      <w:proofErr w:type="spellStart"/>
      <w:r w:rsidRPr="00944211">
        <w:t>Keycloak</w:t>
      </w:r>
      <w:proofErr w:type="spellEnd"/>
      <w:r w:rsidRPr="00944211">
        <w:t>;</w:t>
      </w:r>
    </w:p>
    <w:p w14:paraId="701C5B8A" w14:textId="77777777" w:rsidR="00B51BFB" w:rsidRDefault="0072127B" w:rsidP="00714C0F">
      <w:pPr>
        <w:pStyle w:val="a5"/>
        <w:spacing w:line="360" w:lineRule="auto"/>
        <w:ind w:firstLine="709"/>
        <w:rPr>
          <w:lang w:val="ru-RU"/>
        </w:rPr>
      </w:pPr>
      <w:r w:rsidRPr="00944211">
        <w:t>На рисунку 3.18</w:t>
      </w:r>
      <w:r w:rsidR="00714C0F" w:rsidRPr="00944211">
        <w:t xml:space="preserve"> зображена схема архітектури створеної CRM-системи. Дана архітектура спроектована з урахуван</w:t>
      </w:r>
      <w:r w:rsidR="00937550">
        <w:t>ням відповідності всім поставле</w:t>
      </w:r>
      <w:r w:rsidR="00714C0F" w:rsidRPr="00944211">
        <w:t xml:space="preserve">ним завданням. Забезпечений ресурс для </w:t>
      </w:r>
      <w:r w:rsidR="003953B7">
        <w:t>напрацювання</w:t>
      </w:r>
      <w:r w:rsidR="00714C0F" w:rsidRPr="00944211">
        <w:t xml:space="preserve"> на відмову, виконана оптимізація </w:t>
      </w:r>
      <w:proofErr w:type="spellStart"/>
      <w:r w:rsidR="00714C0F" w:rsidRPr="00944211">
        <w:t>мікросервісів</w:t>
      </w:r>
      <w:proofErr w:type="spellEnd"/>
      <w:r w:rsidR="00714C0F" w:rsidRPr="00944211">
        <w:t xml:space="preserve"> з урахуванням можливості їх </w:t>
      </w:r>
      <w:r w:rsidR="00233DCA">
        <w:t>масштабування</w:t>
      </w:r>
      <w:r w:rsidR="00760B39">
        <w:t xml:space="preserve"> </w:t>
      </w:r>
      <w:r w:rsidR="00714C0F" w:rsidRPr="00944211">
        <w:t xml:space="preserve">та розширення, додавання нових </w:t>
      </w:r>
      <w:proofErr w:type="spellStart"/>
      <w:r w:rsidR="00714C0F" w:rsidRPr="00944211">
        <w:t>мікросервісів</w:t>
      </w:r>
      <w:proofErr w:type="spellEnd"/>
      <w:r w:rsidR="00714C0F" w:rsidRPr="00944211">
        <w:t>.</w:t>
      </w:r>
    </w:p>
    <w:p w14:paraId="0AF0B1F3" w14:textId="55A5DD78" w:rsidR="0008706F" w:rsidRPr="00944211" w:rsidRDefault="006A2E50" w:rsidP="00F00969">
      <w:pPr>
        <w:pStyle w:val="a5"/>
        <w:spacing w:line="360" w:lineRule="auto"/>
        <w:jc w:val="center"/>
        <w:rPr>
          <w:rStyle w:val="ad"/>
          <w:b w:val="0"/>
        </w:rPr>
      </w:pPr>
      <w:r>
        <w:rPr>
          <w:noProof/>
        </w:rPr>
        <w:lastRenderedPageBreak/>
        <w:drawing>
          <wp:inline distT="0" distB="0" distL="0" distR="0" wp14:anchorId="0F313724" wp14:editId="1C467291">
            <wp:extent cx="6149340" cy="435864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9340" cy="4358640"/>
                    </a:xfrm>
                    <a:prstGeom prst="rect">
                      <a:avLst/>
                    </a:prstGeom>
                    <a:noFill/>
                    <a:ln>
                      <a:noFill/>
                    </a:ln>
                  </pic:spPr>
                </pic:pic>
              </a:graphicData>
            </a:graphic>
          </wp:inline>
        </w:drawing>
      </w:r>
      <w:bookmarkStart w:id="146" w:name="_Toc119351962"/>
      <w:bookmarkStart w:id="147" w:name="_Toc119749812"/>
      <w:bookmarkStart w:id="148" w:name="_Toc119750502"/>
      <w:bookmarkStart w:id="149" w:name="_Toc119791423"/>
      <w:r w:rsidR="00DC3B23" w:rsidRPr="00944211">
        <w:rPr>
          <w:rStyle w:val="ad"/>
          <w:b w:val="0"/>
        </w:rPr>
        <w:t>Ри</w:t>
      </w:r>
      <w:r w:rsidR="0072127B" w:rsidRPr="00944211">
        <w:rPr>
          <w:rStyle w:val="ad"/>
          <w:b w:val="0"/>
        </w:rPr>
        <w:t>сунок 3.18</w:t>
      </w:r>
      <w:r w:rsidR="00DC3B23" w:rsidRPr="00944211">
        <w:rPr>
          <w:rStyle w:val="ad"/>
          <w:b w:val="0"/>
        </w:rPr>
        <w:t xml:space="preserve"> – Загальна архітектура розробленої CRM-системи</w:t>
      </w:r>
    </w:p>
    <w:p w14:paraId="4EE771A5" w14:textId="77777777" w:rsidR="00DC3B23" w:rsidRPr="00944211" w:rsidRDefault="00DC3B23" w:rsidP="0008706F">
      <w:pPr>
        <w:pStyle w:val="a5"/>
        <w:spacing w:line="360" w:lineRule="auto"/>
        <w:ind w:firstLine="709"/>
      </w:pPr>
      <w:r w:rsidRPr="00944211">
        <w:rPr>
          <w:szCs w:val="20"/>
          <w:lang w:eastAsia="zh-CN"/>
        </w:rPr>
        <w:t xml:space="preserve">Отже, на </w:t>
      </w:r>
      <w:r w:rsidR="003953B7">
        <w:rPr>
          <w:szCs w:val="20"/>
          <w:lang w:eastAsia="zh-CN"/>
        </w:rPr>
        <w:t>рисунку</w:t>
      </w:r>
      <w:r w:rsidRPr="00944211">
        <w:rPr>
          <w:szCs w:val="20"/>
          <w:lang w:eastAsia="zh-CN"/>
        </w:rPr>
        <w:t xml:space="preserve"> можемо побачити наступний сценарій взаємодії всіх </w:t>
      </w:r>
      <w:r w:rsidR="00FD52BB" w:rsidRPr="00944211">
        <w:rPr>
          <w:szCs w:val="20"/>
          <w:lang w:eastAsia="zh-CN"/>
        </w:rPr>
        <w:t xml:space="preserve">архітектурних </w:t>
      </w:r>
      <w:r w:rsidRPr="00944211">
        <w:rPr>
          <w:szCs w:val="20"/>
          <w:lang w:eastAsia="zh-CN"/>
        </w:rPr>
        <w:t>компонентів системи:</w:t>
      </w:r>
    </w:p>
    <w:p w14:paraId="1FFFB3E4" w14:textId="77777777" w:rsidR="00DC3B23" w:rsidRPr="00944211" w:rsidRDefault="00DC3B23" w:rsidP="00DC3B23">
      <w:pPr>
        <w:numPr>
          <w:ilvl w:val="0"/>
          <w:numId w:val="43"/>
        </w:numPr>
        <w:suppressAutoHyphens/>
        <w:spacing w:after="0" w:line="360" w:lineRule="auto"/>
        <w:ind w:left="0" w:firstLine="708"/>
        <w:rPr>
          <w:lang w:val="uk-UA" w:eastAsia="zh-CN"/>
        </w:rPr>
      </w:pPr>
      <w:r w:rsidRPr="00944211">
        <w:rPr>
          <w:bCs/>
          <w:lang w:val="uk-UA" w:eastAsia="zh-CN"/>
        </w:rPr>
        <w:t xml:space="preserve">користувач через angular-ui-app сервіс авторизується в системі   використовуючи </w:t>
      </w:r>
      <w:proofErr w:type="spellStart"/>
      <w:r w:rsidRPr="00944211">
        <w:rPr>
          <w:bCs/>
          <w:lang w:val="uk-UA" w:eastAsia="zh-CN"/>
        </w:rPr>
        <w:t>Keycloak</w:t>
      </w:r>
      <w:proofErr w:type="spellEnd"/>
      <w:r w:rsidRPr="00944211">
        <w:rPr>
          <w:bCs/>
          <w:lang w:val="uk-UA" w:eastAsia="zh-CN"/>
        </w:rPr>
        <w:t xml:space="preserve">, як сервіс авторизації та отримує підписаний токен доступу – JWT; </w:t>
      </w:r>
    </w:p>
    <w:p w14:paraId="2FA4E95A" w14:textId="77777777" w:rsidR="00DC3B23" w:rsidRPr="00944211" w:rsidRDefault="00DC3B23" w:rsidP="00DC3B23">
      <w:pPr>
        <w:numPr>
          <w:ilvl w:val="0"/>
          <w:numId w:val="43"/>
        </w:numPr>
        <w:suppressAutoHyphens/>
        <w:spacing w:after="0" w:line="360" w:lineRule="auto"/>
        <w:ind w:left="0" w:firstLine="708"/>
        <w:rPr>
          <w:lang w:val="uk-UA" w:eastAsia="zh-CN"/>
        </w:rPr>
      </w:pPr>
      <w:r w:rsidRPr="00944211">
        <w:rPr>
          <w:bCs/>
          <w:lang w:val="uk-UA" w:eastAsia="zh-CN"/>
        </w:rPr>
        <w:t xml:space="preserve">після успішної авторизації користувач користується доступним функціоналом та відправляє HTTP запити через UI сервіс до </w:t>
      </w:r>
      <w:proofErr w:type="spellStart"/>
      <w:r w:rsidRPr="00944211">
        <w:rPr>
          <w:bCs/>
          <w:lang w:val="uk-UA" w:eastAsia="zh-CN"/>
        </w:rPr>
        <w:t>adge-service</w:t>
      </w:r>
      <w:proofErr w:type="spellEnd"/>
      <w:r w:rsidRPr="00944211">
        <w:rPr>
          <w:bCs/>
          <w:lang w:val="uk-UA" w:eastAsia="zh-CN"/>
        </w:rPr>
        <w:t>;</w:t>
      </w:r>
    </w:p>
    <w:p w14:paraId="6498EC06" w14:textId="77777777" w:rsidR="00DC3B23" w:rsidRPr="00944211" w:rsidRDefault="00DC3B23" w:rsidP="00DC3B23">
      <w:pPr>
        <w:numPr>
          <w:ilvl w:val="0"/>
          <w:numId w:val="43"/>
        </w:numPr>
        <w:suppressAutoHyphens/>
        <w:spacing w:after="0" w:line="360" w:lineRule="auto"/>
        <w:ind w:left="0" w:firstLine="708"/>
        <w:rPr>
          <w:lang w:val="uk-UA" w:eastAsia="zh-CN"/>
        </w:rPr>
      </w:pPr>
      <w:proofErr w:type="spellStart"/>
      <w:r w:rsidRPr="00944211">
        <w:rPr>
          <w:bCs/>
          <w:lang w:val="uk-UA" w:eastAsia="zh-CN"/>
        </w:rPr>
        <w:t>adge-service</w:t>
      </w:r>
      <w:proofErr w:type="spellEnd"/>
      <w:r w:rsidRPr="00944211">
        <w:rPr>
          <w:bCs/>
          <w:lang w:val="uk-UA" w:eastAsia="zh-CN"/>
        </w:rPr>
        <w:t xml:space="preserve"> виступає в ролі проксі-</w:t>
      </w:r>
      <w:proofErr w:type="spellStart"/>
      <w:r w:rsidRPr="00944211">
        <w:rPr>
          <w:bCs/>
          <w:lang w:val="uk-UA" w:eastAsia="zh-CN"/>
        </w:rPr>
        <w:t>сервіса</w:t>
      </w:r>
      <w:proofErr w:type="spellEnd"/>
      <w:r w:rsidRPr="00944211">
        <w:rPr>
          <w:bCs/>
          <w:lang w:val="uk-UA" w:eastAsia="zh-CN"/>
        </w:rPr>
        <w:t xml:space="preserve"> та здійснює взаємодію з іншими </w:t>
      </w:r>
      <w:proofErr w:type="spellStart"/>
      <w:r w:rsidRPr="00944211">
        <w:rPr>
          <w:bCs/>
          <w:lang w:val="uk-UA" w:eastAsia="zh-CN"/>
        </w:rPr>
        <w:t>мікросервісами</w:t>
      </w:r>
      <w:proofErr w:type="spellEnd"/>
      <w:r w:rsidRPr="00944211">
        <w:rPr>
          <w:bCs/>
          <w:lang w:val="uk-UA" w:eastAsia="zh-CN"/>
        </w:rPr>
        <w:t xml:space="preserve"> через своє API та за допомогою </w:t>
      </w:r>
      <w:proofErr w:type="spellStart"/>
      <w:r w:rsidRPr="00944211">
        <w:rPr>
          <w:bCs/>
          <w:lang w:val="uk-UA" w:eastAsia="zh-CN"/>
        </w:rPr>
        <w:t>Kafka</w:t>
      </w:r>
      <w:proofErr w:type="spellEnd"/>
      <w:r w:rsidRPr="00944211">
        <w:rPr>
          <w:bCs/>
          <w:lang w:val="uk-UA" w:eastAsia="zh-CN"/>
        </w:rPr>
        <w:t xml:space="preserve"> </w:t>
      </w:r>
      <w:proofErr w:type="spellStart"/>
      <w:r w:rsidRPr="00944211">
        <w:rPr>
          <w:bCs/>
          <w:lang w:val="uk-UA" w:eastAsia="zh-CN"/>
        </w:rPr>
        <w:t>events</w:t>
      </w:r>
      <w:proofErr w:type="spellEnd"/>
      <w:r w:rsidRPr="00944211">
        <w:rPr>
          <w:bCs/>
          <w:lang w:val="uk-UA" w:eastAsia="zh-CN"/>
        </w:rPr>
        <w:t xml:space="preserve">, які асинхронно відправляються </w:t>
      </w:r>
      <w:r w:rsidR="00DA6B62" w:rsidRPr="00944211">
        <w:rPr>
          <w:bCs/>
          <w:lang w:val="uk-UA" w:eastAsia="zh-CN"/>
        </w:rPr>
        <w:t>підписнику</w:t>
      </w:r>
      <w:r w:rsidRPr="00944211">
        <w:rPr>
          <w:bCs/>
          <w:lang w:val="uk-UA" w:eastAsia="zh-CN"/>
        </w:rPr>
        <w:t>. Далі цей сервіс звертається до permission-service та передає токен доступу;</w:t>
      </w:r>
    </w:p>
    <w:p w14:paraId="59A38336" w14:textId="77777777" w:rsidR="00DC3B23" w:rsidRPr="00944211" w:rsidRDefault="00DC3B23" w:rsidP="00DC3B23">
      <w:pPr>
        <w:numPr>
          <w:ilvl w:val="0"/>
          <w:numId w:val="43"/>
        </w:numPr>
        <w:suppressAutoHyphens/>
        <w:spacing w:after="0" w:line="360" w:lineRule="auto"/>
        <w:ind w:left="0" w:firstLine="708"/>
        <w:rPr>
          <w:lang w:val="uk-UA" w:eastAsia="zh-CN"/>
        </w:rPr>
      </w:pPr>
      <w:r w:rsidRPr="00944211">
        <w:rPr>
          <w:bCs/>
          <w:lang w:val="uk-UA" w:eastAsia="zh-CN"/>
        </w:rPr>
        <w:t xml:space="preserve">permission-service розшифровує JWT токен, взаємодіє з </w:t>
      </w:r>
      <w:proofErr w:type="spellStart"/>
      <w:r w:rsidRPr="00944211">
        <w:rPr>
          <w:bCs/>
          <w:lang w:val="uk-UA" w:eastAsia="zh-CN"/>
        </w:rPr>
        <w:t>Keycloak</w:t>
      </w:r>
      <w:proofErr w:type="spellEnd"/>
      <w:r w:rsidRPr="00944211">
        <w:rPr>
          <w:bCs/>
          <w:lang w:val="uk-UA" w:eastAsia="zh-CN"/>
        </w:rPr>
        <w:t xml:space="preserve"> та базою даних </w:t>
      </w:r>
      <w:proofErr w:type="spellStart"/>
      <w:r w:rsidRPr="00944211">
        <w:rPr>
          <w:bCs/>
          <w:lang w:val="uk-UA" w:eastAsia="zh-CN"/>
        </w:rPr>
        <w:t>MongoDB</w:t>
      </w:r>
      <w:proofErr w:type="spellEnd"/>
      <w:r w:rsidRPr="00944211">
        <w:rPr>
          <w:bCs/>
          <w:lang w:val="uk-UA" w:eastAsia="zh-CN"/>
        </w:rPr>
        <w:t xml:space="preserve">, де зберігаються метадані для </w:t>
      </w:r>
      <w:r w:rsidRPr="00944211">
        <w:rPr>
          <w:bCs/>
          <w:szCs w:val="28"/>
          <w:lang w:val="uk-UA" w:eastAsia="zh-CN"/>
        </w:rPr>
        <w:t xml:space="preserve">аутентифікації, </w:t>
      </w:r>
      <w:r w:rsidRPr="00944211">
        <w:rPr>
          <w:bCs/>
          <w:lang w:val="uk-UA" w:eastAsia="zh-CN"/>
        </w:rPr>
        <w:t xml:space="preserve">робить перевірку, чи має користувач, який зробив запит, відповідний доступ до </w:t>
      </w:r>
      <w:r w:rsidRPr="00944211">
        <w:rPr>
          <w:bCs/>
          <w:lang w:val="uk-UA" w:eastAsia="zh-CN"/>
        </w:rPr>
        <w:lastRenderedPageBreak/>
        <w:t xml:space="preserve">запитаного ресурсу та відправляє відповідь назад до </w:t>
      </w:r>
      <w:proofErr w:type="spellStart"/>
      <w:r w:rsidRPr="00944211">
        <w:rPr>
          <w:bCs/>
          <w:lang w:val="uk-UA" w:eastAsia="zh-CN"/>
        </w:rPr>
        <w:t>adge-service</w:t>
      </w:r>
      <w:proofErr w:type="spellEnd"/>
      <w:r w:rsidRPr="00944211">
        <w:rPr>
          <w:bCs/>
          <w:lang w:val="uk-UA" w:eastAsia="zh-CN"/>
        </w:rPr>
        <w:t>. Доступність ресурсу залежить від “</w:t>
      </w:r>
      <w:proofErr w:type="spellStart"/>
      <w:r w:rsidRPr="00944211">
        <w:rPr>
          <w:bCs/>
          <w:lang w:val="uk-UA" w:eastAsia="zh-CN"/>
        </w:rPr>
        <w:t>пермісій</w:t>
      </w:r>
      <w:proofErr w:type="spellEnd"/>
      <w:r w:rsidRPr="00944211">
        <w:rPr>
          <w:bCs/>
          <w:lang w:val="uk-UA" w:eastAsia="zh-CN"/>
        </w:rPr>
        <w:t xml:space="preserve">”, які були прив’язані до відповідної ролі користувача в </w:t>
      </w:r>
      <w:proofErr w:type="spellStart"/>
      <w:r w:rsidRPr="00944211">
        <w:rPr>
          <w:bCs/>
          <w:lang w:val="uk-UA" w:eastAsia="zh-CN"/>
        </w:rPr>
        <w:t>Keycloak</w:t>
      </w:r>
      <w:proofErr w:type="spellEnd"/>
      <w:r w:rsidRPr="00944211">
        <w:rPr>
          <w:bCs/>
          <w:lang w:val="uk-UA" w:eastAsia="zh-CN"/>
        </w:rPr>
        <w:t>;</w:t>
      </w:r>
    </w:p>
    <w:p w14:paraId="70ED9112" w14:textId="77777777" w:rsidR="00DC3B23" w:rsidRPr="00944211" w:rsidRDefault="00DC3B23" w:rsidP="00DC3B23">
      <w:pPr>
        <w:numPr>
          <w:ilvl w:val="0"/>
          <w:numId w:val="43"/>
        </w:numPr>
        <w:suppressAutoHyphens/>
        <w:spacing w:after="0" w:line="360" w:lineRule="auto"/>
        <w:ind w:left="0" w:firstLine="708"/>
        <w:rPr>
          <w:lang w:val="uk-UA" w:eastAsia="zh-CN"/>
        </w:rPr>
      </w:pPr>
      <w:proofErr w:type="spellStart"/>
      <w:r w:rsidRPr="00944211">
        <w:rPr>
          <w:bCs/>
          <w:lang w:val="uk-UA" w:eastAsia="zh-CN"/>
        </w:rPr>
        <w:t>adge-service</w:t>
      </w:r>
      <w:proofErr w:type="spellEnd"/>
      <w:r w:rsidRPr="00944211">
        <w:rPr>
          <w:bCs/>
          <w:lang w:val="uk-UA" w:eastAsia="zh-CN"/>
        </w:rPr>
        <w:t xml:space="preserve"> обробляє отриману відповідь та в разі помилки від permission-service відправляє далі користувачеві відповідь з кодом помилки 403, що означає відсутність потрібних прав доступу до запитаного ресурсу;</w:t>
      </w:r>
    </w:p>
    <w:p w14:paraId="64E3534D" w14:textId="77777777" w:rsidR="00DC3B23" w:rsidRPr="00944211" w:rsidRDefault="00DC3B23" w:rsidP="00DC3B23">
      <w:pPr>
        <w:numPr>
          <w:ilvl w:val="0"/>
          <w:numId w:val="43"/>
        </w:numPr>
        <w:suppressAutoHyphens/>
        <w:spacing w:after="0" w:line="360" w:lineRule="auto"/>
        <w:ind w:left="0" w:firstLine="708"/>
        <w:rPr>
          <w:lang w:val="uk-UA" w:eastAsia="zh-CN"/>
        </w:rPr>
      </w:pPr>
      <w:r w:rsidRPr="00944211">
        <w:rPr>
          <w:bCs/>
          <w:lang w:val="uk-UA" w:eastAsia="zh-CN"/>
        </w:rPr>
        <w:t xml:space="preserve">якщо користувач має необхідні права доступу, </w:t>
      </w:r>
      <w:proofErr w:type="spellStart"/>
      <w:r w:rsidRPr="00944211">
        <w:rPr>
          <w:bCs/>
          <w:lang w:val="uk-UA" w:eastAsia="zh-CN"/>
        </w:rPr>
        <w:t>adge-service</w:t>
      </w:r>
      <w:proofErr w:type="spellEnd"/>
      <w:r w:rsidRPr="00944211">
        <w:rPr>
          <w:bCs/>
          <w:lang w:val="uk-UA" w:eastAsia="zh-CN"/>
        </w:rPr>
        <w:t xml:space="preserve"> поверне HTTP статус код 200, звернеться до необхі</w:t>
      </w:r>
      <w:r w:rsidR="00DA6B62" w:rsidRPr="00944211">
        <w:rPr>
          <w:bCs/>
          <w:lang w:val="uk-UA" w:eastAsia="zh-CN"/>
        </w:rPr>
        <w:t xml:space="preserve">дного </w:t>
      </w:r>
      <w:proofErr w:type="spellStart"/>
      <w:r w:rsidR="00DA6B62" w:rsidRPr="00944211">
        <w:rPr>
          <w:bCs/>
          <w:lang w:val="uk-UA" w:eastAsia="zh-CN"/>
        </w:rPr>
        <w:t>мікросервісу</w:t>
      </w:r>
      <w:proofErr w:type="spellEnd"/>
      <w:r w:rsidR="00DA6B62" w:rsidRPr="00944211">
        <w:rPr>
          <w:bCs/>
          <w:lang w:val="uk-UA" w:eastAsia="zh-CN"/>
        </w:rPr>
        <w:t xml:space="preserve">, який відправить свою відповідь назад до </w:t>
      </w:r>
      <w:proofErr w:type="spellStart"/>
      <w:r w:rsidR="00DA6B62" w:rsidRPr="00944211">
        <w:rPr>
          <w:bCs/>
          <w:lang w:val="uk-UA" w:eastAsia="zh-CN"/>
        </w:rPr>
        <w:t>adge-service</w:t>
      </w:r>
      <w:proofErr w:type="spellEnd"/>
      <w:r w:rsidR="00DA6B62" w:rsidRPr="00944211">
        <w:rPr>
          <w:bCs/>
          <w:lang w:val="uk-UA" w:eastAsia="zh-CN"/>
        </w:rPr>
        <w:t>;</w:t>
      </w:r>
    </w:p>
    <w:p w14:paraId="7FFFA33C" w14:textId="77777777" w:rsidR="00DC3B23" w:rsidRPr="00944211" w:rsidRDefault="00DA6B62" w:rsidP="0008706F">
      <w:pPr>
        <w:numPr>
          <w:ilvl w:val="0"/>
          <w:numId w:val="43"/>
        </w:numPr>
        <w:suppressAutoHyphens/>
        <w:spacing w:after="0" w:line="360" w:lineRule="auto"/>
        <w:ind w:left="0" w:firstLine="708"/>
        <w:rPr>
          <w:lang w:val="uk-UA" w:eastAsia="zh-CN"/>
        </w:rPr>
      </w:pPr>
      <w:proofErr w:type="spellStart"/>
      <w:r w:rsidRPr="00944211">
        <w:rPr>
          <w:bCs/>
          <w:lang w:val="uk-UA" w:eastAsia="zh-CN"/>
        </w:rPr>
        <w:t>adge-service</w:t>
      </w:r>
      <w:proofErr w:type="spellEnd"/>
      <w:r w:rsidRPr="00944211">
        <w:rPr>
          <w:bCs/>
          <w:lang w:val="uk-UA" w:eastAsia="zh-CN"/>
        </w:rPr>
        <w:t xml:space="preserve"> обробить відповідь кожного </w:t>
      </w:r>
      <w:proofErr w:type="spellStart"/>
      <w:r w:rsidRPr="00944211">
        <w:rPr>
          <w:bCs/>
          <w:lang w:val="uk-UA" w:eastAsia="zh-CN"/>
        </w:rPr>
        <w:t>мікросервісу</w:t>
      </w:r>
      <w:proofErr w:type="spellEnd"/>
      <w:r w:rsidRPr="00944211">
        <w:rPr>
          <w:bCs/>
          <w:lang w:val="uk-UA" w:eastAsia="zh-CN"/>
        </w:rPr>
        <w:t xml:space="preserve"> та поверне відповідь на UI сервіс користувачеві.</w:t>
      </w:r>
    </w:p>
    <w:p w14:paraId="0D263514" w14:textId="77777777" w:rsidR="005032E5" w:rsidRPr="00944211" w:rsidRDefault="006C10F6" w:rsidP="005032E5">
      <w:pPr>
        <w:suppressAutoHyphens/>
        <w:spacing w:after="0" w:line="360" w:lineRule="auto"/>
        <w:ind w:firstLine="708"/>
        <w:rPr>
          <w:bCs/>
          <w:lang w:val="uk-UA" w:eastAsia="zh-CN"/>
        </w:rPr>
      </w:pPr>
      <w:r w:rsidRPr="00944211">
        <w:rPr>
          <w:bCs/>
          <w:lang w:val="uk-UA" w:eastAsia="zh-CN"/>
        </w:rPr>
        <w:t xml:space="preserve">Основна взаємодія згаданих </w:t>
      </w:r>
      <w:proofErr w:type="spellStart"/>
      <w:r w:rsidRPr="00944211">
        <w:rPr>
          <w:bCs/>
          <w:lang w:val="uk-UA" w:eastAsia="zh-CN"/>
        </w:rPr>
        <w:t>бекенд</w:t>
      </w:r>
      <w:proofErr w:type="spellEnd"/>
      <w:r w:rsidRPr="00944211">
        <w:rPr>
          <w:bCs/>
          <w:lang w:val="uk-UA" w:eastAsia="zh-CN"/>
        </w:rPr>
        <w:t xml:space="preserve"> </w:t>
      </w:r>
      <w:proofErr w:type="spellStart"/>
      <w:r w:rsidRPr="00944211">
        <w:rPr>
          <w:bCs/>
          <w:lang w:val="uk-UA" w:eastAsia="zh-CN"/>
        </w:rPr>
        <w:t>мікросервісів</w:t>
      </w:r>
      <w:proofErr w:type="spellEnd"/>
      <w:r w:rsidRPr="00944211">
        <w:rPr>
          <w:bCs/>
          <w:lang w:val="uk-UA" w:eastAsia="zh-CN"/>
        </w:rPr>
        <w:t xml:space="preserve"> здійснюється за допомогою технології </w:t>
      </w:r>
      <w:proofErr w:type="spellStart"/>
      <w:r w:rsidRPr="00944211">
        <w:rPr>
          <w:bCs/>
          <w:lang w:val="uk-UA" w:eastAsia="zh-CN"/>
        </w:rPr>
        <w:t>WebClient</w:t>
      </w:r>
      <w:proofErr w:type="spellEnd"/>
      <w:r w:rsidRPr="00944211">
        <w:rPr>
          <w:bCs/>
          <w:lang w:val="uk-UA" w:eastAsia="zh-CN"/>
        </w:rPr>
        <w:t>.</w:t>
      </w:r>
      <w:r w:rsidR="00FE0F82" w:rsidRPr="00944211">
        <w:rPr>
          <w:bCs/>
          <w:lang w:val="uk-UA" w:eastAsia="zh-CN"/>
        </w:rPr>
        <w:t xml:space="preserve"> Це асинхронний, реактивний клієнт для виконання HTTP-запитів, частина екосистеми </w:t>
      </w:r>
      <w:proofErr w:type="spellStart"/>
      <w:r w:rsidR="00FE0F82" w:rsidRPr="00944211">
        <w:rPr>
          <w:bCs/>
          <w:lang w:val="uk-UA" w:eastAsia="zh-CN"/>
        </w:rPr>
        <w:t>Spring</w:t>
      </w:r>
      <w:proofErr w:type="spellEnd"/>
      <w:r w:rsidR="00FE0F82" w:rsidRPr="00944211">
        <w:rPr>
          <w:bCs/>
          <w:lang w:val="uk-UA" w:eastAsia="zh-CN"/>
        </w:rPr>
        <w:t xml:space="preserve"> </w:t>
      </w:r>
      <w:proofErr w:type="spellStart"/>
      <w:r w:rsidR="00FE0F82" w:rsidRPr="00944211">
        <w:rPr>
          <w:bCs/>
          <w:lang w:val="uk-UA" w:eastAsia="zh-CN"/>
        </w:rPr>
        <w:t>WebFlux</w:t>
      </w:r>
      <w:proofErr w:type="spellEnd"/>
      <w:r w:rsidR="00FE0F82" w:rsidRPr="00944211">
        <w:rPr>
          <w:bCs/>
          <w:lang w:val="uk-UA" w:eastAsia="zh-CN"/>
        </w:rPr>
        <w:t xml:space="preserve"> [22].</w:t>
      </w:r>
      <w:r w:rsidR="005032E5" w:rsidRPr="00944211">
        <w:rPr>
          <w:bCs/>
          <w:lang w:val="uk-UA" w:eastAsia="zh-CN"/>
        </w:rPr>
        <w:t xml:space="preserve"> Використання реактивного підходу під час розробки даної архітектури дозволило одночасно обслуговувати більше запитів і більш ефективно обробляти операції із затримкою, такі як запит даних з віддаленого сервера. Також це дозволило забезпечити кращу якість обслуговування та передбачуване планування пропускної спроможності, спочатку маючи справу з часом та затримкою, не витрачаючи більше ресурсів.</w:t>
      </w:r>
    </w:p>
    <w:p w14:paraId="0DCEF28C" w14:textId="77777777" w:rsidR="006C10F6" w:rsidRPr="00944211" w:rsidRDefault="005032E5" w:rsidP="005032E5">
      <w:pPr>
        <w:suppressAutoHyphens/>
        <w:spacing w:after="0" w:line="360" w:lineRule="auto"/>
        <w:ind w:firstLine="708"/>
        <w:rPr>
          <w:lang w:val="uk-UA" w:eastAsia="zh-CN"/>
        </w:rPr>
      </w:pPr>
      <w:r w:rsidRPr="00944211">
        <w:rPr>
          <w:bCs/>
          <w:lang w:val="uk-UA" w:eastAsia="zh-CN"/>
        </w:rPr>
        <w:t xml:space="preserve">На відміну від традиційної обробки, яка блокує поточний потік під час очікування результату, </w:t>
      </w:r>
      <w:proofErr w:type="spellStart"/>
      <w:r w:rsidRPr="00944211">
        <w:rPr>
          <w:bCs/>
          <w:lang w:val="uk-UA" w:eastAsia="zh-CN"/>
        </w:rPr>
        <w:t>Reactive</w:t>
      </w:r>
      <w:proofErr w:type="spellEnd"/>
      <w:r w:rsidRPr="00944211">
        <w:rPr>
          <w:bCs/>
          <w:lang w:val="uk-UA" w:eastAsia="zh-CN"/>
        </w:rPr>
        <w:t xml:space="preserve"> API запитує лише той обсяг даних, який він здатний обробити та надає нові можливості, оскільки має справу з потоком даних, а не з окремими елементами (об'єктами).</w:t>
      </w:r>
    </w:p>
    <w:p w14:paraId="573B93C3" w14:textId="77777777" w:rsidR="0008706F" w:rsidRPr="00944211" w:rsidRDefault="0008706F" w:rsidP="0008706F">
      <w:pPr>
        <w:suppressAutoHyphens/>
        <w:spacing w:after="0" w:line="360" w:lineRule="auto"/>
        <w:rPr>
          <w:rStyle w:val="ad"/>
          <w:b w:val="0"/>
          <w:bCs w:val="0"/>
          <w:lang w:val="uk-UA" w:eastAsia="zh-CN"/>
        </w:rPr>
      </w:pPr>
    </w:p>
    <w:p w14:paraId="23A094CE" w14:textId="77777777" w:rsidR="00C411C8" w:rsidRPr="00944211" w:rsidRDefault="00FD52BB" w:rsidP="005032E5">
      <w:pPr>
        <w:pStyle w:val="a5"/>
        <w:spacing w:line="360" w:lineRule="auto"/>
        <w:ind w:firstLine="709"/>
      </w:pPr>
      <w:bookmarkStart w:id="150" w:name="_Toc121396652"/>
      <w:bookmarkEnd w:id="146"/>
      <w:bookmarkEnd w:id="147"/>
      <w:bookmarkEnd w:id="148"/>
      <w:bookmarkEnd w:id="149"/>
      <w:r w:rsidRPr="00944211">
        <w:rPr>
          <w:rStyle w:val="30"/>
        </w:rPr>
        <w:t xml:space="preserve">3.2.2 Опис </w:t>
      </w:r>
      <w:proofErr w:type="spellStart"/>
      <w:r w:rsidR="0072127B" w:rsidRPr="00944211">
        <w:rPr>
          <w:rStyle w:val="30"/>
        </w:rPr>
        <w:t>core-</w:t>
      </w:r>
      <w:r w:rsidRPr="00944211">
        <w:rPr>
          <w:rStyle w:val="30"/>
        </w:rPr>
        <w:t>service</w:t>
      </w:r>
      <w:proofErr w:type="spellEnd"/>
      <w:r w:rsidRPr="00944211">
        <w:rPr>
          <w:rStyle w:val="30"/>
        </w:rPr>
        <w:t>.</w:t>
      </w:r>
      <w:bookmarkEnd w:id="150"/>
      <w:r w:rsidRPr="00944211">
        <w:t xml:space="preserve"> Даний сервіс</w:t>
      </w:r>
      <w:r w:rsidR="005F4C42" w:rsidRPr="00944211">
        <w:t xml:space="preserve"> являється ядром всієї системи та відповідає за головну бізнес-логіку.</w:t>
      </w:r>
      <w:r w:rsidR="006D33F0" w:rsidRPr="00944211">
        <w:t xml:space="preserve"> Архітектура спроектована таким чином, що </w:t>
      </w:r>
      <w:proofErr w:type="spellStart"/>
      <w:r w:rsidR="006D33F0" w:rsidRPr="00944211">
        <w:t>core-service</w:t>
      </w:r>
      <w:proofErr w:type="spellEnd"/>
      <w:r w:rsidR="006D33F0" w:rsidRPr="00944211">
        <w:t xml:space="preserve"> на пряму не взаємодіє з клієнтом та користувачем, а лише відповідає на запити від </w:t>
      </w:r>
      <w:proofErr w:type="spellStart"/>
      <w:r w:rsidR="006D33F0" w:rsidRPr="00944211">
        <w:t>adge-service</w:t>
      </w:r>
      <w:proofErr w:type="spellEnd"/>
      <w:r w:rsidR="006D33F0" w:rsidRPr="00944211">
        <w:t xml:space="preserve">. Таке рішення дозволяє як найкраще масштабуватися при подальшій розробці та збільшенню кількості нових </w:t>
      </w:r>
      <w:proofErr w:type="spellStart"/>
      <w:r w:rsidR="006D33F0" w:rsidRPr="00944211">
        <w:t>мікросервісів</w:t>
      </w:r>
      <w:proofErr w:type="spellEnd"/>
      <w:r w:rsidR="006D33F0" w:rsidRPr="00944211">
        <w:t xml:space="preserve">. Покращує </w:t>
      </w:r>
      <w:r w:rsidR="006D33F0" w:rsidRPr="00944211">
        <w:lastRenderedPageBreak/>
        <w:t xml:space="preserve">швидкість та продуктивність системи. Також виділення окремого </w:t>
      </w:r>
      <w:proofErr w:type="spellStart"/>
      <w:r w:rsidR="006D33F0" w:rsidRPr="00944211">
        <w:t>мікросервісу</w:t>
      </w:r>
      <w:proofErr w:type="spellEnd"/>
      <w:r w:rsidR="006D33F0" w:rsidRPr="00944211">
        <w:t xml:space="preserve"> для </w:t>
      </w:r>
      <w:proofErr w:type="spellStart"/>
      <w:r w:rsidR="006D33F0" w:rsidRPr="00944211">
        <w:t>прокс</w:t>
      </w:r>
      <w:r w:rsidR="00117AB1">
        <w:t>ування</w:t>
      </w:r>
      <w:proofErr w:type="spellEnd"/>
      <w:r w:rsidR="00117AB1">
        <w:t xml:space="preserve"> дозволило створити один є</w:t>
      </w:r>
      <w:r w:rsidR="006D33F0" w:rsidRPr="00944211">
        <w:t xml:space="preserve">диний механізм взаємодії всіх сервісів між собою. Тобто тепер кожен </w:t>
      </w:r>
      <w:proofErr w:type="spellStart"/>
      <w:r w:rsidR="006D33F0" w:rsidRPr="00944211">
        <w:t>мікросервіс</w:t>
      </w:r>
      <w:proofErr w:type="spellEnd"/>
      <w:r w:rsidR="006D33F0" w:rsidRPr="00944211">
        <w:t xml:space="preserve"> знаходиться в своєму середовищі, відповідає за свою бізнес-логіку та є залежним лише від проксі-сервісу. </w:t>
      </w:r>
      <w:r w:rsidR="005F4C42" w:rsidRPr="00944211">
        <w:t xml:space="preserve">Розроблений функціонал </w:t>
      </w:r>
      <w:proofErr w:type="spellStart"/>
      <w:r w:rsidR="006D33F0" w:rsidRPr="00944211">
        <w:t>core-service</w:t>
      </w:r>
      <w:proofErr w:type="spellEnd"/>
      <w:r w:rsidR="005F4C42" w:rsidRPr="00944211">
        <w:t xml:space="preserve"> покриває </w:t>
      </w:r>
      <w:r w:rsidR="00BF1D95" w:rsidRPr="00944211">
        <w:t>основні поставлені</w:t>
      </w:r>
      <w:r w:rsidR="005F4C42" w:rsidRPr="00944211">
        <w:t xml:space="preserve"> </w:t>
      </w:r>
      <w:r w:rsidR="00BF1D95" w:rsidRPr="00944211">
        <w:t>функціональні</w:t>
      </w:r>
      <w:r w:rsidR="005F4C42" w:rsidRPr="00944211">
        <w:t xml:space="preserve"> задач</w:t>
      </w:r>
      <w:r w:rsidR="00BF1D95" w:rsidRPr="00944211">
        <w:t>і</w:t>
      </w:r>
      <w:r w:rsidR="006D33F0" w:rsidRPr="00944211">
        <w:t xml:space="preserve"> (табл. </w:t>
      </w:r>
      <w:r w:rsidR="0072127B" w:rsidRPr="00944211">
        <w:t>3.</w:t>
      </w:r>
      <w:r w:rsidR="00E11993" w:rsidRPr="00944211">
        <w:t>2</w:t>
      </w:r>
      <w:r w:rsidR="006D33F0" w:rsidRPr="00944211">
        <w:t>)</w:t>
      </w:r>
      <w:r w:rsidR="005F4C42" w:rsidRPr="00944211">
        <w:t xml:space="preserve">. </w:t>
      </w:r>
      <w:bookmarkStart w:id="151" w:name="_Toc119351963"/>
      <w:bookmarkStart w:id="152" w:name="_Toc119749813"/>
      <w:bookmarkStart w:id="153" w:name="_Toc119750503"/>
      <w:bookmarkStart w:id="154" w:name="_Toc119791425"/>
    </w:p>
    <w:p w14:paraId="62796B11" w14:textId="77777777" w:rsidR="0072127B" w:rsidRPr="00944211" w:rsidRDefault="0072127B" w:rsidP="0072127B">
      <w:pPr>
        <w:pStyle w:val="a5"/>
        <w:spacing w:line="360" w:lineRule="auto"/>
        <w:ind w:firstLine="709"/>
        <w:jc w:val="center"/>
      </w:pPr>
      <w:r w:rsidRPr="00944211">
        <w:t>Таблиця 3.</w:t>
      </w:r>
      <w:r w:rsidR="00E11993" w:rsidRPr="00944211">
        <w:t>2</w:t>
      </w:r>
      <w:r w:rsidRPr="00944211">
        <w:t xml:space="preserve"> – Опис </w:t>
      </w:r>
      <w:proofErr w:type="spellStart"/>
      <w:r w:rsidRPr="00944211">
        <w:t>core-service</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065"/>
        <w:gridCol w:w="2383"/>
        <w:gridCol w:w="2041"/>
        <w:gridCol w:w="2043"/>
      </w:tblGrid>
      <w:tr w:rsidR="002A6676" w:rsidRPr="00944211" w14:paraId="24D160EB" w14:textId="77777777" w:rsidTr="002A6676">
        <w:trPr>
          <w:jc w:val="center"/>
        </w:trPr>
        <w:tc>
          <w:tcPr>
            <w:tcW w:w="1221" w:type="dxa"/>
            <w:shd w:val="clear" w:color="auto" w:fill="auto"/>
          </w:tcPr>
          <w:p w14:paraId="670D48E9" w14:textId="77777777" w:rsidR="002A6676" w:rsidRPr="00944211" w:rsidRDefault="002A6676" w:rsidP="002A48D7">
            <w:pPr>
              <w:pStyle w:val="a5"/>
              <w:tabs>
                <w:tab w:val="left" w:pos="1540"/>
              </w:tabs>
              <w:spacing w:line="360" w:lineRule="auto"/>
              <w:jc w:val="center"/>
            </w:pPr>
            <w:r w:rsidRPr="00944211">
              <w:t>Назва</w:t>
            </w:r>
          </w:p>
        </w:tc>
        <w:tc>
          <w:tcPr>
            <w:tcW w:w="2092" w:type="dxa"/>
            <w:shd w:val="clear" w:color="auto" w:fill="auto"/>
          </w:tcPr>
          <w:p w14:paraId="03B2F567" w14:textId="77777777" w:rsidR="002A6676" w:rsidRPr="00944211" w:rsidRDefault="002A6676" w:rsidP="002A48D7">
            <w:pPr>
              <w:pStyle w:val="a5"/>
              <w:spacing w:line="360" w:lineRule="auto"/>
              <w:jc w:val="center"/>
            </w:pPr>
            <w:r w:rsidRPr="00944211">
              <w:t>Функціональне призначення</w:t>
            </w:r>
          </w:p>
        </w:tc>
        <w:tc>
          <w:tcPr>
            <w:tcW w:w="3197" w:type="dxa"/>
            <w:shd w:val="clear" w:color="auto" w:fill="auto"/>
          </w:tcPr>
          <w:p w14:paraId="037D3355" w14:textId="77777777" w:rsidR="002A6676" w:rsidRPr="00944211" w:rsidRDefault="002A6676" w:rsidP="002A48D7">
            <w:pPr>
              <w:pStyle w:val="a5"/>
              <w:spacing w:line="360" w:lineRule="auto"/>
              <w:jc w:val="center"/>
            </w:pPr>
            <w:r w:rsidRPr="00944211">
              <w:t>Функціонал</w:t>
            </w:r>
          </w:p>
        </w:tc>
        <w:tc>
          <w:tcPr>
            <w:tcW w:w="1280" w:type="dxa"/>
          </w:tcPr>
          <w:p w14:paraId="7526FF38" w14:textId="77777777" w:rsidR="002A6676" w:rsidRPr="00944211" w:rsidRDefault="002A6676" w:rsidP="002A48D7">
            <w:pPr>
              <w:pStyle w:val="a5"/>
              <w:spacing w:line="360" w:lineRule="auto"/>
              <w:jc w:val="center"/>
            </w:pPr>
            <w:r w:rsidRPr="00944211">
              <w:t>Тестування</w:t>
            </w:r>
          </w:p>
        </w:tc>
        <w:tc>
          <w:tcPr>
            <w:tcW w:w="2064" w:type="dxa"/>
            <w:shd w:val="clear" w:color="auto" w:fill="auto"/>
          </w:tcPr>
          <w:p w14:paraId="741A0226" w14:textId="77777777" w:rsidR="002A6676" w:rsidRPr="00944211" w:rsidRDefault="002A6676" w:rsidP="002A48D7">
            <w:pPr>
              <w:pStyle w:val="a5"/>
              <w:spacing w:line="360" w:lineRule="auto"/>
              <w:jc w:val="center"/>
            </w:pPr>
            <w:r w:rsidRPr="00944211">
              <w:t>Мова програмування</w:t>
            </w:r>
          </w:p>
        </w:tc>
      </w:tr>
      <w:tr w:rsidR="002A6676" w:rsidRPr="00944211" w14:paraId="68776F1A" w14:textId="77777777" w:rsidTr="002A6676">
        <w:trPr>
          <w:jc w:val="center"/>
        </w:trPr>
        <w:tc>
          <w:tcPr>
            <w:tcW w:w="1221" w:type="dxa"/>
            <w:shd w:val="clear" w:color="auto" w:fill="auto"/>
          </w:tcPr>
          <w:p w14:paraId="0F7FED9E" w14:textId="77777777" w:rsidR="002A6676" w:rsidRPr="00944211" w:rsidRDefault="002A6676" w:rsidP="00C841E7">
            <w:pPr>
              <w:pStyle w:val="a5"/>
              <w:spacing w:line="360" w:lineRule="auto"/>
            </w:pPr>
            <w:proofErr w:type="spellStart"/>
            <w:r w:rsidRPr="00944211">
              <w:t>Core-service</w:t>
            </w:r>
            <w:proofErr w:type="spellEnd"/>
          </w:p>
        </w:tc>
        <w:tc>
          <w:tcPr>
            <w:tcW w:w="2092" w:type="dxa"/>
            <w:shd w:val="clear" w:color="auto" w:fill="auto"/>
          </w:tcPr>
          <w:p w14:paraId="39CB7C7F" w14:textId="77777777" w:rsidR="002A6676" w:rsidRPr="00944211" w:rsidRDefault="002A6676" w:rsidP="00C841E7">
            <w:pPr>
              <w:pStyle w:val="a5"/>
              <w:spacing w:line="360" w:lineRule="auto"/>
            </w:pPr>
            <w:r w:rsidRPr="00944211">
              <w:t xml:space="preserve">Обробка основної бізнес-логіки. Обробка всіх запитів лише від </w:t>
            </w:r>
            <w:proofErr w:type="spellStart"/>
            <w:r w:rsidRPr="00944211">
              <w:t>adge-service</w:t>
            </w:r>
            <w:proofErr w:type="spellEnd"/>
            <w:r w:rsidRPr="00944211">
              <w:t>.</w:t>
            </w:r>
          </w:p>
        </w:tc>
        <w:tc>
          <w:tcPr>
            <w:tcW w:w="3197" w:type="dxa"/>
            <w:shd w:val="clear" w:color="auto" w:fill="auto"/>
          </w:tcPr>
          <w:p w14:paraId="4E73F385" w14:textId="77777777" w:rsidR="002A6676" w:rsidRPr="00944211" w:rsidRDefault="002A6676" w:rsidP="00C841E7">
            <w:pPr>
              <w:pStyle w:val="a5"/>
              <w:spacing w:line="360" w:lineRule="auto"/>
            </w:pPr>
            <w:r w:rsidRPr="00944211">
              <w:t xml:space="preserve">Основні CRUD операції над даними потенційних клієнтів. CRUD над пакетами, в яких зберігаються </w:t>
            </w:r>
            <w:proofErr w:type="spellStart"/>
            <w:r w:rsidRPr="00944211">
              <w:t>ліди</w:t>
            </w:r>
            <w:proofErr w:type="spellEnd"/>
            <w:r w:rsidRPr="00944211">
              <w:t xml:space="preserve">. Створення та відправка </w:t>
            </w:r>
            <w:proofErr w:type="spellStart"/>
            <w:r w:rsidRPr="00944211">
              <w:t>Kafka</w:t>
            </w:r>
            <w:proofErr w:type="spellEnd"/>
            <w:r w:rsidRPr="00944211">
              <w:t xml:space="preserve"> </w:t>
            </w:r>
            <w:proofErr w:type="spellStart"/>
            <w:r w:rsidRPr="00944211">
              <w:t>events</w:t>
            </w:r>
            <w:proofErr w:type="spellEnd"/>
            <w:r w:rsidRPr="00944211">
              <w:t xml:space="preserve"> підписникам.</w:t>
            </w:r>
          </w:p>
        </w:tc>
        <w:tc>
          <w:tcPr>
            <w:tcW w:w="1280" w:type="dxa"/>
          </w:tcPr>
          <w:p w14:paraId="515217EC" w14:textId="77777777" w:rsidR="002A6676" w:rsidRPr="00944211" w:rsidRDefault="002A6676" w:rsidP="00C841E7">
            <w:pPr>
              <w:pStyle w:val="a5"/>
              <w:spacing w:line="360" w:lineRule="auto"/>
            </w:pPr>
            <w:proofErr w:type="spellStart"/>
            <w:r w:rsidRPr="00944211">
              <w:t>JUnit</w:t>
            </w:r>
            <w:proofErr w:type="spellEnd"/>
            <w:r w:rsidRPr="00944211">
              <w:t xml:space="preserve"> 5 та інтеграційні  тести з використанням </w:t>
            </w:r>
            <w:proofErr w:type="spellStart"/>
            <w:r w:rsidRPr="00944211">
              <w:t>Mock</w:t>
            </w:r>
            <w:proofErr w:type="spellEnd"/>
            <w:r w:rsidRPr="00944211">
              <w:t>,</w:t>
            </w:r>
          </w:p>
          <w:p w14:paraId="556C9412" w14:textId="77777777" w:rsidR="002A6676" w:rsidRPr="00944211" w:rsidRDefault="002A6676" w:rsidP="00C841E7">
            <w:pPr>
              <w:pStyle w:val="a5"/>
              <w:spacing w:line="360" w:lineRule="auto"/>
            </w:pPr>
            <w:proofErr w:type="spellStart"/>
            <w:r w:rsidRPr="00944211">
              <w:t>WireMock</w:t>
            </w:r>
            <w:proofErr w:type="spellEnd"/>
            <w:r w:rsidRPr="00944211">
              <w:t xml:space="preserve"> бібліотек </w:t>
            </w:r>
            <w:proofErr w:type="spellStart"/>
            <w:r w:rsidRPr="00944211">
              <w:t>Java</w:t>
            </w:r>
            <w:proofErr w:type="spellEnd"/>
            <w:r w:rsidRPr="00944211">
              <w:t>.</w:t>
            </w:r>
          </w:p>
        </w:tc>
        <w:tc>
          <w:tcPr>
            <w:tcW w:w="2064" w:type="dxa"/>
            <w:shd w:val="clear" w:color="auto" w:fill="auto"/>
          </w:tcPr>
          <w:p w14:paraId="4179607D" w14:textId="77777777" w:rsidR="002A6676" w:rsidRPr="00944211" w:rsidRDefault="002A6676" w:rsidP="00C841E7">
            <w:pPr>
              <w:pStyle w:val="a5"/>
              <w:spacing w:line="360" w:lineRule="auto"/>
            </w:pPr>
            <w:proofErr w:type="spellStart"/>
            <w:r w:rsidRPr="00944211">
              <w:t>Java</w:t>
            </w:r>
            <w:proofErr w:type="spellEnd"/>
          </w:p>
        </w:tc>
      </w:tr>
    </w:tbl>
    <w:p w14:paraId="48EE3487" w14:textId="77777777" w:rsidR="007A386D" w:rsidRPr="00944211" w:rsidRDefault="007A386D" w:rsidP="0008706F">
      <w:pPr>
        <w:pStyle w:val="a5"/>
        <w:spacing w:line="360" w:lineRule="auto"/>
        <w:ind w:firstLine="709"/>
      </w:pPr>
    </w:p>
    <w:p w14:paraId="7561F116" w14:textId="77777777" w:rsidR="00DA1A02" w:rsidRDefault="007A386D" w:rsidP="007A386D">
      <w:pPr>
        <w:pStyle w:val="a5"/>
        <w:spacing w:line="360" w:lineRule="auto"/>
        <w:ind w:firstLine="709"/>
        <w:rPr>
          <w:bCs/>
          <w:lang w:eastAsia="zh-CN"/>
        </w:rPr>
      </w:pPr>
      <w:bookmarkStart w:id="155" w:name="_Toc121396653"/>
      <w:r w:rsidRPr="00944211">
        <w:rPr>
          <w:rStyle w:val="30"/>
        </w:rPr>
        <w:t xml:space="preserve">3.2.3 Опис </w:t>
      </w:r>
      <w:proofErr w:type="spellStart"/>
      <w:r w:rsidRPr="00944211">
        <w:rPr>
          <w:rStyle w:val="30"/>
        </w:rPr>
        <w:t>a</w:t>
      </w:r>
      <w:r w:rsidR="00C8378F" w:rsidRPr="00944211">
        <w:rPr>
          <w:rStyle w:val="30"/>
        </w:rPr>
        <w:t>d</w:t>
      </w:r>
      <w:r w:rsidRPr="00944211">
        <w:rPr>
          <w:rStyle w:val="30"/>
        </w:rPr>
        <w:t>ge-service</w:t>
      </w:r>
      <w:proofErr w:type="spellEnd"/>
      <w:r w:rsidRPr="00944211">
        <w:rPr>
          <w:rStyle w:val="30"/>
        </w:rPr>
        <w:t>.</w:t>
      </w:r>
      <w:bookmarkEnd w:id="155"/>
      <w:r w:rsidRPr="00944211">
        <w:t xml:space="preserve"> Цей сервіс</w:t>
      </w:r>
      <w:r w:rsidR="00BF1D95" w:rsidRPr="00944211">
        <w:t xml:space="preserve"> був спроектований з метою створити єдиний механізм </w:t>
      </w:r>
      <w:proofErr w:type="spellStart"/>
      <w:r w:rsidR="00BF1D95" w:rsidRPr="00944211">
        <w:t>про</w:t>
      </w:r>
      <w:r w:rsidR="00624CA2" w:rsidRPr="00944211">
        <w:t>к</w:t>
      </w:r>
      <w:r w:rsidR="00BF1D95" w:rsidRPr="00944211">
        <w:t>сування</w:t>
      </w:r>
      <w:proofErr w:type="spellEnd"/>
      <w:r w:rsidR="00BF1D95" w:rsidRPr="00944211">
        <w:t xml:space="preserve"> запитів</w:t>
      </w:r>
      <w:r w:rsidR="00C8378F" w:rsidRPr="00944211">
        <w:t xml:space="preserve"> від</w:t>
      </w:r>
      <w:r w:rsidR="00BF1D95" w:rsidRPr="00944211">
        <w:t xml:space="preserve"> </w:t>
      </w:r>
      <w:r w:rsidR="00624CA2" w:rsidRPr="00944211">
        <w:t xml:space="preserve">інших </w:t>
      </w:r>
      <w:proofErr w:type="spellStart"/>
      <w:r w:rsidR="00624CA2" w:rsidRPr="00944211">
        <w:t>мікросервісів</w:t>
      </w:r>
      <w:proofErr w:type="spellEnd"/>
      <w:r w:rsidR="00117AB1">
        <w:t>. Використання реактивного стека</w:t>
      </w:r>
      <w:r w:rsidR="00624CA2" w:rsidRPr="00944211">
        <w:t xml:space="preserve">, а саме </w:t>
      </w:r>
      <w:proofErr w:type="spellStart"/>
      <w:r w:rsidR="00624CA2" w:rsidRPr="00944211">
        <w:t>Spring</w:t>
      </w:r>
      <w:proofErr w:type="spellEnd"/>
      <w:r w:rsidR="00624CA2" w:rsidRPr="00944211">
        <w:t xml:space="preserve"> </w:t>
      </w:r>
      <w:proofErr w:type="spellStart"/>
      <w:r w:rsidR="00624CA2" w:rsidRPr="00944211">
        <w:t>WebClient</w:t>
      </w:r>
      <w:proofErr w:type="spellEnd"/>
      <w:r w:rsidR="00624CA2" w:rsidRPr="00944211">
        <w:t xml:space="preserve"> з асинхронним підходом до обробки запитів дозволило</w:t>
      </w:r>
      <w:r w:rsidR="00C8378F" w:rsidRPr="00944211">
        <w:t xml:space="preserve"> </w:t>
      </w:r>
      <w:r w:rsidR="00C8378F" w:rsidRPr="00944211">
        <w:rPr>
          <w:bCs/>
          <w:lang w:eastAsia="zh-CN"/>
        </w:rPr>
        <w:t xml:space="preserve">одночасно обслуговувати більше запитів від більшої кількості </w:t>
      </w:r>
      <w:proofErr w:type="spellStart"/>
      <w:r w:rsidR="00C8378F" w:rsidRPr="00944211">
        <w:rPr>
          <w:bCs/>
          <w:lang w:eastAsia="zh-CN"/>
        </w:rPr>
        <w:t>мікросервісів</w:t>
      </w:r>
      <w:proofErr w:type="spellEnd"/>
      <w:r w:rsidR="00C8378F" w:rsidRPr="00944211">
        <w:rPr>
          <w:bCs/>
          <w:lang w:eastAsia="zh-CN"/>
        </w:rPr>
        <w:t xml:space="preserve"> і більш ефективно обробляти операції із затримкою сер</w:t>
      </w:r>
      <w:r w:rsidR="00B51CAC">
        <w:rPr>
          <w:bCs/>
          <w:lang w:eastAsia="zh-CN"/>
        </w:rPr>
        <w:t>вера</w:t>
      </w:r>
      <w:r w:rsidR="0059019C">
        <w:rPr>
          <w:bCs/>
          <w:lang w:eastAsia="zh-CN"/>
        </w:rPr>
        <w:t xml:space="preserve">. </w:t>
      </w:r>
    </w:p>
    <w:p w14:paraId="496AD539" w14:textId="77777777" w:rsidR="007A386D" w:rsidRPr="00944211" w:rsidRDefault="0059019C" w:rsidP="007A386D">
      <w:pPr>
        <w:pStyle w:val="a5"/>
        <w:spacing w:line="360" w:lineRule="auto"/>
        <w:ind w:firstLine="709"/>
        <w:rPr>
          <w:rStyle w:val="ad"/>
          <w:b w:val="0"/>
          <w:bCs w:val="0"/>
        </w:rPr>
      </w:pPr>
      <w:r>
        <w:rPr>
          <w:bCs/>
          <w:lang w:eastAsia="zh-CN"/>
        </w:rPr>
        <w:t>Дане рішення повною мірою</w:t>
      </w:r>
      <w:r w:rsidR="00C8378F" w:rsidRPr="00944211">
        <w:rPr>
          <w:bCs/>
          <w:lang w:eastAsia="zh-CN"/>
        </w:rPr>
        <w:t xml:space="preserve"> забезпечує виконання поставленого завдання щодо </w:t>
      </w:r>
      <w:r w:rsidR="00C8378F" w:rsidRPr="00944211">
        <w:rPr>
          <w:rStyle w:val="ad"/>
          <w:b w:val="0"/>
          <w:bCs w:val="0"/>
        </w:rPr>
        <w:t>відмовостійкості та ефективності системи. В таблиці 3</w:t>
      </w:r>
      <w:r w:rsidR="00E11993" w:rsidRPr="00944211">
        <w:rPr>
          <w:rStyle w:val="ad"/>
          <w:b w:val="0"/>
          <w:bCs w:val="0"/>
        </w:rPr>
        <w:t>.3</w:t>
      </w:r>
      <w:r w:rsidR="00C8378F" w:rsidRPr="00944211">
        <w:rPr>
          <w:rStyle w:val="ad"/>
          <w:b w:val="0"/>
          <w:bCs w:val="0"/>
        </w:rPr>
        <w:t xml:space="preserve"> відображено ключові особливості даного </w:t>
      </w:r>
      <w:proofErr w:type="spellStart"/>
      <w:r w:rsidR="00C8378F" w:rsidRPr="00944211">
        <w:rPr>
          <w:rStyle w:val="ad"/>
          <w:b w:val="0"/>
          <w:bCs w:val="0"/>
        </w:rPr>
        <w:t>мікросервісу</w:t>
      </w:r>
      <w:proofErr w:type="spellEnd"/>
      <w:r w:rsidR="00C8378F" w:rsidRPr="00944211">
        <w:rPr>
          <w:rStyle w:val="ad"/>
          <w:b w:val="0"/>
          <w:bCs w:val="0"/>
        </w:rPr>
        <w:t>.</w:t>
      </w:r>
    </w:p>
    <w:p w14:paraId="2282CBD8" w14:textId="77777777" w:rsidR="00DA1A02" w:rsidRDefault="00DA1A02" w:rsidP="00C8378F">
      <w:pPr>
        <w:pStyle w:val="a5"/>
        <w:spacing w:line="360" w:lineRule="auto"/>
        <w:ind w:firstLine="709"/>
        <w:jc w:val="center"/>
      </w:pPr>
    </w:p>
    <w:p w14:paraId="0ED2D2AC" w14:textId="77777777" w:rsidR="00C8378F" w:rsidRPr="00944211" w:rsidRDefault="00C8378F" w:rsidP="00C8378F">
      <w:pPr>
        <w:pStyle w:val="a5"/>
        <w:spacing w:line="360" w:lineRule="auto"/>
        <w:ind w:firstLine="709"/>
        <w:jc w:val="center"/>
      </w:pPr>
      <w:r w:rsidRPr="00944211">
        <w:lastRenderedPageBreak/>
        <w:t>Таблиця 3.</w:t>
      </w:r>
      <w:r w:rsidR="00E11993" w:rsidRPr="00944211">
        <w:t>3</w:t>
      </w:r>
      <w:r w:rsidRPr="00944211">
        <w:t xml:space="preserve"> – Опис </w:t>
      </w:r>
      <w:proofErr w:type="spellStart"/>
      <w:r w:rsidR="007532C3" w:rsidRPr="00944211">
        <w:t>adge</w:t>
      </w:r>
      <w:r w:rsidRPr="00944211">
        <w:t>-service</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2052"/>
        <w:gridCol w:w="2468"/>
        <w:gridCol w:w="2041"/>
        <w:gridCol w:w="2032"/>
      </w:tblGrid>
      <w:tr w:rsidR="002A6676" w:rsidRPr="00944211" w14:paraId="5CC55381" w14:textId="77777777" w:rsidTr="002A6676">
        <w:trPr>
          <w:jc w:val="center"/>
        </w:trPr>
        <w:tc>
          <w:tcPr>
            <w:tcW w:w="1201" w:type="dxa"/>
            <w:shd w:val="clear" w:color="auto" w:fill="auto"/>
          </w:tcPr>
          <w:p w14:paraId="48E8C29C" w14:textId="77777777" w:rsidR="002A6676" w:rsidRPr="00944211" w:rsidRDefault="002A6676" w:rsidP="002A48D7">
            <w:pPr>
              <w:pStyle w:val="a5"/>
              <w:tabs>
                <w:tab w:val="left" w:pos="1540"/>
              </w:tabs>
              <w:spacing w:line="360" w:lineRule="auto"/>
              <w:jc w:val="center"/>
            </w:pPr>
            <w:r w:rsidRPr="00944211">
              <w:t>Назва</w:t>
            </w:r>
          </w:p>
        </w:tc>
        <w:tc>
          <w:tcPr>
            <w:tcW w:w="2088" w:type="dxa"/>
            <w:shd w:val="clear" w:color="auto" w:fill="auto"/>
          </w:tcPr>
          <w:p w14:paraId="247EC85E" w14:textId="77777777" w:rsidR="002A6676" w:rsidRPr="00944211" w:rsidRDefault="002A6676" w:rsidP="002A48D7">
            <w:pPr>
              <w:pStyle w:val="a5"/>
              <w:spacing w:line="360" w:lineRule="auto"/>
              <w:jc w:val="center"/>
            </w:pPr>
            <w:r w:rsidRPr="00944211">
              <w:t>Функціональне призначення</w:t>
            </w:r>
          </w:p>
        </w:tc>
        <w:tc>
          <w:tcPr>
            <w:tcW w:w="3323" w:type="dxa"/>
            <w:shd w:val="clear" w:color="auto" w:fill="auto"/>
          </w:tcPr>
          <w:p w14:paraId="2ED994FE" w14:textId="77777777" w:rsidR="002A6676" w:rsidRPr="00944211" w:rsidRDefault="002A6676" w:rsidP="002A48D7">
            <w:pPr>
              <w:pStyle w:val="a5"/>
              <w:spacing w:line="360" w:lineRule="auto"/>
              <w:jc w:val="center"/>
            </w:pPr>
            <w:r w:rsidRPr="00944211">
              <w:t>Функціонал</w:t>
            </w:r>
          </w:p>
        </w:tc>
        <w:tc>
          <w:tcPr>
            <w:tcW w:w="1182" w:type="dxa"/>
          </w:tcPr>
          <w:p w14:paraId="6C359BC1" w14:textId="77777777" w:rsidR="002A6676" w:rsidRPr="00944211" w:rsidRDefault="002A6676" w:rsidP="002A48D7">
            <w:pPr>
              <w:pStyle w:val="a5"/>
              <w:spacing w:line="360" w:lineRule="auto"/>
              <w:jc w:val="center"/>
            </w:pPr>
            <w:r w:rsidRPr="00944211">
              <w:t>Тестування</w:t>
            </w:r>
          </w:p>
        </w:tc>
        <w:tc>
          <w:tcPr>
            <w:tcW w:w="2060" w:type="dxa"/>
            <w:shd w:val="clear" w:color="auto" w:fill="auto"/>
          </w:tcPr>
          <w:p w14:paraId="5FA51FE4" w14:textId="77777777" w:rsidR="002A6676" w:rsidRPr="00944211" w:rsidRDefault="002A6676" w:rsidP="002A48D7">
            <w:pPr>
              <w:pStyle w:val="a5"/>
              <w:spacing w:line="360" w:lineRule="auto"/>
              <w:jc w:val="center"/>
            </w:pPr>
            <w:r w:rsidRPr="00944211">
              <w:t>Мова програмування</w:t>
            </w:r>
          </w:p>
        </w:tc>
      </w:tr>
      <w:tr w:rsidR="002A6676" w:rsidRPr="00944211" w14:paraId="63698D5B" w14:textId="77777777" w:rsidTr="002A6676">
        <w:trPr>
          <w:jc w:val="center"/>
        </w:trPr>
        <w:tc>
          <w:tcPr>
            <w:tcW w:w="1201" w:type="dxa"/>
            <w:shd w:val="clear" w:color="auto" w:fill="auto"/>
          </w:tcPr>
          <w:p w14:paraId="1921685D" w14:textId="77777777" w:rsidR="002A6676" w:rsidRPr="00944211" w:rsidRDefault="002A6676" w:rsidP="002F42A4">
            <w:pPr>
              <w:pStyle w:val="a5"/>
              <w:spacing w:line="360" w:lineRule="auto"/>
              <w:jc w:val="center"/>
            </w:pPr>
            <w:proofErr w:type="spellStart"/>
            <w:r w:rsidRPr="00944211">
              <w:t>Adge-service</w:t>
            </w:r>
            <w:proofErr w:type="spellEnd"/>
          </w:p>
        </w:tc>
        <w:tc>
          <w:tcPr>
            <w:tcW w:w="2088" w:type="dxa"/>
            <w:shd w:val="clear" w:color="auto" w:fill="auto"/>
          </w:tcPr>
          <w:p w14:paraId="31AD6BDD" w14:textId="77777777" w:rsidR="002A6676" w:rsidRPr="00944211" w:rsidRDefault="002A6676" w:rsidP="002F42A4">
            <w:pPr>
              <w:pStyle w:val="a5"/>
              <w:spacing w:line="360" w:lineRule="auto"/>
              <w:jc w:val="center"/>
            </w:pPr>
            <w:proofErr w:type="spellStart"/>
            <w:r w:rsidRPr="00944211">
              <w:t>Проксування</w:t>
            </w:r>
            <w:proofErr w:type="spellEnd"/>
            <w:r w:rsidRPr="00944211">
              <w:t xml:space="preserve"> та обробка всіх запитів від інших </w:t>
            </w:r>
            <w:proofErr w:type="spellStart"/>
            <w:r w:rsidRPr="00944211">
              <w:t>мікросервісів</w:t>
            </w:r>
            <w:proofErr w:type="spellEnd"/>
            <w:r w:rsidRPr="00944211">
              <w:t>.</w:t>
            </w:r>
          </w:p>
        </w:tc>
        <w:tc>
          <w:tcPr>
            <w:tcW w:w="3323" w:type="dxa"/>
            <w:shd w:val="clear" w:color="auto" w:fill="auto"/>
          </w:tcPr>
          <w:p w14:paraId="650FB9FA" w14:textId="77777777" w:rsidR="002A6676" w:rsidRPr="00944211" w:rsidRDefault="002A6676" w:rsidP="002F42A4">
            <w:pPr>
              <w:pStyle w:val="a5"/>
              <w:spacing w:line="360" w:lineRule="auto"/>
            </w:pPr>
            <w:r w:rsidRPr="00944211">
              <w:t xml:space="preserve">Асинхронна обробка запитів за допомогою </w:t>
            </w:r>
            <w:proofErr w:type="spellStart"/>
            <w:r w:rsidRPr="00944211">
              <w:t>Spring</w:t>
            </w:r>
            <w:proofErr w:type="spellEnd"/>
            <w:r w:rsidRPr="00944211">
              <w:t xml:space="preserve"> </w:t>
            </w:r>
            <w:proofErr w:type="spellStart"/>
            <w:r w:rsidRPr="00944211">
              <w:t>WebClient</w:t>
            </w:r>
            <w:proofErr w:type="spellEnd"/>
            <w:r w:rsidRPr="00944211">
              <w:t xml:space="preserve">. Прослуховування та обробка тем </w:t>
            </w:r>
            <w:proofErr w:type="spellStart"/>
            <w:r w:rsidRPr="00944211">
              <w:t>Kafka</w:t>
            </w:r>
            <w:proofErr w:type="spellEnd"/>
            <w:r w:rsidRPr="00944211">
              <w:t xml:space="preserve"> </w:t>
            </w:r>
            <w:proofErr w:type="spellStart"/>
            <w:r w:rsidRPr="00944211">
              <w:t>events</w:t>
            </w:r>
            <w:proofErr w:type="spellEnd"/>
            <w:r w:rsidRPr="00944211">
              <w:t>, що публікуються іншими сервісами.</w:t>
            </w:r>
          </w:p>
        </w:tc>
        <w:tc>
          <w:tcPr>
            <w:tcW w:w="1182" w:type="dxa"/>
          </w:tcPr>
          <w:p w14:paraId="275E8A9B" w14:textId="77777777" w:rsidR="002A6676" w:rsidRPr="00944211" w:rsidRDefault="002A6676" w:rsidP="002A6676">
            <w:pPr>
              <w:pStyle w:val="a5"/>
              <w:spacing w:line="360" w:lineRule="auto"/>
              <w:jc w:val="center"/>
            </w:pPr>
            <w:proofErr w:type="spellStart"/>
            <w:r w:rsidRPr="00944211">
              <w:t>JUnit</w:t>
            </w:r>
            <w:proofErr w:type="spellEnd"/>
            <w:r w:rsidRPr="00944211">
              <w:t xml:space="preserve"> 5 та інтеграційні  тести з використанням </w:t>
            </w:r>
            <w:proofErr w:type="spellStart"/>
            <w:r w:rsidRPr="00944211">
              <w:t>Mock</w:t>
            </w:r>
            <w:proofErr w:type="spellEnd"/>
            <w:r w:rsidRPr="00944211">
              <w:t>,</w:t>
            </w:r>
          </w:p>
          <w:p w14:paraId="70F82D87" w14:textId="77777777" w:rsidR="002A6676" w:rsidRPr="00944211" w:rsidRDefault="002A6676" w:rsidP="002A6676">
            <w:pPr>
              <w:pStyle w:val="a5"/>
              <w:spacing w:line="360" w:lineRule="auto"/>
              <w:jc w:val="center"/>
            </w:pPr>
            <w:proofErr w:type="spellStart"/>
            <w:r w:rsidRPr="00944211">
              <w:t>WireMock</w:t>
            </w:r>
            <w:proofErr w:type="spellEnd"/>
            <w:r w:rsidRPr="00944211">
              <w:t xml:space="preserve"> бібліотек </w:t>
            </w:r>
            <w:proofErr w:type="spellStart"/>
            <w:r w:rsidRPr="00944211">
              <w:t>Java</w:t>
            </w:r>
            <w:proofErr w:type="spellEnd"/>
            <w:r w:rsidRPr="00944211">
              <w:t>.</w:t>
            </w:r>
          </w:p>
        </w:tc>
        <w:tc>
          <w:tcPr>
            <w:tcW w:w="2060" w:type="dxa"/>
            <w:shd w:val="clear" w:color="auto" w:fill="auto"/>
          </w:tcPr>
          <w:p w14:paraId="7BF79058" w14:textId="77777777" w:rsidR="002A6676" w:rsidRPr="00944211" w:rsidRDefault="002A6676" w:rsidP="002F42A4">
            <w:pPr>
              <w:pStyle w:val="a5"/>
              <w:spacing w:line="360" w:lineRule="auto"/>
              <w:jc w:val="center"/>
            </w:pPr>
            <w:proofErr w:type="spellStart"/>
            <w:r w:rsidRPr="00944211">
              <w:t>Java</w:t>
            </w:r>
            <w:proofErr w:type="spellEnd"/>
          </w:p>
        </w:tc>
      </w:tr>
    </w:tbl>
    <w:p w14:paraId="6360D2F8" w14:textId="77777777" w:rsidR="00C8378F" w:rsidRPr="00944211" w:rsidRDefault="00C8378F" w:rsidP="005D694A">
      <w:pPr>
        <w:spacing w:after="0" w:line="360" w:lineRule="auto"/>
        <w:rPr>
          <w:szCs w:val="28"/>
          <w:lang w:val="uk-UA"/>
        </w:rPr>
      </w:pPr>
    </w:p>
    <w:p w14:paraId="148A580D" w14:textId="77777777" w:rsidR="00DA1A02" w:rsidRDefault="007857B8" w:rsidP="00D467FA">
      <w:pPr>
        <w:pStyle w:val="a5"/>
        <w:spacing w:line="360" w:lineRule="auto"/>
        <w:ind w:firstLine="708"/>
        <w:rPr>
          <w:rStyle w:val="ad"/>
          <w:b w:val="0"/>
          <w:color w:val="000000"/>
          <w:shd w:val="clear" w:color="auto" w:fill="FFFFFF"/>
        </w:rPr>
      </w:pPr>
      <w:bookmarkStart w:id="156" w:name="_Toc121396654"/>
      <w:r w:rsidRPr="00944211">
        <w:rPr>
          <w:rStyle w:val="30"/>
        </w:rPr>
        <w:t>3.2.4 Опис statistic-service.</w:t>
      </w:r>
      <w:bookmarkEnd w:id="156"/>
      <w:r w:rsidRPr="00944211">
        <w:t xml:space="preserve"> Сервіс </w:t>
      </w:r>
      <w:r w:rsidR="007532C3" w:rsidRPr="00944211">
        <w:t xml:space="preserve">спроектований відповідно до принципу </w:t>
      </w:r>
      <w:proofErr w:type="spellStart"/>
      <w:r w:rsidR="007532C3" w:rsidRPr="00944211">
        <w:rPr>
          <w:rStyle w:val="ad"/>
          <w:b w:val="0"/>
          <w:color w:val="000000"/>
          <w:shd w:val="clear" w:color="auto" w:fill="FFFFFF"/>
        </w:rPr>
        <w:t>single</w:t>
      </w:r>
      <w:proofErr w:type="spellEnd"/>
      <w:r w:rsidR="007532C3" w:rsidRPr="00944211">
        <w:rPr>
          <w:rStyle w:val="ad"/>
          <w:b w:val="0"/>
          <w:color w:val="000000"/>
          <w:shd w:val="clear" w:color="auto" w:fill="FFFFFF"/>
        </w:rPr>
        <w:t xml:space="preserve"> </w:t>
      </w:r>
      <w:proofErr w:type="spellStart"/>
      <w:r w:rsidR="007532C3" w:rsidRPr="00944211">
        <w:rPr>
          <w:rStyle w:val="ad"/>
          <w:b w:val="0"/>
          <w:color w:val="000000"/>
          <w:shd w:val="clear" w:color="auto" w:fill="FFFFFF"/>
        </w:rPr>
        <w:t>responsibility</w:t>
      </w:r>
      <w:proofErr w:type="spellEnd"/>
      <w:r w:rsidR="007532C3" w:rsidRPr="00944211">
        <w:rPr>
          <w:rStyle w:val="ad"/>
          <w:b w:val="0"/>
          <w:color w:val="000000"/>
          <w:shd w:val="clear" w:color="auto" w:fill="FFFFFF"/>
        </w:rPr>
        <w:t>, тобто відп</w:t>
      </w:r>
      <w:r w:rsidR="006F4BA9">
        <w:rPr>
          <w:rStyle w:val="ad"/>
          <w:b w:val="0"/>
          <w:color w:val="000000"/>
          <w:shd w:val="clear" w:color="auto" w:fill="FFFFFF"/>
        </w:rPr>
        <w:t>овідає за єдиний тип функціонала</w:t>
      </w:r>
      <w:r w:rsidR="007532C3" w:rsidRPr="00944211">
        <w:rPr>
          <w:rStyle w:val="ad"/>
          <w:b w:val="0"/>
          <w:color w:val="000000"/>
          <w:shd w:val="clear" w:color="auto" w:fill="FFFFFF"/>
        </w:rPr>
        <w:t xml:space="preserve">, а саме роботу зі статистикою. </w:t>
      </w:r>
    </w:p>
    <w:p w14:paraId="1A60AA0A" w14:textId="77777777" w:rsidR="00DA1A02" w:rsidRDefault="007532C3" w:rsidP="00D467FA">
      <w:pPr>
        <w:pStyle w:val="a5"/>
        <w:spacing w:line="360" w:lineRule="auto"/>
        <w:ind w:firstLine="708"/>
        <w:rPr>
          <w:rStyle w:val="ad"/>
          <w:b w:val="0"/>
          <w:color w:val="000000"/>
          <w:shd w:val="clear" w:color="auto" w:fill="FFFFFF"/>
        </w:rPr>
      </w:pPr>
      <w:r w:rsidRPr="00944211">
        <w:rPr>
          <w:rStyle w:val="ad"/>
          <w:b w:val="0"/>
          <w:color w:val="000000"/>
          <w:shd w:val="clear" w:color="auto" w:fill="FFFFFF"/>
        </w:rPr>
        <w:t>Сервіс був розроблений відповід</w:t>
      </w:r>
      <w:r w:rsidR="00B51CAC">
        <w:rPr>
          <w:rStyle w:val="ad"/>
          <w:b w:val="0"/>
          <w:color w:val="000000"/>
          <w:shd w:val="clear" w:color="auto" w:fill="FFFFFF"/>
        </w:rPr>
        <w:t>но до поставлених функціональних</w:t>
      </w:r>
      <w:r w:rsidRPr="00944211">
        <w:rPr>
          <w:rStyle w:val="ad"/>
          <w:b w:val="0"/>
          <w:color w:val="000000"/>
          <w:shd w:val="clear" w:color="auto" w:fill="FFFFFF"/>
        </w:rPr>
        <w:t xml:space="preserve"> задач, а саме можливості надавати корис</w:t>
      </w:r>
      <w:r w:rsidR="00D467FA" w:rsidRPr="00944211">
        <w:rPr>
          <w:rStyle w:val="ad"/>
          <w:b w:val="0"/>
          <w:color w:val="000000"/>
          <w:shd w:val="clear" w:color="auto" w:fill="FFFFFF"/>
        </w:rPr>
        <w:t xml:space="preserve">тувача статистику та аналітику. </w:t>
      </w:r>
    </w:p>
    <w:p w14:paraId="096807C5" w14:textId="77777777" w:rsidR="00DA1A02" w:rsidRDefault="007532C3" w:rsidP="00D467FA">
      <w:pPr>
        <w:pStyle w:val="a5"/>
        <w:spacing w:line="360" w:lineRule="auto"/>
        <w:ind w:firstLine="708"/>
        <w:rPr>
          <w:rStyle w:val="ad"/>
          <w:b w:val="0"/>
          <w:color w:val="000000"/>
          <w:shd w:val="clear" w:color="auto" w:fill="FFFFFF"/>
        </w:rPr>
      </w:pPr>
      <w:r w:rsidRPr="00944211">
        <w:rPr>
          <w:rStyle w:val="ad"/>
          <w:b w:val="0"/>
          <w:color w:val="000000"/>
          <w:shd w:val="clear" w:color="auto" w:fill="FFFFFF"/>
        </w:rPr>
        <w:t xml:space="preserve">Відповідно до загальної вже розглянутої архітектури та взаємозв’язків між </w:t>
      </w:r>
      <w:proofErr w:type="spellStart"/>
      <w:r w:rsidRPr="00944211">
        <w:rPr>
          <w:rStyle w:val="ad"/>
          <w:b w:val="0"/>
          <w:color w:val="000000"/>
          <w:shd w:val="clear" w:color="auto" w:fill="FFFFFF"/>
        </w:rPr>
        <w:t>мікросервісами</w:t>
      </w:r>
      <w:proofErr w:type="spellEnd"/>
      <w:r w:rsidRPr="00944211">
        <w:rPr>
          <w:rStyle w:val="ad"/>
          <w:b w:val="0"/>
          <w:color w:val="000000"/>
          <w:shd w:val="clear" w:color="auto" w:fill="FFFFFF"/>
        </w:rPr>
        <w:t xml:space="preserve">, даний сервіс відправляє всі запити до </w:t>
      </w:r>
      <w:proofErr w:type="spellStart"/>
      <w:r w:rsidRPr="00944211">
        <w:rPr>
          <w:rStyle w:val="ad"/>
          <w:b w:val="0"/>
          <w:color w:val="000000"/>
          <w:shd w:val="clear" w:color="auto" w:fill="FFFFFF"/>
        </w:rPr>
        <w:t>adge</w:t>
      </w:r>
      <w:proofErr w:type="spellEnd"/>
      <w:r w:rsidRPr="00944211">
        <w:rPr>
          <w:rStyle w:val="ad"/>
          <w:b w:val="0"/>
          <w:color w:val="000000"/>
          <w:shd w:val="clear" w:color="auto" w:fill="FFFFFF"/>
        </w:rPr>
        <w:t xml:space="preserve"> проксі-</w:t>
      </w:r>
      <w:proofErr w:type="spellStart"/>
      <w:r w:rsidRPr="00944211">
        <w:rPr>
          <w:rStyle w:val="ad"/>
          <w:b w:val="0"/>
          <w:color w:val="000000"/>
          <w:shd w:val="clear" w:color="auto" w:fill="FFFFFF"/>
        </w:rPr>
        <w:t>сервіса</w:t>
      </w:r>
      <w:proofErr w:type="spellEnd"/>
      <w:r w:rsidRPr="00944211">
        <w:rPr>
          <w:rStyle w:val="ad"/>
          <w:b w:val="0"/>
          <w:color w:val="000000"/>
          <w:shd w:val="clear" w:color="auto" w:fill="FFFFFF"/>
        </w:rPr>
        <w:t xml:space="preserve">, котрий в свою чергу робить запит в </w:t>
      </w:r>
      <w:proofErr w:type="spellStart"/>
      <w:r w:rsidRPr="00944211">
        <w:rPr>
          <w:rStyle w:val="ad"/>
          <w:b w:val="0"/>
          <w:color w:val="000000"/>
          <w:shd w:val="clear" w:color="auto" w:fill="FFFFFF"/>
        </w:rPr>
        <w:t>core-service</w:t>
      </w:r>
      <w:proofErr w:type="spellEnd"/>
      <w:r w:rsidRPr="00944211">
        <w:rPr>
          <w:rStyle w:val="ad"/>
          <w:b w:val="0"/>
          <w:color w:val="000000"/>
          <w:shd w:val="clear" w:color="auto" w:fill="FFFFFF"/>
        </w:rPr>
        <w:t xml:space="preserve">. </w:t>
      </w:r>
    </w:p>
    <w:p w14:paraId="76FEC4A3" w14:textId="77777777" w:rsidR="00DA1A02" w:rsidRDefault="007532C3" w:rsidP="00D467FA">
      <w:pPr>
        <w:pStyle w:val="a5"/>
        <w:spacing w:line="360" w:lineRule="auto"/>
        <w:ind w:firstLine="708"/>
        <w:rPr>
          <w:rStyle w:val="ad"/>
          <w:b w:val="0"/>
          <w:color w:val="000000"/>
          <w:shd w:val="clear" w:color="auto" w:fill="FFFFFF"/>
        </w:rPr>
      </w:pPr>
      <w:r w:rsidRPr="00944211">
        <w:rPr>
          <w:rStyle w:val="ad"/>
          <w:b w:val="0"/>
          <w:color w:val="000000"/>
          <w:shd w:val="clear" w:color="auto" w:fill="FFFFFF"/>
        </w:rPr>
        <w:t xml:space="preserve">Після успішної відповіді, </w:t>
      </w:r>
      <w:proofErr w:type="spellStart"/>
      <w:r w:rsidRPr="00944211">
        <w:rPr>
          <w:rStyle w:val="ad"/>
          <w:b w:val="0"/>
          <w:color w:val="000000"/>
          <w:shd w:val="clear" w:color="auto" w:fill="FFFFFF"/>
        </w:rPr>
        <w:t>core</w:t>
      </w:r>
      <w:proofErr w:type="spellEnd"/>
      <w:r w:rsidRPr="00944211">
        <w:rPr>
          <w:rStyle w:val="ad"/>
          <w:b w:val="0"/>
          <w:color w:val="000000"/>
          <w:shd w:val="clear" w:color="auto" w:fill="FFFFFF"/>
        </w:rPr>
        <w:t xml:space="preserve"> передає отримані дані по ланцюгу назад в statistic-se</w:t>
      </w:r>
      <w:r w:rsidR="00A41A78">
        <w:rPr>
          <w:rStyle w:val="ad"/>
          <w:b w:val="0"/>
          <w:color w:val="000000"/>
          <w:shd w:val="clear" w:color="auto" w:fill="FFFFFF"/>
        </w:rPr>
        <w:t>rvice, який відповідно до своєї бізнес-</w:t>
      </w:r>
      <w:r w:rsidRPr="00944211">
        <w:rPr>
          <w:rStyle w:val="ad"/>
          <w:b w:val="0"/>
          <w:color w:val="000000"/>
          <w:shd w:val="clear" w:color="auto" w:fill="FFFFFF"/>
        </w:rPr>
        <w:t xml:space="preserve">логіки обробляє отримані дані та відправляє сформовану статистику користувачеві на UI сервіс. </w:t>
      </w:r>
    </w:p>
    <w:p w14:paraId="26CAAAA3" w14:textId="77777777" w:rsidR="007532C3" w:rsidRDefault="007532C3" w:rsidP="00D467FA">
      <w:pPr>
        <w:pStyle w:val="a5"/>
        <w:spacing w:line="360" w:lineRule="auto"/>
        <w:ind w:firstLine="708"/>
        <w:rPr>
          <w:rStyle w:val="ad"/>
          <w:b w:val="0"/>
          <w:color w:val="000000"/>
          <w:shd w:val="clear" w:color="auto" w:fill="FFFFFF"/>
        </w:rPr>
      </w:pPr>
      <w:r w:rsidRPr="00944211">
        <w:rPr>
          <w:rStyle w:val="ad"/>
          <w:b w:val="0"/>
          <w:color w:val="000000"/>
          <w:shd w:val="clear" w:color="auto" w:fill="FFFFFF"/>
        </w:rPr>
        <w:t xml:space="preserve">Основний функціонал </w:t>
      </w:r>
      <w:r w:rsidR="001D77DB" w:rsidRPr="00944211">
        <w:rPr>
          <w:rStyle w:val="ad"/>
          <w:b w:val="0"/>
          <w:color w:val="000000"/>
          <w:shd w:val="clear" w:color="auto" w:fill="FFFFFF"/>
        </w:rPr>
        <w:t>описаний</w:t>
      </w:r>
      <w:r w:rsidRPr="00944211">
        <w:rPr>
          <w:rStyle w:val="ad"/>
          <w:b w:val="0"/>
          <w:color w:val="000000"/>
          <w:shd w:val="clear" w:color="auto" w:fill="FFFFFF"/>
        </w:rPr>
        <w:t xml:space="preserve"> в таблиці 3</w:t>
      </w:r>
      <w:r w:rsidR="001D77DB" w:rsidRPr="00944211">
        <w:rPr>
          <w:rStyle w:val="ad"/>
          <w:b w:val="0"/>
          <w:color w:val="000000"/>
          <w:shd w:val="clear" w:color="auto" w:fill="FFFFFF"/>
        </w:rPr>
        <w:t xml:space="preserve">.4, а </w:t>
      </w:r>
      <w:r w:rsidR="005D694A">
        <w:rPr>
          <w:rStyle w:val="ad"/>
          <w:b w:val="0"/>
          <w:color w:val="000000"/>
          <w:shd w:val="clear" w:color="auto" w:fill="FFFFFF"/>
        </w:rPr>
        <w:t xml:space="preserve">на рисунках </w:t>
      </w:r>
      <w:r w:rsidR="001D77DB" w:rsidRPr="00944211">
        <w:rPr>
          <w:rStyle w:val="ad"/>
          <w:b w:val="0"/>
          <w:color w:val="000000"/>
          <w:shd w:val="clear" w:color="auto" w:fill="FFFFFF"/>
        </w:rPr>
        <w:t>в додатку А можна побачити розроблений функціонал статистики та аналітики.</w:t>
      </w:r>
    </w:p>
    <w:p w14:paraId="4800E7C9" w14:textId="77777777" w:rsidR="00DA1A02" w:rsidRDefault="00DA1A02" w:rsidP="00D467FA">
      <w:pPr>
        <w:pStyle w:val="a5"/>
        <w:spacing w:line="360" w:lineRule="auto"/>
        <w:ind w:firstLine="708"/>
        <w:rPr>
          <w:rStyle w:val="ad"/>
          <w:b w:val="0"/>
          <w:color w:val="000000"/>
          <w:shd w:val="clear" w:color="auto" w:fill="FFFFFF"/>
        </w:rPr>
      </w:pPr>
    </w:p>
    <w:p w14:paraId="65C8E92D" w14:textId="77777777" w:rsidR="00DA1A02" w:rsidRDefault="00DA1A02" w:rsidP="00D467FA">
      <w:pPr>
        <w:pStyle w:val="a5"/>
        <w:spacing w:line="360" w:lineRule="auto"/>
        <w:ind w:firstLine="708"/>
        <w:rPr>
          <w:rStyle w:val="ad"/>
          <w:b w:val="0"/>
          <w:color w:val="000000"/>
          <w:shd w:val="clear" w:color="auto" w:fill="FFFFFF"/>
        </w:rPr>
      </w:pPr>
    </w:p>
    <w:p w14:paraId="67A65769" w14:textId="77777777" w:rsidR="00DA1A02" w:rsidRPr="00944211" w:rsidRDefault="00DA1A02" w:rsidP="00DA1A02">
      <w:pPr>
        <w:pStyle w:val="a5"/>
        <w:spacing w:line="360" w:lineRule="auto"/>
        <w:rPr>
          <w:bCs/>
          <w:color w:val="000000"/>
          <w:shd w:val="clear" w:color="auto" w:fill="FFFFFF"/>
        </w:rPr>
      </w:pPr>
    </w:p>
    <w:p w14:paraId="73743ED8" w14:textId="77777777" w:rsidR="00DA1A02" w:rsidRDefault="00DA1A02" w:rsidP="007532C3">
      <w:pPr>
        <w:pStyle w:val="a5"/>
        <w:spacing w:line="360" w:lineRule="auto"/>
        <w:ind w:firstLine="709"/>
        <w:jc w:val="center"/>
      </w:pPr>
    </w:p>
    <w:p w14:paraId="4D9BCD4B" w14:textId="77777777" w:rsidR="007532C3" w:rsidRPr="00944211" w:rsidRDefault="007532C3" w:rsidP="007532C3">
      <w:pPr>
        <w:pStyle w:val="a5"/>
        <w:spacing w:line="360" w:lineRule="auto"/>
        <w:ind w:firstLine="709"/>
        <w:jc w:val="center"/>
      </w:pPr>
      <w:r w:rsidRPr="00944211">
        <w:lastRenderedPageBreak/>
        <w:t>Таблиця 3.4 – Опис statistic-service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2056"/>
        <w:gridCol w:w="2265"/>
        <w:gridCol w:w="2041"/>
        <w:gridCol w:w="2035"/>
      </w:tblGrid>
      <w:tr w:rsidR="008520A4" w:rsidRPr="00944211" w14:paraId="032F3A0F" w14:textId="77777777" w:rsidTr="008520A4">
        <w:trPr>
          <w:jc w:val="center"/>
        </w:trPr>
        <w:tc>
          <w:tcPr>
            <w:tcW w:w="1246" w:type="dxa"/>
            <w:shd w:val="clear" w:color="auto" w:fill="auto"/>
          </w:tcPr>
          <w:p w14:paraId="6D1F9494" w14:textId="77777777" w:rsidR="008520A4" w:rsidRPr="00944211" w:rsidRDefault="008520A4" w:rsidP="002A48D7">
            <w:pPr>
              <w:pStyle w:val="a5"/>
              <w:tabs>
                <w:tab w:val="left" w:pos="1540"/>
              </w:tabs>
              <w:spacing w:line="360" w:lineRule="auto"/>
              <w:jc w:val="center"/>
            </w:pPr>
            <w:r w:rsidRPr="00944211">
              <w:t>Назва</w:t>
            </w:r>
          </w:p>
        </w:tc>
        <w:tc>
          <w:tcPr>
            <w:tcW w:w="2063" w:type="dxa"/>
            <w:shd w:val="clear" w:color="auto" w:fill="auto"/>
          </w:tcPr>
          <w:p w14:paraId="6F93E5E7" w14:textId="77777777" w:rsidR="008520A4" w:rsidRPr="00944211" w:rsidRDefault="008520A4" w:rsidP="002A48D7">
            <w:pPr>
              <w:pStyle w:val="a5"/>
              <w:spacing w:line="360" w:lineRule="auto"/>
              <w:jc w:val="center"/>
            </w:pPr>
            <w:r w:rsidRPr="00944211">
              <w:t>Функціональне призначення</w:t>
            </w:r>
          </w:p>
        </w:tc>
        <w:tc>
          <w:tcPr>
            <w:tcW w:w="2463" w:type="dxa"/>
            <w:shd w:val="clear" w:color="auto" w:fill="auto"/>
          </w:tcPr>
          <w:p w14:paraId="17E7BDBD" w14:textId="77777777" w:rsidR="008520A4" w:rsidRPr="00944211" w:rsidRDefault="008520A4" w:rsidP="002A48D7">
            <w:pPr>
              <w:pStyle w:val="a5"/>
              <w:spacing w:line="360" w:lineRule="auto"/>
              <w:jc w:val="center"/>
            </w:pPr>
            <w:r w:rsidRPr="00944211">
              <w:t>Функціонал</w:t>
            </w:r>
          </w:p>
        </w:tc>
        <w:tc>
          <w:tcPr>
            <w:tcW w:w="2041" w:type="dxa"/>
          </w:tcPr>
          <w:p w14:paraId="3066C803" w14:textId="77777777" w:rsidR="008520A4" w:rsidRPr="00944211" w:rsidRDefault="008520A4" w:rsidP="002A48D7">
            <w:pPr>
              <w:pStyle w:val="a5"/>
              <w:spacing w:line="360" w:lineRule="auto"/>
              <w:jc w:val="center"/>
            </w:pPr>
            <w:r w:rsidRPr="00944211">
              <w:t>Тестування</w:t>
            </w:r>
          </w:p>
        </w:tc>
        <w:tc>
          <w:tcPr>
            <w:tcW w:w="2041" w:type="dxa"/>
            <w:shd w:val="clear" w:color="auto" w:fill="auto"/>
          </w:tcPr>
          <w:p w14:paraId="7213F873" w14:textId="77777777" w:rsidR="008520A4" w:rsidRPr="00944211" w:rsidRDefault="008520A4" w:rsidP="002A48D7">
            <w:pPr>
              <w:pStyle w:val="a5"/>
              <w:spacing w:line="360" w:lineRule="auto"/>
              <w:jc w:val="center"/>
            </w:pPr>
            <w:r w:rsidRPr="00944211">
              <w:t>Мова програмування</w:t>
            </w:r>
          </w:p>
        </w:tc>
      </w:tr>
      <w:tr w:rsidR="00DA1A02" w:rsidRPr="00944211" w14:paraId="6303D509" w14:textId="77777777" w:rsidTr="008520A4">
        <w:trPr>
          <w:jc w:val="center"/>
        </w:trPr>
        <w:tc>
          <w:tcPr>
            <w:tcW w:w="1246" w:type="dxa"/>
            <w:shd w:val="clear" w:color="auto" w:fill="auto"/>
          </w:tcPr>
          <w:p w14:paraId="45D302AD" w14:textId="77777777" w:rsidR="00DA1A02" w:rsidRPr="00944211" w:rsidRDefault="00DA1A02" w:rsidP="0095160B">
            <w:pPr>
              <w:pStyle w:val="a5"/>
              <w:spacing w:line="360" w:lineRule="auto"/>
              <w:jc w:val="center"/>
            </w:pPr>
            <w:proofErr w:type="spellStart"/>
            <w:r w:rsidRPr="00944211">
              <w:t>Statistic-service</w:t>
            </w:r>
            <w:proofErr w:type="spellEnd"/>
          </w:p>
        </w:tc>
        <w:tc>
          <w:tcPr>
            <w:tcW w:w="2063" w:type="dxa"/>
            <w:shd w:val="clear" w:color="auto" w:fill="auto"/>
          </w:tcPr>
          <w:p w14:paraId="4B1A8DA7" w14:textId="77777777" w:rsidR="00DA1A02" w:rsidRPr="00944211" w:rsidRDefault="00DA1A02" w:rsidP="0095160B">
            <w:pPr>
              <w:pStyle w:val="a5"/>
              <w:spacing w:line="360" w:lineRule="auto"/>
              <w:jc w:val="center"/>
            </w:pPr>
            <w:r w:rsidRPr="00944211">
              <w:t>Обробка бізнес-логіки статистики та аналітики користувача.</w:t>
            </w:r>
          </w:p>
        </w:tc>
        <w:tc>
          <w:tcPr>
            <w:tcW w:w="2463" w:type="dxa"/>
            <w:shd w:val="clear" w:color="auto" w:fill="auto"/>
          </w:tcPr>
          <w:p w14:paraId="54B9123D" w14:textId="77777777" w:rsidR="00DA1A02" w:rsidRPr="00944211" w:rsidRDefault="00DA1A02" w:rsidP="0095160B">
            <w:pPr>
              <w:pStyle w:val="a5"/>
              <w:spacing w:line="360" w:lineRule="auto"/>
            </w:pPr>
            <w:r w:rsidRPr="00944211">
              <w:t xml:space="preserve">Детальна аналітика та статистика користувача, його витраченого часу, кількості доданих </w:t>
            </w:r>
            <w:proofErr w:type="spellStart"/>
            <w:r w:rsidRPr="00944211">
              <w:t>лідів</w:t>
            </w:r>
            <w:proofErr w:type="spellEnd"/>
            <w:r w:rsidRPr="00944211">
              <w:t xml:space="preserve"> до системи. Можливість створювати звіти з доданими до системи </w:t>
            </w:r>
            <w:proofErr w:type="spellStart"/>
            <w:r w:rsidRPr="00944211">
              <w:t>лідами</w:t>
            </w:r>
            <w:proofErr w:type="spellEnd"/>
            <w:r w:rsidRPr="00944211">
              <w:t xml:space="preserve"> та вивантаж</w:t>
            </w:r>
            <w:r>
              <w:t>увати їх до текстового документа</w:t>
            </w:r>
            <w:r w:rsidRPr="00944211">
              <w:t xml:space="preserve">. </w:t>
            </w:r>
          </w:p>
        </w:tc>
        <w:tc>
          <w:tcPr>
            <w:tcW w:w="2041" w:type="dxa"/>
          </w:tcPr>
          <w:p w14:paraId="5AFD8E71" w14:textId="77777777" w:rsidR="00DA1A02" w:rsidRPr="00944211" w:rsidRDefault="00DA1A02" w:rsidP="0095160B">
            <w:pPr>
              <w:pStyle w:val="a5"/>
              <w:spacing w:line="360" w:lineRule="auto"/>
              <w:jc w:val="center"/>
            </w:pPr>
            <w:proofErr w:type="spellStart"/>
            <w:r w:rsidRPr="00944211">
              <w:t>JUnit</w:t>
            </w:r>
            <w:proofErr w:type="spellEnd"/>
            <w:r w:rsidRPr="00944211">
              <w:t xml:space="preserve"> 5 та інтеграційні  тести з використанням </w:t>
            </w:r>
            <w:proofErr w:type="spellStart"/>
            <w:r w:rsidRPr="00944211">
              <w:t>Mock</w:t>
            </w:r>
            <w:proofErr w:type="spellEnd"/>
            <w:r w:rsidRPr="00944211">
              <w:t>,</w:t>
            </w:r>
          </w:p>
          <w:p w14:paraId="4C4E6E8D" w14:textId="77777777" w:rsidR="00DA1A02" w:rsidRPr="00944211" w:rsidRDefault="00DA1A02" w:rsidP="0095160B">
            <w:pPr>
              <w:pStyle w:val="a5"/>
              <w:spacing w:line="360" w:lineRule="auto"/>
              <w:jc w:val="center"/>
            </w:pPr>
            <w:proofErr w:type="spellStart"/>
            <w:r w:rsidRPr="00944211">
              <w:t>WireMock</w:t>
            </w:r>
            <w:proofErr w:type="spellEnd"/>
            <w:r w:rsidRPr="00944211">
              <w:t xml:space="preserve"> бібліотек </w:t>
            </w:r>
            <w:proofErr w:type="spellStart"/>
            <w:r w:rsidRPr="00944211">
              <w:t>Java</w:t>
            </w:r>
            <w:proofErr w:type="spellEnd"/>
            <w:r w:rsidRPr="00944211">
              <w:t>.</w:t>
            </w:r>
          </w:p>
        </w:tc>
        <w:tc>
          <w:tcPr>
            <w:tcW w:w="2041" w:type="dxa"/>
            <w:shd w:val="clear" w:color="auto" w:fill="auto"/>
          </w:tcPr>
          <w:p w14:paraId="77F3E778" w14:textId="77777777" w:rsidR="00DA1A02" w:rsidRPr="00944211" w:rsidRDefault="00DA1A02" w:rsidP="0095160B">
            <w:pPr>
              <w:pStyle w:val="a5"/>
              <w:spacing w:line="360" w:lineRule="auto"/>
              <w:jc w:val="center"/>
            </w:pPr>
            <w:proofErr w:type="spellStart"/>
            <w:r w:rsidRPr="00944211">
              <w:t>Java</w:t>
            </w:r>
            <w:proofErr w:type="spellEnd"/>
          </w:p>
        </w:tc>
      </w:tr>
    </w:tbl>
    <w:p w14:paraId="2510B095" w14:textId="77777777" w:rsidR="002B0625" w:rsidRPr="00944211" w:rsidRDefault="002B0625" w:rsidP="004A1B8F">
      <w:pPr>
        <w:pStyle w:val="a5"/>
        <w:spacing w:line="360" w:lineRule="auto"/>
        <w:ind w:firstLine="709"/>
      </w:pPr>
      <w:r w:rsidRPr="00944211">
        <w:t>.</w:t>
      </w:r>
    </w:p>
    <w:p w14:paraId="0C5316B4" w14:textId="77777777" w:rsidR="00DA1A02" w:rsidRDefault="004A1B8F" w:rsidP="004A1B8F">
      <w:pPr>
        <w:pStyle w:val="a5"/>
        <w:spacing w:line="360" w:lineRule="auto"/>
        <w:ind w:firstLine="709"/>
      </w:pPr>
      <w:bookmarkStart w:id="157" w:name="_Toc121396655"/>
      <w:r w:rsidRPr="00944211">
        <w:rPr>
          <w:rStyle w:val="30"/>
        </w:rPr>
        <w:t>3.2.5</w:t>
      </w:r>
      <w:r w:rsidR="00494009" w:rsidRPr="00944211">
        <w:rPr>
          <w:rStyle w:val="30"/>
        </w:rPr>
        <w:t xml:space="preserve"> Опис </w:t>
      </w:r>
      <w:bookmarkEnd w:id="151"/>
      <w:bookmarkEnd w:id="152"/>
      <w:bookmarkEnd w:id="153"/>
      <w:bookmarkEnd w:id="154"/>
      <w:r w:rsidRPr="00944211">
        <w:rPr>
          <w:rStyle w:val="30"/>
        </w:rPr>
        <w:t>permission-service.</w:t>
      </w:r>
      <w:bookmarkEnd w:id="157"/>
      <w:r w:rsidRPr="00944211">
        <w:t xml:space="preserve"> </w:t>
      </w:r>
      <w:r w:rsidR="008D4269">
        <w:t>Через API даного сервісу</w:t>
      </w:r>
      <w:r w:rsidR="00794E2F" w:rsidRPr="00944211">
        <w:t xml:space="preserve"> здійснюється керування сервісом </w:t>
      </w:r>
      <w:proofErr w:type="spellStart"/>
      <w:r w:rsidR="00794E2F" w:rsidRPr="00944211">
        <w:t>Keyclok</w:t>
      </w:r>
      <w:proofErr w:type="spellEnd"/>
      <w:r w:rsidR="00794E2F" w:rsidRPr="00944211">
        <w:t xml:space="preserve">. Permission-service спроектований для гнучкого механізму адміністрування </w:t>
      </w:r>
      <w:proofErr w:type="spellStart"/>
      <w:r w:rsidR="00794E2F" w:rsidRPr="00944211">
        <w:t>Keycloak</w:t>
      </w:r>
      <w:proofErr w:type="spellEnd"/>
      <w:r w:rsidR="00794E2F" w:rsidRPr="00944211">
        <w:t xml:space="preserve"> (табл. 3.5). </w:t>
      </w:r>
    </w:p>
    <w:p w14:paraId="6A9AB14F" w14:textId="77777777" w:rsidR="00DA1A02" w:rsidRDefault="00794E2F" w:rsidP="004A1B8F">
      <w:pPr>
        <w:pStyle w:val="a5"/>
        <w:spacing w:line="360" w:lineRule="auto"/>
        <w:ind w:firstLine="709"/>
      </w:pPr>
      <w:r w:rsidRPr="00944211">
        <w:t>Розроблений з урахуванням поставленого завдання щодо</w:t>
      </w:r>
      <w:r w:rsidR="005D694A">
        <w:t xml:space="preserve"> належного без пекового рівня та</w:t>
      </w:r>
      <w:r w:rsidRPr="00944211">
        <w:t xml:space="preserve"> подальшої підтримки розробленого програмного продукту, адже створений механізм </w:t>
      </w:r>
      <w:r w:rsidR="005D694A">
        <w:t>цього</w:t>
      </w:r>
      <w:r w:rsidRPr="00944211">
        <w:t xml:space="preserve"> сервісу дозволяє </w:t>
      </w:r>
      <w:r w:rsidR="00760B39">
        <w:t xml:space="preserve">масштабувати </w:t>
      </w:r>
      <w:proofErr w:type="spellStart"/>
      <w:r w:rsidRPr="00944211">
        <w:t>реалми</w:t>
      </w:r>
      <w:proofErr w:type="spellEnd"/>
      <w:r w:rsidRPr="00944211">
        <w:t xml:space="preserve">, користувачів в них та </w:t>
      </w:r>
      <w:r w:rsidR="00E940E7">
        <w:t>їх ролі при зміні</w:t>
      </w:r>
      <w:r w:rsidR="00F65998">
        <w:t xml:space="preserve"> бізнес-задач надалі</w:t>
      </w:r>
      <w:r w:rsidRPr="00944211">
        <w:t xml:space="preserve">. </w:t>
      </w:r>
    </w:p>
    <w:p w14:paraId="4B910D33" w14:textId="77777777" w:rsidR="00DA1A02" w:rsidRDefault="00794E2F" w:rsidP="00DA1A02">
      <w:pPr>
        <w:pStyle w:val="a5"/>
        <w:spacing w:line="360" w:lineRule="auto"/>
        <w:ind w:firstLine="709"/>
      </w:pPr>
      <w:r w:rsidRPr="00944211">
        <w:t xml:space="preserve">Це дозволяє комбінувати ролі, розширяти та зменшувати рамки прав, створювати складені ролі. І все це відбувається завдяки взаємодії API </w:t>
      </w:r>
      <w:r w:rsidRPr="00944211">
        <w:lastRenderedPageBreak/>
        <w:t xml:space="preserve">розробленого сервісу з API </w:t>
      </w:r>
      <w:proofErr w:type="spellStart"/>
      <w:r w:rsidRPr="00944211">
        <w:t>Keycloak</w:t>
      </w:r>
      <w:proofErr w:type="spellEnd"/>
      <w:r w:rsidRPr="00944211">
        <w:t xml:space="preserve"> та базою даних </w:t>
      </w:r>
      <w:proofErr w:type="spellStart"/>
      <w:r w:rsidRPr="00944211">
        <w:t>MongoDB</w:t>
      </w:r>
      <w:proofErr w:type="spellEnd"/>
      <w:r w:rsidRPr="00944211">
        <w:t>, що зберігає метадані з правами та ролями користувачів.</w:t>
      </w:r>
      <w:bookmarkStart w:id="158" w:name="_Toc119351964"/>
      <w:bookmarkStart w:id="159" w:name="_Toc119749814"/>
      <w:bookmarkStart w:id="160" w:name="_Toc119750504"/>
      <w:bookmarkStart w:id="161" w:name="_Toc119791426"/>
      <w:r w:rsidR="00E82C96" w:rsidRPr="00944211">
        <w:tab/>
      </w:r>
    </w:p>
    <w:p w14:paraId="16B42DC7" w14:textId="77777777" w:rsidR="00DA1A02" w:rsidRDefault="00DA1A02" w:rsidP="00E82C96">
      <w:pPr>
        <w:pStyle w:val="a5"/>
        <w:spacing w:line="360" w:lineRule="auto"/>
        <w:ind w:firstLine="709"/>
        <w:jc w:val="center"/>
      </w:pPr>
    </w:p>
    <w:p w14:paraId="194CF360" w14:textId="77777777" w:rsidR="00E82C96" w:rsidRPr="00944211" w:rsidRDefault="00E82C96" w:rsidP="00E82C96">
      <w:pPr>
        <w:pStyle w:val="a5"/>
        <w:spacing w:line="360" w:lineRule="auto"/>
        <w:ind w:firstLine="709"/>
        <w:jc w:val="center"/>
      </w:pPr>
      <w:r w:rsidRPr="00944211">
        <w:t>Таблиця 3.5 – Опис permission-service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155"/>
        <w:gridCol w:w="2224"/>
        <w:gridCol w:w="1937"/>
        <w:gridCol w:w="2091"/>
      </w:tblGrid>
      <w:tr w:rsidR="00456378" w:rsidRPr="00944211" w14:paraId="773EADD9" w14:textId="77777777" w:rsidTr="00456378">
        <w:trPr>
          <w:jc w:val="center"/>
        </w:trPr>
        <w:tc>
          <w:tcPr>
            <w:tcW w:w="1447" w:type="dxa"/>
            <w:shd w:val="clear" w:color="auto" w:fill="auto"/>
          </w:tcPr>
          <w:p w14:paraId="382179AD" w14:textId="77777777" w:rsidR="00456378" w:rsidRPr="00944211" w:rsidRDefault="00456378" w:rsidP="002F42A4">
            <w:pPr>
              <w:pStyle w:val="a5"/>
              <w:tabs>
                <w:tab w:val="left" w:pos="1540"/>
              </w:tabs>
              <w:spacing w:line="360" w:lineRule="auto"/>
              <w:jc w:val="center"/>
            </w:pPr>
            <w:r w:rsidRPr="00944211">
              <w:t>Назва</w:t>
            </w:r>
          </w:p>
        </w:tc>
        <w:tc>
          <w:tcPr>
            <w:tcW w:w="2155" w:type="dxa"/>
            <w:shd w:val="clear" w:color="auto" w:fill="auto"/>
          </w:tcPr>
          <w:p w14:paraId="7745A67B" w14:textId="77777777" w:rsidR="00456378" w:rsidRPr="00944211" w:rsidRDefault="00456378" w:rsidP="002F42A4">
            <w:pPr>
              <w:pStyle w:val="a5"/>
              <w:spacing w:line="360" w:lineRule="auto"/>
              <w:jc w:val="center"/>
            </w:pPr>
            <w:r w:rsidRPr="00944211">
              <w:t>Функціональне призначення</w:t>
            </w:r>
          </w:p>
        </w:tc>
        <w:tc>
          <w:tcPr>
            <w:tcW w:w="2224" w:type="dxa"/>
            <w:shd w:val="clear" w:color="auto" w:fill="auto"/>
          </w:tcPr>
          <w:p w14:paraId="4610A535" w14:textId="77777777" w:rsidR="00456378" w:rsidRPr="00944211" w:rsidRDefault="00456378" w:rsidP="002F42A4">
            <w:pPr>
              <w:pStyle w:val="a5"/>
              <w:spacing w:line="360" w:lineRule="auto"/>
              <w:jc w:val="center"/>
            </w:pPr>
            <w:r w:rsidRPr="00944211">
              <w:t>Функціонал</w:t>
            </w:r>
          </w:p>
        </w:tc>
        <w:tc>
          <w:tcPr>
            <w:tcW w:w="1937" w:type="dxa"/>
          </w:tcPr>
          <w:p w14:paraId="079ECB15" w14:textId="77777777" w:rsidR="00456378" w:rsidRPr="00944211" w:rsidRDefault="00456378" w:rsidP="002F42A4">
            <w:pPr>
              <w:pStyle w:val="a5"/>
              <w:spacing w:line="360" w:lineRule="auto"/>
              <w:jc w:val="center"/>
            </w:pPr>
            <w:r w:rsidRPr="00944211">
              <w:t>Тестування</w:t>
            </w:r>
          </w:p>
        </w:tc>
        <w:tc>
          <w:tcPr>
            <w:tcW w:w="2091" w:type="dxa"/>
            <w:shd w:val="clear" w:color="auto" w:fill="auto"/>
          </w:tcPr>
          <w:p w14:paraId="71E19C86" w14:textId="77777777" w:rsidR="00456378" w:rsidRPr="00944211" w:rsidRDefault="00456378" w:rsidP="002F42A4">
            <w:pPr>
              <w:pStyle w:val="a5"/>
              <w:spacing w:line="360" w:lineRule="auto"/>
              <w:jc w:val="center"/>
            </w:pPr>
            <w:r w:rsidRPr="00944211">
              <w:t>Мова програмування</w:t>
            </w:r>
          </w:p>
        </w:tc>
      </w:tr>
      <w:tr w:rsidR="00DA1A02" w:rsidRPr="00944211" w14:paraId="5ACF986D" w14:textId="77777777" w:rsidTr="00456378">
        <w:trPr>
          <w:jc w:val="center"/>
        </w:trPr>
        <w:tc>
          <w:tcPr>
            <w:tcW w:w="1447" w:type="dxa"/>
            <w:shd w:val="clear" w:color="auto" w:fill="auto"/>
          </w:tcPr>
          <w:p w14:paraId="3AA050B3" w14:textId="77777777" w:rsidR="00DA1A02" w:rsidRPr="00944211" w:rsidRDefault="00DA1A02" w:rsidP="0095160B">
            <w:pPr>
              <w:pStyle w:val="a5"/>
              <w:spacing w:line="360" w:lineRule="auto"/>
              <w:jc w:val="center"/>
            </w:pPr>
            <w:proofErr w:type="spellStart"/>
            <w:r w:rsidRPr="00944211">
              <w:t>Permission</w:t>
            </w:r>
            <w:proofErr w:type="spellEnd"/>
            <w:r w:rsidRPr="00944211">
              <w:t xml:space="preserve"> -</w:t>
            </w:r>
            <w:proofErr w:type="spellStart"/>
            <w:r w:rsidRPr="00944211">
              <w:t>service</w:t>
            </w:r>
            <w:proofErr w:type="spellEnd"/>
          </w:p>
        </w:tc>
        <w:tc>
          <w:tcPr>
            <w:tcW w:w="2155" w:type="dxa"/>
            <w:shd w:val="clear" w:color="auto" w:fill="auto"/>
          </w:tcPr>
          <w:p w14:paraId="3344A80A" w14:textId="77777777" w:rsidR="00DA1A02" w:rsidRPr="00944211" w:rsidRDefault="00DA1A02" w:rsidP="0095160B">
            <w:pPr>
              <w:pStyle w:val="a5"/>
              <w:spacing w:line="360" w:lineRule="auto"/>
            </w:pPr>
            <w:r w:rsidRPr="00944211">
              <w:t xml:space="preserve">Гнучке адміністрування сервісу </w:t>
            </w:r>
            <w:proofErr w:type="spellStart"/>
            <w:r w:rsidRPr="00944211">
              <w:t>Keycloak</w:t>
            </w:r>
            <w:proofErr w:type="spellEnd"/>
            <w:r w:rsidRPr="00944211">
              <w:t xml:space="preserve"> через власне API та  міграції бази даних </w:t>
            </w:r>
            <w:proofErr w:type="spellStart"/>
            <w:r w:rsidRPr="00944211">
              <w:t>MongoDB</w:t>
            </w:r>
            <w:proofErr w:type="spellEnd"/>
            <w:r w:rsidRPr="00944211">
              <w:t>.</w:t>
            </w:r>
          </w:p>
        </w:tc>
        <w:tc>
          <w:tcPr>
            <w:tcW w:w="2224" w:type="dxa"/>
            <w:shd w:val="clear" w:color="auto" w:fill="auto"/>
          </w:tcPr>
          <w:p w14:paraId="6BEF4645" w14:textId="77777777" w:rsidR="00DA1A02" w:rsidRPr="00944211" w:rsidRDefault="00DA1A02" w:rsidP="0095160B">
            <w:pPr>
              <w:pStyle w:val="a5"/>
              <w:spacing w:line="360" w:lineRule="auto"/>
            </w:pPr>
            <w:r w:rsidRPr="00944211">
              <w:t xml:space="preserve">Механізм спілкування з API </w:t>
            </w:r>
            <w:proofErr w:type="spellStart"/>
            <w:r w:rsidRPr="00944211">
              <w:t>Keycloak</w:t>
            </w:r>
            <w:proofErr w:type="spellEnd"/>
            <w:r w:rsidRPr="00944211">
              <w:t xml:space="preserve"> для адміністрування. Перевірка та </w:t>
            </w:r>
            <w:r w:rsidRPr="00944211">
              <w:rPr>
                <w:bCs/>
                <w:lang w:eastAsia="zh-CN"/>
              </w:rPr>
              <w:t xml:space="preserve">аутентифікації ролі та прав доступу користувача до запрошеного ресурсу. Міграції </w:t>
            </w:r>
            <w:proofErr w:type="spellStart"/>
            <w:r w:rsidRPr="00944211">
              <w:rPr>
                <w:bCs/>
                <w:lang w:eastAsia="zh-CN"/>
              </w:rPr>
              <w:t>MongoDB</w:t>
            </w:r>
            <w:proofErr w:type="spellEnd"/>
            <w:r w:rsidRPr="00944211">
              <w:rPr>
                <w:bCs/>
                <w:lang w:eastAsia="zh-CN"/>
              </w:rPr>
              <w:t xml:space="preserve"> для зміни наявних </w:t>
            </w:r>
            <w:proofErr w:type="spellStart"/>
            <w:r w:rsidRPr="00944211">
              <w:rPr>
                <w:bCs/>
                <w:lang w:eastAsia="zh-CN"/>
              </w:rPr>
              <w:t>реалмів</w:t>
            </w:r>
            <w:proofErr w:type="spellEnd"/>
            <w:r w:rsidRPr="00944211">
              <w:rPr>
                <w:bCs/>
                <w:lang w:eastAsia="zh-CN"/>
              </w:rPr>
              <w:t>, ролей та прав доступу.</w:t>
            </w:r>
          </w:p>
        </w:tc>
        <w:tc>
          <w:tcPr>
            <w:tcW w:w="1937" w:type="dxa"/>
          </w:tcPr>
          <w:p w14:paraId="5567BF93" w14:textId="77777777" w:rsidR="00DA1A02" w:rsidRPr="00944211" w:rsidRDefault="00DA1A02" w:rsidP="0095160B">
            <w:pPr>
              <w:pStyle w:val="a5"/>
              <w:spacing w:line="360" w:lineRule="auto"/>
              <w:jc w:val="center"/>
            </w:pPr>
            <w:proofErr w:type="spellStart"/>
            <w:r w:rsidRPr="00944211">
              <w:t>JUnit</w:t>
            </w:r>
            <w:proofErr w:type="spellEnd"/>
            <w:r w:rsidRPr="00944211">
              <w:t xml:space="preserve"> 5 та інтеграційні  тести з використанням </w:t>
            </w:r>
            <w:proofErr w:type="spellStart"/>
            <w:r w:rsidRPr="00944211">
              <w:t>Mock</w:t>
            </w:r>
            <w:proofErr w:type="spellEnd"/>
            <w:r w:rsidRPr="00944211">
              <w:t>,</w:t>
            </w:r>
          </w:p>
          <w:p w14:paraId="082D43A5" w14:textId="77777777" w:rsidR="00DA1A02" w:rsidRPr="00944211" w:rsidRDefault="00DA1A02" w:rsidP="0095160B">
            <w:pPr>
              <w:pStyle w:val="a5"/>
              <w:spacing w:line="360" w:lineRule="auto"/>
              <w:jc w:val="center"/>
            </w:pPr>
            <w:proofErr w:type="spellStart"/>
            <w:r w:rsidRPr="00944211">
              <w:t>WireMock</w:t>
            </w:r>
            <w:proofErr w:type="spellEnd"/>
            <w:r w:rsidRPr="00944211">
              <w:t xml:space="preserve"> бібліотек </w:t>
            </w:r>
            <w:proofErr w:type="spellStart"/>
            <w:r w:rsidRPr="00944211">
              <w:t>Java</w:t>
            </w:r>
            <w:proofErr w:type="spellEnd"/>
          </w:p>
        </w:tc>
        <w:tc>
          <w:tcPr>
            <w:tcW w:w="2091" w:type="dxa"/>
            <w:shd w:val="clear" w:color="auto" w:fill="auto"/>
          </w:tcPr>
          <w:p w14:paraId="4B88D13B" w14:textId="77777777" w:rsidR="00DA1A02" w:rsidRPr="00944211" w:rsidRDefault="00DA1A02" w:rsidP="0095160B">
            <w:pPr>
              <w:pStyle w:val="a5"/>
              <w:spacing w:line="360" w:lineRule="auto"/>
              <w:jc w:val="center"/>
            </w:pPr>
            <w:proofErr w:type="spellStart"/>
            <w:r w:rsidRPr="00944211">
              <w:t>Java</w:t>
            </w:r>
            <w:proofErr w:type="spellEnd"/>
          </w:p>
        </w:tc>
      </w:tr>
    </w:tbl>
    <w:p w14:paraId="69177F30" w14:textId="77777777" w:rsidR="004A1B8F" w:rsidRPr="00944211" w:rsidRDefault="004A1B8F" w:rsidP="005D694A">
      <w:pPr>
        <w:pStyle w:val="a5"/>
        <w:spacing w:line="360" w:lineRule="auto"/>
      </w:pPr>
    </w:p>
    <w:p w14:paraId="45773C5D" w14:textId="77777777" w:rsidR="00DA1A02" w:rsidRDefault="004A1B8F" w:rsidP="00DA1A02">
      <w:pPr>
        <w:spacing w:after="0" w:line="360" w:lineRule="auto"/>
        <w:ind w:firstLine="709"/>
        <w:rPr>
          <w:lang w:val="uk-UA"/>
        </w:rPr>
      </w:pPr>
      <w:bookmarkStart w:id="162" w:name="_Toc121396656"/>
      <w:r w:rsidRPr="00944211">
        <w:rPr>
          <w:rStyle w:val="30"/>
          <w:rFonts w:eastAsia="Calibri"/>
          <w:lang w:val="uk-UA"/>
        </w:rPr>
        <w:t>3.2.6</w:t>
      </w:r>
      <w:r w:rsidR="00494009" w:rsidRPr="00944211">
        <w:rPr>
          <w:rStyle w:val="30"/>
          <w:rFonts w:eastAsia="Calibri"/>
          <w:lang w:val="uk-UA"/>
        </w:rPr>
        <w:t xml:space="preserve"> Опис </w:t>
      </w:r>
      <w:bookmarkEnd w:id="158"/>
      <w:bookmarkEnd w:id="159"/>
      <w:bookmarkEnd w:id="160"/>
      <w:bookmarkEnd w:id="161"/>
      <w:r w:rsidRPr="00944211">
        <w:rPr>
          <w:rStyle w:val="30"/>
          <w:rFonts w:eastAsia="Calibri"/>
          <w:lang w:val="uk-UA"/>
        </w:rPr>
        <w:t>angular-ui-app.</w:t>
      </w:r>
      <w:bookmarkEnd w:id="162"/>
      <w:r w:rsidRPr="00944211">
        <w:rPr>
          <w:lang w:val="uk-UA"/>
        </w:rPr>
        <w:t xml:space="preserve"> </w:t>
      </w:r>
      <w:r w:rsidR="006521DA" w:rsidRPr="00944211">
        <w:rPr>
          <w:lang w:val="uk-UA"/>
        </w:rPr>
        <w:t>Даний сервіс розроб</w:t>
      </w:r>
      <w:r w:rsidR="00A90F14">
        <w:rPr>
          <w:lang w:val="uk-UA"/>
        </w:rPr>
        <w:t>лений з використанням фреймворку</w:t>
      </w:r>
      <w:r w:rsidR="006521DA" w:rsidRPr="00944211">
        <w:rPr>
          <w:lang w:val="uk-UA"/>
        </w:rPr>
        <w:t xml:space="preserve"> </w:t>
      </w:r>
      <w:proofErr w:type="spellStart"/>
      <w:r w:rsidR="006521DA" w:rsidRPr="00944211">
        <w:rPr>
          <w:lang w:val="uk-UA"/>
        </w:rPr>
        <w:t>Angular</w:t>
      </w:r>
      <w:proofErr w:type="spellEnd"/>
      <w:r w:rsidR="006521DA" w:rsidRPr="00944211">
        <w:rPr>
          <w:lang w:val="uk-UA"/>
        </w:rPr>
        <w:t xml:space="preserve">. </w:t>
      </w:r>
      <w:r w:rsidR="009163D7" w:rsidRPr="00944211">
        <w:rPr>
          <w:lang w:val="uk-UA"/>
        </w:rPr>
        <w:t xml:space="preserve">Спроектований відповідно до створеної </w:t>
      </w:r>
      <w:proofErr w:type="spellStart"/>
      <w:r w:rsidR="009163D7" w:rsidRPr="00944211">
        <w:rPr>
          <w:lang w:val="uk-UA"/>
        </w:rPr>
        <w:t>мікросервісної</w:t>
      </w:r>
      <w:proofErr w:type="spellEnd"/>
      <w:r w:rsidR="00AC6D4A">
        <w:rPr>
          <w:lang w:val="uk-UA"/>
        </w:rPr>
        <w:t xml:space="preserve"> архітектури </w:t>
      </w:r>
      <w:proofErr w:type="spellStart"/>
      <w:r w:rsidR="00AC6D4A">
        <w:rPr>
          <w:lang w:val="uk-UA"/>
        </w:rPr>
        <w:t>бекенд</w:t>
      </w:r>
      <w:proofErr w:type="spellEnd"/>
      <w:r w:rsidR="00AC6D4A">
        <w:rPr>
          <w:lang w:val="uk-UA"/>
        </w:rPr>
        <w:t xml:space="preserve"> частини веб-</w:t>
      </w:r>
      <w:r w:rsidR="009163D7" w:rsidRPr="00944211">
        <w:rPr>
          <w:lang w:val="uk-UA"/>
        </w:rPr>
        <w:t xml:space="preserve">додатку. </w:t>
      </w:r>
    </w:p>
    <w:p w14:paraId="0A539328" w14:textId="77777777" w:rsidR="00DA1A02" w:rsidRDefault="009163D7" w:rsidP="00DA1A02">
      <w:pPr>
        <w:spacing w:after="0" w:line="360" w:lineRule="auto"/>
        <w:ind w:firstLine="709"/>
        <w:rPr>
          <w:lang w:val="uk-UA"/>
        </w:rPr>
      </w:pPr>
      <w:r w:rsidRPr="00944211">
        <w:rPr>
          <w:lang w:val="uk-UA"/>
        </w:rPr>
        <w:t xml:space="preserve">Розроблений в першу чергу з урахуванням поставленого завдання щодо зручного, інтуїтивно зрозумілого та </w:t>
      </w:r>
      <w:r w:rsidR="00E940E7">
        <w:rPr>
          <w:lang w:val="uk-UA"/>
        </w:rPr>
        <w:t>дружнього</w:t>
      </w:r>
      <w:r w:rsidRPr="00944211">
        <w:rPr>
          <w:lang w:val="uk-UA"/>
        </w:rPr>
        <w:t xml:space="preserve"> </w:t>
      </w:r>
      <w:r w:rsidR="00B72B02">
        <w:rPr>
          <w:lang w:val="uk-UA"/>
        </w:rPr>
        <w:t>стосовно</w:t>
      </w:r>
      <w:r w:rsidRPr="00944211">
        <w:rPr>
          <w:lang w:val="uk-UA"/>
        </w:rPr>
        <w:t xml:space="preserve"> користувача інтерфейсу</w:t>
      </w:r>
      <w:r w:rsidR="00631D14" w:rsidRPr="00944211">
        <w:rPr>
          <w:lang w:val="uk-UA"/>
        </w:rPr>
        <w:t xml:space="preserve"> </w:t>
      </w:r>
      <w:r w:rsidR="00631D14" w:rsidRPr="00944211">
        <w:rPr>
          <w:lang w:val="uk-UA"/>
        </w:rPr>
        <w:lastRenderedPageBreak/>
        <w:t>(табл. 3.6)</w:t>
      </w:r>
      <w:r w:rsidR="0059019C">
        <w:rPr>
          <w:lang w:val="uk-UA"/>
        </w:rPr>
        <w:t>.</w:t>
      </w:r>
      <w:r w:rsidR="00DA1A02">
        <w:rPr>
          <w:lang w:val="uk-UA"/>
        </w:rPr>
        <w:t xml:space="preserve"> </w:t>
      </w:r>
      <w:r w:rsidR="0059019C">
        <w:rPr>
          <w:lang w:val="uk-UA"/>
        </w:rPr>
        <w:t xml:space="preserve"> Повною мірою</w:t>
      </w:r>
      <w:r w:rsidRPr="00944211">
        <w:rPr>
          <w:lang w:val="uk-UA"/>
        </w:rPr>
        <w:t xml:space="preserve"> реалізує розроблений функціонал </w:t>
      </w:r>
      <w:proofErr w:type="spellStart"/>
      <w:r w:rsidRPr="00944211">
        <w:rPr>
          <w:lang w:val="uk-UA"/>
        </w:rPr>
        <w:t>бекенд</w:t>
      </w:r>
      <w:proofErr w:type="spellEnd"/>
      <w:r w:rsidRPr="00944211">
        <w:rPr>
          <w:lang w:val="uk-UA"/>
        </w:rPr>
        <w:t xml:space="preserve"> ч</w:t>
      </w:r>
      <w:r w:rsidR="00631D14" w:rsidRPr="00944211">
        <w:rPr>
          <w:lang w:val="uk-UA"/>
        </w:rPr>
        <w:t xml:space="preserve">астини веб-додатку. </w:t>
      </w:r>
    </w:p>
    <w:p w14:paraId="43411111" w14:textId="77777777" w:rsidR="00494009" w:rsidRPr="00944211" w:rsidRDefault="00631D14" w:rsidP="006521DA">
      <w:pPr>
        <w:spacing w:line="360" w:lineRule="auto"/>
        <w:ind w:firstLine="709"/>
        <w:rPr>
          <w:lang w:val="uk-UA"/>
        </w:rPr>
      </w:pPr>
      <w:r w:rsidRPr="00944211">
        <w:rPr>
          <w:lang w:val="uk-UA"/>
        </w:rPr>
        <w:t>Детально UI функціонал показано на рисунках в додатку А.</w:t>
      </w:r>
    </w:p>
    <w:p w14:paraId="3238811C" w14:textId="77777777" w:rsidR="00DA1A02" w:rsidRDefault="00DA1A02" w:rsidP="00DA1A02">
      <w:pPr>
        <w:pStyle w:val="a5"/>
        <w:spacing w:line="360" w:lineRule="auto"/>
      </w:pPr>
    </w:p>
    <w:p w14:paraId="3CBDD109" w14:textId="77777777" w:rsidR="00631D14" w:rsidRPr="00944211" w:rsidRDefault="00631D14" w:rsidP="00631D14">
      <w:pPr>
        <w:pStyle w:val="a5"/>
        <w:spacing w:line="360" w:lineRule="auto"/>
        <w:ind w:firstLine="709"/>
        <w:jc w:val="center"/>
      </w:pPr>
      <w:r w:rsidRPr="00944211">
        <w:t>Таблиця 3.6 – Опис angular-ui-app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2067"/>
        <w:gridCol w:w="2627"/>
        <w:gridCol w:w="1621"/>
        <w:gridCol w:w="2044"/>
      </w:tblGrid>
      <w:tr w:rsidR="00CA4F38" w:rsidRPr="00944211" w14:paraId="0052E7FD" w14:textId="77777777" w:rsidTr="00CA4F38">
        <w:trPr>
          <w:jc w:val="center"/>
        </w:trPr>
        <w:tc>
          <w:tcPr>
            <w:tcW w:w="1283" w:type="dxa"/>
            <w:shd w:val="clear" w:color="auto" w:fill="auto"/>
          </w:tcPr>
          <w:p w14:paraId="59091325" w14:textId="77777777" w:rsidR="00CA4F38" w:rsidRPr="00944211" w:rsidRDefault="00CA4F38" w:rsidP="002F42A4">
            <w:pPr>
              <w:pStyle w:val="a5"/>
              <w:tabs>
                <w:tab w:val="left" w:pos="1540"/>
              </w:tabs>
              <w:spacing w:line="360" w:lineRule="auto"/>
              <w:jc w:val="center"/>
            </w:pPr>
            <w:r w:rsidRPr="00944211">
              <w:t>Назва</w:t>
            </w:r>
          </w:p>
        </w:tc>
        <w:tc>
          <w:tcPr>
            <w:tcW w:w="2074" w:type="dxa"/>
            <w:shd w:val="clear" w:color="auto" w:fill="auto"/>
          </w:tcPr>
          <w:p w14:paraId="4C305A37" w14:textId="77777777" w:rsidR="00CA4F38" w:rsidRPr="00944211" w:rsidRDefault="00CA4F38" w:rsidP="002F42A4">
            <w:pPr>
              <w:pStyle w:val="a5"/>
              <w:spacing w:line="360" w:lineRule="auto"/>
              <w:jc w:val="center"/>
            </w:pPr>
            <w:r w:rsidRPr="00944211">
              <w:t>Функціональне призначення</w:t>
            </w:r>
          </w:p>
        </w:tc>
        <w:tc>
          <w:tcPr>
            <w:tcW w:w="2826" w:type="dxa"/>
            <w:shd w:val="clear" w:color="auto" w:fill="auto"/>
          </w:tcPr>
          <w:p w14:paraId="7601DFC5" w14:textId="77777777" w:rsidR="00CA4F38" w:rsidRPr="00944211" w:rsidRDefault="00CA4F38" w:rsidP="002F42A4">
            <w:pPr>
              <w:pStyle w:val="a5"/>
              <w:spacing w:line="360" w:lineRule="auto"/>
              <w:jc w:val="center"/>
            </w:pPr>
            <w:r w:rsidRPr="00944211">
              <w:t>Функціонал</w:t>
            </w:r>
          </w:p>
        </w:tc>
        <w:tc>
          <w:tcPr>
            <w:tcW w:w="1621" w:type="dxa"/>
          </w:tcPr>
          <w:p w14:paraId="40F28912" w14:textId="77777777" w:rsidR="00CA4F38" w:rsidRPr="00944211" w:rsidRDefault="00CA4F38" w:rsidP="002F42A4">
            <w:pPr>
              <w:pStyle w:val="a5"/>
              <w:spacing w:line="360" w:lineRule="auto"/>
              <w:jc w:val="center"/>
            </w:pPr>
            <w:r w:rsidRPr="00944211">
              <w:t>Тестування</w:t>
            </w:r>
          </w:p>
        </w:tc>
        <w:tc>
          <w:tcPr>
            <w:tcW w:w="2050" w:type="dxa"/>
            <w:shd w:val="clear" w:color="auto" w:fill="auto"/>
          </w:tcPr>
          <w:p w14:paraId="33813ECC" w14:textId="77777777" w:rsidR="00CA4F38" w:rsidRPr="00944211" w:rsidRDefault="00CA4F38" w:rsidP="002F42A4">
            <w:pPr>
              <w:pStyle w:val="a5"/>
              <w:spacing w:line="360" w:lineRule="auto"/>
              <w:jc w:val="center"/>
            </w:pPr>
            <w:r w:rsidRPr="00944211">
              <w:t>Мова програмування</w:t>
            </w:r>
          </w:p>
        </w:tc>
      </w:tr>
      <w:tr w:rsidR="00DA1A02" w:rsidRPr="00944211" w14:paraId="7D7179A0" w14:textId="77777777" w:rsidTr="00CA4F38">
        <w:trPr>
          <w:jc w:val="center"/>
        </w:trPr>
        <w:tc>
          <w:tcPr>
            <w:tcW w:w="1283" w:type="dxa"/>
            <w:shd w:val="clear" w:color="auto" w:fill="auto"/>
          </w:tcPr>
          <w:p w14:paraId="079A7A27" w14:textId="77777777" w:rsidR="00DA1A02" w:rsidRPr="00944211" w:rsidRDefault="00DA1A02" w:rsidP="0095160B">
            <w:pPr>
              <w:pStyle w:val="a5"/>
              <w:spacing w:line="360" w:lineRule="auto"/>
              <w:jc w:val="center"/>
            </w:pPr>
            <w:proofErr w:type="spellStart"/>
            <w:r w:rsidRPr="00944211">
              <w:t>Angular-ui-app</w:t>
            </w:r>
            <w:proofErr w:type="spellEnd"/>
            <w:r w:rsidRPr="00944211">
              <w:t>.</w:t>
            </w:r>
          </w:p>
        </w:tc>
        <w:tc>
          <w:tcPr>
            <w:tcW w:w="2074" w:type="dxa"/>
            <w:shd w:val="clear" w:color="auto" w:fill="auto"/>
          </w:tcPr>
          <w:p w14:paraId="4C4CE836" w14:textId="77777777" w:rsidR="00DA1A02" w:rsidRPr="00944211" w:rsidRDefault="00DA1A02" w:rsidP="0095160B">
            <w:pPr>
              <w:pStyle w:val="a5"/>
              <w:spacing w:line="360" w:lineRule="auto"/>
            </w:pPr>
            <w:r w:rsidRPr="00944211">
              <w:t xml:space="preserve">Графічний інтерфейс для взаємодії з </w:t>
            </w:r>
            <w:proofErr w:type="spellStart"/>
            <w:r w:rsidRPr="00944211">
              <w:t>бекенд</w:t>
            </w:r>
            <w:proofErr w:type="spellEnd"/>
            <w:r w:rsidRPr="00944211">
              <w:t xml:space="preserve"> API розробленої CRM-системи.</w:t>
            </w:r>
          </w:p>
        </w:tc>
        <w:tc>
          <w:tcPr>
            <w:tcW w:w="2826" w:type="dxa"/>
            <w:shd w:val="clear" w:color="auto" w:fill="auto"/>
          </w:tcPr>
          <w:p w14:paraId="3D7530C1" w14:textId="77777777" w:rsidR="00DA1A02" w:rsidRPr="00944211" w:rsidRDefault="00DA1A02" w:rsidP="0095160B">
            <w:pPr>
              <w:pStyle w:val="a5"/>
              <w:spacing w:line="360" w:lineRule="auto"/>
            </w:pPr>
            <w:r w:rsidRPr="00944211">
              <w:t xml:space="preserve">Взаємодія з усіма розробленими </w:t>
            </w:r>
            <w:proofErr w:type="spellStart"/>
            <w:r w:rsidRPr="00944211">
              <w:t>мікросервісами</w:t>
            </w:r>
            <w:proofErr w:type="spellEnd"/>
            <w:r w:rsidRPr="00944211">
              <w:t xml:space="preserve"> та їх функціоналом. Відображення відповіді </w:t>
            </w:r>
            <w:proofErr w:type="spellStart"/>
            <w:r w:rsidRPr="00944211">
              <w:t>мікросервісів</w:t>
            </w:r>
            <w:proofErr w:type="spellEnd"/>
            <w:r w:rsidRPr="00944211">
              <w:t xml:space="preserve"> в зручному та зрозумілому вигляді користувачеві.</w:t>
            </w:r>
          </w:p>
        </w:tc>
        <w:tc>
          <w:tcPr>
            <w:tcW w:w="1621" w:type="dxa"/>
          </w:tcPr>
          <w:p w14:paraId="53DC422A" w14:textId="77777777" w:rsidR="00DA1A02" w:rsidRPr="00944211" w:rsidRDefault="00DA1A02" w:rsidP="0095160B">
            <w:pPr>
              <w:pStyle w:val="a5"/>
              <w:spacing w:line="360" w:lineRule="auto"/>
              <w:jc w:val="center"/>
            </w:pPr>
            <w:r w:rsidRPr="00944211">
              <w:t xml:space="preserve">Ручне тестування </w:t>
            </w:r>
            <w:proofErr w:type="spellStart"/>
            <w:r w:rsidRPr="00944211">
              <w:t>фронтенд</w:t>
            </w:r>
            <w:proofErr w:type="spellEnd"/>
            <w:r w:rsidRPr="00944211">
              <w:t xml:space="preserve"> інтерфейсу.</w:t>
            </w:r>
          </w:p>
        </w:tc>
        <w:tc>
          <w:tcPr>
            <w:tcW w:w="2050" w:type="dxa"/>
            <w:shd w:val="clear" w:color="auto" w:fill="auto"/>
          </w:tcPr>
          <w:p w14:paraId="43E32E3C" w14:textId="77777777" w:rsidR="00DA1A02" w:rsidRPr="00944211" w:rsidRDefault="00DA1A02" w:rsidP="0095160B">
            <w:pPr>
              <w:pStyle w:val="a5"/>
              <w:spacing w:line="360" w:lineRule="auto"/>
              <w:jc w:val="center"/>
            </w:pPr>
            <w:proofErr w:type="spellStart"/>
            <w:r w:rsidRPr="00944211">
              <w:t>TypeScript</w:t>
            </w:r>
            <w:proofErr w:type="spellEnd"/>
          </w:p>
        </w:tc>
      </w:tr>
    </w:tbl>
    <w:p w14:paraId="0553FA6C" w14:textId="77777777" w:rsidR="004A1B8F" w:rsidRPr="00944211" w:rsidRDefault="004A1B8F" w:rsidP="00DA1A02">
      <w:pPr>
        <w:spacing w:after="0" w:line="360" w:lineRule="auto"/>
        <w:rPr>
          <w:lang w:val="uk-UA" w:eastAsia="x-none"/>
        </w:rPr>
      </w:pPr>
    </w:p>
    <w:p w14:paraId="01BAA820" w14:textId="77777777" w:rsidR="00494009" w:rsidRPr="00944211" w:rsidRDefault="004A1B8F" w:rsidP="005D1FEF">
      <w:pPr>
        <w:spacing w:after="0" w:line="360" w:lineRule="auto"/>
        <w:ind w:firstLine="709"/>
        <w:rPr>
          <w:rStyle w:val="ad"/>
          <w:b w:val="0"/>
          <w:bCs w:val="0"/>
          <w:lang w:val="uk-UA"/>
        </w:rPr>
      </w:pPr>
      <w:bookmarkStart w:id="163" w:name="_Toc119351965"/>
      <w:bookmarkStart w:id="164" w:name="_Toc119749815"/>
      <w:bookmarkStart w:id="165" w:name="_Toc119750505"/>
      <w:bookmarkStart w:id="166" w:name="_Toc119791427"/>
      <w:bookmarkStart w:id="167" w:name="_Toc121396657"/>
      <w:r w:rsidRPr="00944211">
        <w:rPr>
          <w:rStyle w:val="30"/>
          <w:rFonts w:eastAsia="Calibri"/>
          <w:lang w:val="uk-UA"/>
        </w:rPr>
        <w:t>3.2.7</w:t>
      </w:r>
      <w:r w:rsidR="00494009" w:rsidRPr="00944211">
        <w:rPr>
          <w:rStyle w:val="30"/>
          <w:rFonts w:eastAsia="Calibri"/>
          <w:lang w:val="uk-UA"/>
        </w:rPr>
        <w:t xml:space="preserve"> Архітектура баз</w:t>
      </w:r>
      <w:r w:rsidR="00B77511">
        <w:rPr>
          <w:rStyle w:val="30"/>
          <w:rFonts w:eastAsia="Calibri"/>
          <w:lang w:val="uk-UA"/>
        </w:rPr>
        <w:t>и</w:t>
      </w:r>
      <w:r w:rsidR="00494009" w:rsidRPr="00944211">
        <w:rPr>
          <w:rStyle w:val="30"/>
          <w:rFonts w:eastAsia="Calibri"/>
          <w:lang w:val="uk-UA"/>
        </w:rPr>
        <w:t xml:space="preserve"> даних</w:t>
      </w:r>
      <w:bookmarkEnd w:id="163"/>
      <w:bookmarkEnd w:id="164"/>
      <w:bookmarkEnd w:id="165"/>
      <w:bookmarkEnd w:id="166"/>
      <w:r w:rsidR="00D66503" w:rsidRPr="00944211">
        <w:rPr>
          <w:rStyle w:val="30"/>
          <w:rFonts w:eastAsia="Calibri"/>
          <w:lang w:val="uk-UA"/>
        </w:rPr>
        <w:t>.</w:t>
      </w:r>
      <w:bookmarkEnd w:id="167"/>
      <w:r w:rsidR="00D66503" w:rsidRPr="00944211">
        <w:rPr>
          <w:rStyle w:val="ad"/>
          <w:b w:val="0"/>
          <w:bCs w:val="0"/>
          <w:lang w:val="uk-UA"/>
        </w:rPr>
        <w:t xml:space="preserve"> Для розробки</w:t>
      </w:r>
      <w:r w:rsidR="00333A05" w:rsidRPr="00944211">
        <w:rPr>
          <w:rStyle w:val="ad"/>
          <w:b w:val="0"/>
          <w:bCs w:val="0"/>
          <w:lang w:val="uk-UA"/>
        </w:rPr>
        <w:t xml:space="preserve"> </w:t>
      </w:r>
      <w:proofErr w:type="spellStart"/>
      <w:r w:rsidR="00333A05" w:rsidRPr="00944211">
        <w:rPr>
          <w:rStyle w:val="ad"/>
          <w:b w:val="0"/>
          <w:bCs w:val="0"/>
          <w:lang w:val="uk-UA"/>
        </w:rPr>
        <w:t>бекенд</w:t>
      </w:r>
      <w:proofErr w:type="spellEnd"/>
      <w:r w:rsidR="00333A05" w:rsidRPr="00944211">
        <w:rPr>
          <w:rStyle w:val="ad"/>
          <w:b w:val="0"/>
          <w:bCs w:val="0"/>
          <w:lang w:val="uk-UA"/>
        </w:rPr>
        <w:t xml:space="preserve"> частини CRM-системи та відповідно до поставлених задач було обрано реляційну базу даних </w:t>
      </w:r>
      <w:proofErr w:type="spellStart"/>
      <w:r w:rsidR="00333A05" w:rsidRPr="00944211">
        <w:rPr>
          <w:rStyle w:val="ad"/>
          <w:b w:val="0"/>
          <w:bCs w:val="0"/>
          <w:lang w:val="uk-UA"/>
        </w:rPr>
        <w:t>PostgreSQL</w:t>
      </w:r>
      <w:proofErr w:type="spellEnd"/>
      <w:r w:rsidR="00333A05" w:rsidRPr="00944211">
        <w:rPr>
          <w:rStyle w:val="ad"/>
          <w:b w:val="0"/>
          <w:bCs w:val="0"/>
          <w:lang w:val="uk-UA"/>
        </w:rPr>
        <w:t xml:space="preserve"> та </w:t>
      </w:r>
      <w:proofErr w:type="spellStart"/>
      <w:r w:rsidR="00333A05" w:rsidRPr="00944211">
        <w:rPr>
          <w:rStyle w:val="ad"/>
          <w:b w:val="0"/>
          <w:bCs w:val="0"/>
          <w:lang w:val="uk-UA"/>
        </w:rPr>
        <w:t>документо</w:t>
      </w:r>
      <w:proofErr w:type="spellEnd"/>
      <w:r w:rsidR="00333A05" w:rsidRPr="00944211">
        <w:rPr>
          <w:rStyle w:val="ad"/>
          <w:b w:val="0"/>
          <w:bCs w:val="0"/>
          <w:lang w:val="uk-UA"/>
        </w:rPr>
        <w:t xml:space="preserve">-орієнтовану </w:t>
      </w:r>
      <w:proofErr w:type="spellStart"/>
      <w:r w:rsidR="00333A05" w:rsidRPr="00944211">
        <w:rPr>
          <w:rStyle w:val="ad"/>
          <w:b w:val="0"/>
          <w:bCs w:val="0"/>
          <w:lang w:val="uk-UA"/>
        </w:rPr>
        <w:t>MongoDB</w:t>
      </w:r>
      <w:proofErr w:type="spellEnd"/>
      <w:r w:rsidR="00333A05" w:rsidRPr="00944211">
        <w:rPr>
          <w:rStyle w:val="ad"/>
          <w:b w:val="0"/>
          <w:bCs w:val="0"/>
          <w:lang w:val="uk-UA"/>
        </w:rPr>
        <w:t>. Розглянемо використання реляційної бази даних в розробленому веб-додатку.</w:t>
      </w:r>
      <w:r w:rsidR="00C75249" w:rsidRPr="00944211">
        <w:rPr>
          <w:rStyle w:val="ad"/>
          <w:b w:val="0"/>
          <w:bCs w:val="0"/>
          <w:lang w:val="uk-UA"/>
        </w:rPr>
        <w:t xml:space="preserve"> За взаємодію з </w:t>
      </w:r>
      <w:proofErr w:type="spellStart"/>
      <w:r w:rsidR="00C75249" w:rsidRPr="00944211">
        <w:rPr>
          <w:rStyle w:val="ad"/>
          <w:b w:val="0"/>
          <w:bCs w:val="0"/>
          <w:lang w:val="uk-UA"/>
        </w:rPr>
        <w:t>PostgreSQL</w:t>
      </w:r>
      <w:proofErr w:type="spellEnd"/>
      <w:r w:rsidR="00C75249" w:rsidRPr="00944211">
        <w:rPr>
          <w:rStyle w:val="ad"/>
          <w:b w:val="0"/>
          <w:bCs w:val="0"/>
          <w:lang w:val="uk-UA"/>
        </w:rPr>
        <w:t xml:space="preserve"> базою даних відповідає </w:t>
      </w:r>
      <w:proofErr w:type="spellStart"/>
      <w:r w:rsidR="00C75249" w:rsidRPr="00944211">
        <w:rPr>
          <w:rStyle w:val="ad"/>
          <w:b w:val="0"/>
          <w:bCs w:val="0"/>
          <w:lang w:val="uk-UA"/>
        </w:rPr>
        <w:t>core-service</w:t>
      </w:r>
      <w:proofErr w:type="spellEnd"/>
      <w:r w:rsidR="00C75249" w:rsidRPr="00944211">
        <w:rPr>
          <w:rStyle w:val="ad"/>
          <w:b w:val="0"/>
          <w:bCs w:val="0"/>
          <w:lang w:val="uk-UA"/>
        </w:rPr>
        <w:t xml:space="preserve">. Даний сервіс використовує для цього вже розглянутий раніше </w:t>
      </w:r>
      <w:proofErr w:type="spellStart"/>
      <w:r w:rsidR="00C75249" w:rsidRPr="00944211">
        <w:rPr>
          <w:rStyle w:val="ad"/>
          <w:b w:val="0"/>
          <w:bCs w:val="0"/>
          <w:lang w:val="uk-UA"/>
        </w:rPr>
        <w:t>Spring</w:t>
      </w:r>
      <w:proofErr w:type="spellEnd"/>
      <w:r w:rsidR="00C75249" w:rsidRPr="00944211">
        <w:rPr>
          <w:rStyle w:val="ad"/>
          <w:b w:val="0"/>
          <w:bCs w:val="0"/>
          <w:lang w:val="uk-UA"/>
        </w:rPr>
        <w:t xml:space="preserve"> </w:t>
      </w:r>
      <w:proofErr w:type="spellStart"/>
      <w:r w:rsidR="00C75249" w:rsidRPr="00944211">
        <w:rPr>
          <w:rStyle w:val="ad"/>
          <w:b w:val="0"/>
          <w:bCs w:val="0"/>
          <w:lang w:val="uk-UA"/>
        </w:rPr>
        <w:t>Data</w:t>
      </w:r>
      <w:proofErr w:type="spellEnd"/>
      <w:r w:rsidR="00C75249" w:rsidRPr="00944211">
        <w:rPr>
          <w:rStyle w:val="ad"/>
          <w:b w:val="0"/>
          <w:bCs w:val="0"/>
          <w:lang w:val="uk-UA"/>
        </w:rPr>
        <w:t xml:space="preserve"> Framework та технологію Object-relational </w:t>
      </w:r>
      <w:proofErr w:type="spellStart"/>
      <w:r w:rsidR="00C75249" w:rsidRPr="00944211">
        <w:rPr>
          <w:rStyle w:val="ad"/>
          <w:b w:val="0"/>
          <w:bCs w:val="0"/>
          <w:lang w:val="uk-UA"/>
        </w:rPr>
        <w:t>mapping</w:t>
      </w:r>
      <w:proofErr w:type="spellEnd"/>
      <w:r w:rsidR="00C75249" w:rsidRPr="00944211">
        <w:rPr>
          <w:rStyle w:val="ad"/>
          <w:b w:val="0"/>
          <w:bCs w:val="0"/>
          <w:lang w:val="uk-UA"/>
        </w:rPr>
        <w:t xml:space="preserve">. ORM – це технологія програмування, яка пов’язує бази даних з концепціями об'єктно-орієнтованих мов програмування, створюючи “віртуальну об'єктну базу даних”. В </w:t>
      </w:r>
      <w:proofErr w:type="spellStart"/>
      <w:r w:rsidR="00C75249" w:rsidRPr="00944211">
        <w:rPr>
          <w:rStyle w:val="ad"/>
          <w:b w:val="0"/>
          <w:bCs w:val="0"/>
          <w:lang w:val="uk-UA"/>
        </w:rPr>
        <w:t>Java</w:t>
      </w:r>
      <w:proofErr w:type="spellEnd"/>
      <w:r w:rsidR="00C75249" w:rsidRPr="00944211">
        <w:rPr>
          <w:rStyle w:val="ad"/>
          <w:b w:val="0"/>
          <w:bCs w:val="0"/>
          <w:lang w:val="uk-UA"/>
        </w:rPr>
        <w:t xml:space="preserve"> є стандартизований інтерфейс для </w:t>
      </w:r>
      <w:proofErr w:type="spellStart"/>
      <w:r w:rsidR="00C75249" w:rsidRPr="00944211">
        <w:rPr>
          <w:rStyle w:val="ad"/>
          <w:b w:val="0"/>
          <w:bCs w:val="0"/>
          <w:lang w:val="uk-UA"/>
        </w:rPr>
        <w:t>Java</w:t>
      </w:r>
      <w:proofErr w:type="spellEnd"/>
      <w:r w:rsidR="00C75249" w:rsidRPr="00944211">
        <w:rPr>
          <w:rStyle w:val="ad"/>
          <w:b w:val="0"/>
          <w:bCs w:val="0"/>
          <w:lang w:val="uk-UA"/>
        </w:rPr>
        <w:t xml:space="preserve"> ORM фреймворків – </w:t>
      </w:r>
      <w:proofErr w:type="spellStart"/>
      <w:r w:rsidR="00C75249" w:rsidRPr="00944211">
        <w:rPr>
          <w:rStyle w:val="ad"/>
          <w:b w:val="0"/>
          <w:bCs w:val="0"/>
          <w:lang w:val="uk-UA"/>
        </w:rPr>
        <w:t>Java</w:t>
      </w:r>
      <w:proofErr w:type="spellEnd"/>
      <w:r w:rsidR="00C75249" w:rsidRPr="00944211">
        <w:rPr>
          <w:rStyle w:val="ad"/>
          <w:b w:val="0"/>
          <w:bCs w:val="0"/>
          <w:lang w:val="uk-UA"/>
        </w:rPr>
        <w:t xml:space="preserve"> </w:t>
      </w:r>
      <w:proofErr w:type="spellStart"/>
      <w:r w:rsidR="00C75249" w:rsidRPr="00944211">
        <w:rPr>
          <w:rStyle w:val="ad"/>
          <w:b w:val="0"/>
          <w:bCs w:val="0"/>
          <w:lang w:val="uk-UA"/>
        </w:rPr>
        <w:t>Persistence</w:t>
      </w:r>
      <w:proofErr w:type="spellEnd"/>
      <w:r w:rsidR="00C75249" w:rsidRPr="00944211">
        <w:rPr>
          <w:rStyle w:val="ad"/>
          <w:b w:val="0"/>
          <w:bCs w:val="0"/>
          <w:lang w:val="uk-UA"/>
        </w:rPr>
        <w:t xml:space="preserve"> API. Але це лише стандарт</w:t>
      </w:r>
      <w:r w:rsidR="005D1FEF" w:rsidRPr="00944211">
        <w:rPr>
          <w:rStyle w:val="ad"/>
          <w:b w:val="0"/>
          <w:bCs w:val="0"/>
          <w:lang w:val="uk-UA"/>
        </w:rPr>
        <w:t xml:space="preserve">, не імплементація, тому відповідно до поставленого завдання про необхідність використання </w:t>
      </w:r>
      <w:r w:rsidR="005D1FEF" w:rsidRPr="00944211">
        <w:rPr>
          <w:rStyle w:val="ad"/>
          <w:b w:val="0"/>
          <w:bCs w:val="0"/>
          <w:lang w:val="uk-UA"/>
        </w:rPr>
        <w:lastRenderedPageBreak/>
        <w:t xml:space="preserve">технології </w:t>
      </w:r>
      <w:proofErr w:type="spellStart"/>
      <w:r w:rsidR="005D1FEF" w:rsidRPr="00944211">
        <w:rPr>
          <w:rStyle w:val="ad"/>
          <w:b w:val="0"/>
          <w:bCs w:val="0"/>
          <w:lang w:val="uk-UA"/>
        </w:rPr>
        <w:t>Hibernate</w:t>
      </w:r>
      <w:proofErr w:type="spellEnd"/>
      <w:r w:rsidR="005D1FEF" w:rsidRPr="00944211">
        <w:rPr>
          <w:rStyle w:val="ad"/>
          <w:b w:val="0"/>
          <w:bCs w:val="0"/>
          <w:lang w:val="uk-UA"/>
        </w:rPr>
        <w:t xml:space="preserve"> </w:t>
      </w:r>
      <w:proofErr w:type="spellStart"/>
      <w:r w:rsidR="005D1FEF" w:rsidRPr="00944211">
        <w:rPr>
          <w:rStyle w:val="ad"/>
          <w:b w:val="0"/>
          <w:bCs w:val="0"/>
          <w:lang w:val="uk-UA"/>
        </w:rPr>
        <w:t>Framewrok</w:t>
      </w:r>
      <w:proofErr w:type="spellEnd"/>
      <w:r w:rsidR="005D1FEF" w:rsidRPr="00944211">
        <w:rPr>
          <w:rStyle w:val="ad"/>
          <w:b w:val="0"/>
          <w:bCs w:val="0"/>
          <w:lang w:val="uk-UA"/>
        </w:rPr>
        <w:t>, було вирішено використати саме цей фреймворк, як імплементацію ORM стандарту.</w:t>
      </w:r>
    </w:p>
    <w:p w14:paraId="70D09183" w14:textId="77777777" w:rsidR="005D1FEF" w:rsidRPr="00944211" w:rsidRDefault="005D1FEF" w:rsidP="005D1FEF">
      <w:pPr>
        <w:spacing w:after="0" w:line="360" w:lineRule="auto"/>
        <w:ind w:firstLine="709"/>
        <w:rPr>
          <w:rStyle w:val="ad"/>
          <w:b w:val="0"/>
          <w:bCs w:val="0"/>
          <w:lang w:val="uk-UA"/>
        </w:rPr>
      </w:pPr>
      <w:r w:rsidRPr="00944211">
        <w:rPr>
          <w:rStyle w:val="ad"/>
          <w:b w:val="0"/>
          <w:bCs w:val="0"/>
          <w:lang w:val="uk-UA"/>
        </w:rPr>
        <w:t xml:space="preserve">Використання </w:t>
      </w:r>
      <w:proofErr w:type="spellStart"/>
      <w:r w:rsidRPr="00944211">
        <w:rPr>
          <w:rStyle w:val="ad"/>
          <w:b w:val="0"/>
          <w:bCs w:val="0"/>
          <w:lang w:val="uk-UA"/>
        </w:rPr>
        <w:t>Hibernate</w:t>
      </w:r>
      <w:proofErr w:type="spellEnd"/>
      <w:r w:rsidRPr="00944211">
        <w:rPr>
          <w:rStyle w:val="ad"/>
          <w:b w:val="0"/>
          <w:bCs w:val="0"/>
          <w:lang w:val="uk-UA"/>
        </w:rPr>
        <w:t xml:space="preserve"> дозволило зменшити обсяг </w:t>
      </w:r>
      <w:proofErr w:type="spellStart"/>
      <w:r w:rsidRPr="00944211">
        <w:rPr>
          <w:rStyle w:val="ad"/>
          <w:b w:val="0"/>
          <w:bCs w:val="0"/>
          <w:lang w:val="uk-UA"/>
        </w:rPr>
        <w:t>низькорівневого</w:t>
      </w:r>
      <w:proofErr w:type="spellEnd"/>
      <w:r w:rsidRPr="00944211">
        <w:rPr>
          <w:rStyle w:val="ad"/>
          <w:b w:val="0"/>
          <w:bCs w:val="0"/>
          <w:lang w:val="uk-UA"/>
        </w:rPr>
        <w:t xml:space="preserve"> програмування при роботі з реляційною базою даних та створити базу даних на основі класів (об’єктів-сутностей) </w:t>
      </w:r>
      <w:proofErr w:type="spellStart"/>
      <w:r w:rsidRPr="00944211">
        <w:rPr>
          <w:rStyle w:val="ad"/>
          <w:b w:val="0"/>
          <w:bCs w:val="0"/>
          <w:lang w:val="uk-UA"/>
        </w:rPr>
        <w:t>Java</w:t>
      </w:r>
      <w:proofErr w:type="spellEnd"/>
      <w:r w:rsidRPr="00944211">
        <w:rPr>
          <w:rStyle w:val="ad"/>
          <w:b w:val="0"/>
          <w:bCs w:val="0"/>
          <w:lang w:val="uk-UA"/>
        </w:rPr>
        <w:t>.</w:t>
      </w:r>
      <w:r w:rsidR="00B94FD0" w:rsidRPr="00944211">
        <w:rPr>
          <w:rStyle w:val="ad"/>
          <w:b w:val="0"/>
          <w:bCs w:val="0"/>
          <w:lang w:val="uk-UA"/>
        </w:rPr>
        <w:t xml:space="preserve"> Також даний фреймворк надав засоби для автоматичного генерування та оновлення набору таблиць, побудови запитів та обробки отриманих даних, а також значно прискорив час розробки, який міг бути витрачений на написання SQL-запитів та JDBC </w:t>
      </w:r>
      <w:proofErr w:type="spellStart"/>
      <w:r w:rsidR="00B94FD0" w:rsidRPr="00944211">
        <w:rPr>
          <w:rStyle w:val="ad"/>
          <w:b w:val="0"/>
          <w:bCs w:val="0"/>
          <w:lang w:val="uk-UA"/>
        </w:rPr>
        <w:t>кода</w:t>
      </w:r>
      <w:proofErr w:type="spellEnd"/>
      <w:r w:rsidR="00B94FD0" w:rsidRPr="00944211">
        <w:rPr>
          <w:rStyle w:val="ad"/>
          <w:b w:val="0"/>
          <w:bCs w:val="0"/>
          <w:lang w:val="uk-UA"/>
        </w:rPr>
        <w:t xml:space="preserve"> вручну. </w:t>
      </w:r>
      <w:proofErr w:type="spellStart"/>
      <w:r w:rsidR="00B94FD0" w:rsidRPr="00944211">
        <w:rPr>
          <w:rStyle w:val="ad"/>
          <w:b w:val="0"/>
          <w:bCs w:val="0"/>
          <w:lang w:val="uk-UA"/>
        </w:rPr>
        <w:t>Hibernate</w:t>
      </w:r>
      <w:proofErr w:type="spellEnd"/>
      <w:r w:rsidR="00B94FD0" w:rsidRPr="00944211">
        <w:rPr>
          <w:rStyle w:val="ad"/>
          <w:b w:val="0"/>
          <w:bCs w:val="0"/>
          <w:lang w:val="uk-UA"/>
        </w:rPr>
        <w:t xml:space="preserve"> автоматизував генерацію SQL-запитів і звільнив від ручної обробки </w:t>
      </w:r>
      <w:proofErr w:type="spellStart"/>
      <w:r w:rsidR="004E0E16">
        <w:rPr>
          <w:rStyle w:val="ad"/>
          <w:b w:val="0"/>
          <w:bCs w:val="0"/>
          <w:lang w:val="uk-UA"/>
        </w:rPr>
        <w:t>результатуючого</w:t>
      </w:r>
      <w:proofErr w:type="spellEnd"/>
      <w:r w:rsidR="00B94FD0" w:rsidRPr="00944211">
        <w:rPr>
          <w:rStyle w:val="ad"/>
          <w:b w:val="0"/>
          <w:bCs w:val="0"/>
          <w:lang w:val="uk-UA"/>
        </w:rPr>
        <w:t xml:space="preserve"> набору даних і перетворення об'єктів в SQL.</w:t>
      </w:r>
      <w:r w:rsidR="00D815D5" w:rsidRPr="00944211">
        <w:rPr>
          <w:rStyle w:val="ad"/>
          <w:b w:val="0"/>
          <w:bCs w:val="0"/>
          <w:lang w:val="uk-UA"/>
        </w:rPr>
        <w:t xml:space="preserve"> На рисунку 3.19 зображено основний принцип роботи </w:t>
      </w:r>
      <w:proofErr w:type="spellStart"/>
      <w:r w:rsidR="00D815D5" w:rsidRPr="00944211">
        <w:rPr>
          <w:rStyle w:val="ad"/>
          <w:b w:val="0"/>
          <w:bCs w:val="0"/>
          <w:lang w:val="uk-UA"/>
        </w:rPr>
        <w:t>Hibernate</w:t>
      </w:r>
      <w:proofErr w:type="spellEnd"/>
      <w:r w:rsidR="00D815D5" w:rsidRPr="00944211">
        <w:rPr>
          <w:rStyle w:val="ad"/>
          <w:b w:val="0"/>
          <w:bCs w:val="0"/>
          <w:lang w:val="uk-UA"/>
        </w:rPr>
        <w:t xml:space="preserve"> з </w:t>
      </w:r>
      <w:proofErr w:type="spellStart"/>
      <w:r w:rsidR="00D815D5" w:rsidRPr="00944211">
        <w:rPr>
          <w:rStyle w:val="ad"/>
          <w:b w:val="0"/>
          <w:bCs w:val="0"/>
          <w:lang w:val="uk-UA"/>
        </w:rPr>
        <w:t>Java</w:t>
      </w:r>
      <w:proofErr w:type="spellEnd"/>
      <w:r w:rsidR="00D815D5" w:rsidRPr="00944211">
        <w:rPr>
          <w:rStyle w:val="ad"/>
          <w:b w:val="0"/>
          <w:bCs w:val="0"/>
          <w:lang w:val="uk-UA"/>
        </w:rPr>
        <w:t xml:space="preserve"> класами та базою даних</w:t>
      </w:r>
      <w:r w:rsidR="00B35E14" w:rsidRPr="00944211">
        <w:rPr>
          <w:rStyle w:val="ad"/>
          <w:b w:val="0"/>
          <w:bCs w:val="0"/>
          <w:lang w:val="uk-UA"/>
        </w:rPr>
        <w:t xml:space="preserve"> [23]</w:t>
      </w:r>
      <w:r w:rsidR="00D815D5" w:rsidRPr="00944211">
        <w:rPr>
          <w:rStyle w:val="ad"/>
          <w:b w:val="0"/>
          <w:bCs w:val="0"/>
          <w:lang w:val="uk-UA"/>
        </w:rPr>
        <w:t>.</w:t>
      </w:r>
    </w:p>
    <w:p w14:paraId="0C6B5026" w14:textId="7CA081F5" w:rsidR="008300CE" w:rsidRPr="00944211" w:rsidRDefault="006A2E50" w:rsidP="00797B9F">
      <w:pPr>
        <w:spacing w:after="0" w:line="360" w:lineRule="auto"/>
        <w:jc w:val="center"/>
        <w:rPr>
          <w:rStyle w:val="ad"/>
          <w:b w:val="0"/>
          <w:bCs w:val="0"/>
          <w:lang w:val="uk-UA"/>
        </w:rPr>
      </w:pPr>
      <w:r w:rsidRPr="00EF2E15">
        <w:rPr>
          <w:noProof/>
          <w:lang w:eastAsia="ru-RU"/>
        </w:rPr>
        <w:drawing>
          <wp:inline distT="0" distB="0" distL="0" distR="0" wp14:anchorId="6E1D1427" wp14:editId="576FF1EA">
            <wp:extent cx="5227320" cy="4602480"/>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7320" cy="4602480"/>
                    </a:xfrm>
                    <a:prstGeom prst="rect">
                      <a:avLst/>
                    </a:prstGeom>
                    <a:noFill/>
                    <a:ln>
                      <a:noFill/>
                    </a:ln>
                  </pic:spPr>
                </pic:pic>
              </a:graphicData>
            </a:graphic>
          </wp:inline>
        </w:drawing>
      </w:r>
    </w:p>
    <w:p w14:paraId="0BEE6819" w14:textId="77777777" w:rsidR="008300CE" w:rsidRPr="00944211" w:rsidRDefault="005D694A" w:rsidP="00797B9F">
      <w:pPr>
        <w:spacing w:after="0" w:line="360" w:lineRule="auto"/>
        <w:jc w:val="center"/>
        <w:rPr>
          <w:rStyle w:val="ad"/>
          <w:b w:val="0"/>
          <w:bCs w:val="0"/>
          <w:lang w:val="uk-UA"/>
        </w:rPr>
      </w:pPr>
      <w:r>
        <w:rPr>
          <w:rStyle w:val="ad"/>
          <w:b w:val="0"/>
          <w:bCs w:val="0"/>
          <w:lang w:val="uk-UA"/>
        </w:rPr>
        <w:t xml:space="preserve">Рисунок 3.19 – Схема взаємодії </w:t>
      </w:r>
      <w:r>
        <w:rPr>
          <w:rStyle w:val="ad"/>
          <w:b w:val="0"/>
          <w:bCs w:val="0"/>
          <w:lang w:val="en-US"/>
        </w:rPr>
        <w:t>H</w:t>
      </w:r>
      <w:proofErr w:type="spellStart"/>
      <w:r w:rsidR="00D815D5" w:rsidRPr="00944211">
        <w:rPr>
          <w:rStyle w:val="ad"/>
          <w:b w:val="0"/>
          <w:bCs w:val="0"/>
          <w:lang w:val="uk-UA"/>
        </w:rPr>
        <w:t>ibernate</w:t>
      </w:r>
      <w:proofErr w:type="spellEnd"/>
      <w:r w:rsidR="00D815D5" w:rsidRPr="00944211">
        <w:rPr>
          <w:rStyle w:val="ad"/>
          <w:b w:val="0"/>
          <w:bCs w:val="0"/>
          <w:lang w:val="uk-UA"/>
        </w:rPr>
        <w:t xml:space="preserve"> Framework з </w:t>
      </w:r>
      <w:proofErr w:type="spellStart"/>
      <w:r w:rsidR="00D815D5" w:rsidRPr="00944211">
        <w:rPr>
          <w:rStyle w:val="ad"/>
          <w:b w:val="0"/>
          <w:bCs w:val="0"/>
          <w:lang w:val="uk-UA"/>
        </w:rPr>
        <w:t>POJOs</w:t>
      </w:r>
      <w:proofErr w:type="spellEnd"/>
      <w:r w:rsidR="00D815D5" w:rsidRPr="00944211">
        <w:rPr>
          <w:rStyle w:val="ad"/>
          <w:b w:val="0"/>
          <w:bCs w:val="0"/>
          <w:lang w:val="uk-UA"/>
        </w:rPr>
        <w:t xml:space="preserve"> класами та базою даних</w:t>
      </w:r>
    </w:p>
    <w:p w14:paraId="541C3397" w14:textId="77777777" w:rsidR="00944211" w:rsidRPr="00944211" w:rsidRDefault="00944211" w:rsidP="00944211">
      <w:pPr>
        <w:suppressAutoHyphens/>
        <w:spacing w:after="0" w:line="360" w:lineRule="auto"/>
        <w:ind w:firstLine="709"/>
        <w:rPr>
          <w:lang w:val="uk-UA" w:eastAsia="zh-CN"/>
        </w:rPr>
      </w:pPr>
      <w:r w:rsidRPr="00944211">
        <w:rPr>
          <w:lang w:val="uk-UA" w:eastAsia="zh-CN"/>
        </w:rPr>
        <w:lastRenderedPageBreak/>
        <w:t xml:space="preserve">На рисунку зображено процес при якому код розробника перетворюється в звичайні </w:t>
      </w:r>
      <w:proofErr w:type="spellStart"/>
      <w:r w:rsidRPr="00944211">
        <w:rPr>
          <w:lang w:val="uk-UA" w:eastAsia="zh-CN"/>
        </w:rPr>
        <w:t>Java</w:t>
      </w:r>
      <w:proofErr w:type="spellEnd"/>
      <w:r w:rsidRPr="00944211">
        <w:rPr>
          <w:lang w:val="uk-UA" w:eastAsia="zh-CN"/>
        </w:rPr>
        <w:t xml:space="preserve"> об’єкти, потім за допомогою </w:t>
      </w:r>
      <w:proofErr w:type="spellStart"/>
      <w:r w:rsidRPr="00944211">
        <w:rPr>
          <w:lang w:val="uk-UA" w:eastAsia="zh-CN"/>
        </w:rPr>
        <w:t>Hibernate</w:t>
      </w:r>
      <w:proofErr w:type="spellEnd"/>
      <w:r w:rsidRPr="00944211">
        <w:rPr>
          <w:lang w:val="uk-UA" w:eastAsia="zh-CN"/>
        </w:rPr>
        <w:t xml:space="preserve"> </w:t>
      </w:r>
      <w:proofErr w:type="spellStart"/>
      <w:r w:rsidRPr="00944211">
        <w:rPr>
          <w:lang w:val="uk-UA" w:eastAsia="zh-CN"/>
        </w:rPr>
        <w:t>мапінгів</w:t>
      </w:r>
      <w:proofErr w:type="spellEnd"/>
      <w:r w:rsidRPr="00944211">
        <w:rPr>
          <w:lang w:val="uk-UA" w:eastAsia="zh-CN"/>
        </w:rPr>
        <w:t xml:space="preserve"> та конфігурацій перетворюється в SQL скрипт та відправляється на виконання до бази даних за допомогою технології JDBC. </w:t>
      </w:r>
    </w:p>
    <w:p w14:paraId="58F3FDA6" w14:textId="77777777" w:rsidR="00944211" w:rsidRPr="00944211" w:rsidRDefault="00944211" w:rsidP="00944211">
      <w:pPr>
        <w:suppressAutoHyphens/>
        <w:spacing w:after="0" w:line="360" w:lineRule="auto"/>
        <w:ind w:firstLine="709"/>
        <w:rPr>
          <w:lang w:val="uk-UA" w:eastAsia="zh-CN"/>
        </w:rPr>
      </w:pPr>
      <w:r w:rsidRPr="00944211">
        <w:rPr>
          <w:lang w:val="uk-UA" w:eastAsia="zh-CN"/>
        </w:rPr>
        <w:t>Розглянемо логічну та фізичну модель БД.  Для реалізації бізнес-логіки по читанню, додаванню, оновленню, видаленню даних на потенційних клієнтів та пакетів, в яких вони знаходяться, було створено п’ять сутностей. Всі реалізовані класи-сутності наведено в додатку</w:t>
      </w:r>
      <w:r w:rsidR="00956D58" w:rsidRPr="00956D58">
        <w:rPr>
          <w:lang w:eastAsia="zh-CN"/>
        </w:rPr>
        <w:t xml:space="preserve"> </w:t>
      </w:r>
      <w:r w:rsidR="00956D58">
        <w:rPr>
          <w:lang w:val="uk-UA" w:eastAsia="zh-CN"/>
        </w:rPr>
        <w:t>В. В</w:t>
      </w:r>
      <w:r w:rsidRPr="00944211">
        <w:rPr>
          <w:lang w:val="uk-UA" w:eastAsia="zh-CN"/>
        </w:rPr>
        <w:t xml:space="preserve"> таблицях 3.7 – 3.12 відображено </w:t>
      </w:r>
      <w:r w:rsidR="00D228F3">
        <w:rPr>
          <w:lang w:val="uk-UA" w:eastAsia="zh-CN"/>
        </w:rPr>
        <w:t>логічні</w:t>
      </w:r>
      <w:r w:rsidRPr="00944211">
        <w:rPr>
          <w:lang w:val="uk-UA" w:eastAsia="zh-CN"/>
        </w:rPr>
        <w:t xml:space="preserve"> моделі розроблених сутностей, а на рисунку 3.20 зображено фізичну структуру бази даних.</w:t>
      </w:r>
    </w:p>
    <w:p w14:paraId="2356A252" w14:textId="77777777" w:rsidR="0077549B" w:rsidRPr="00944211" w:rsidRDefault="00120EDD" w:rsidP="0077549B">
      <w:pPr>
        <w:pStyle w:val="a5"/>
        <w:spacing w:line="360" w:lineRule="auto"/>
        <w:ind w:firstLine="709"/>
        <w:jc w:val="center"/>
      </w:pPr>
      <w:r w:rsidRPr="00944211">
        <w:t>Таблиця 3.7</w:t>
      </w:r>
      <w:r w:rsidR="0077549B" w:rsidRPr="00944211">
        <w:t xml:space="preserve"> – </w:t>
      </w:r>
      <w:r w:rsidR="00DE6379" w:rsidRPr="00944211">
        <w:t>Логічна с</w:t>
      </w:r>
      <w:r w:rsidR="0077549B" w:rsidRPr="00944211">
        <w:t xml:space="preserve">труктура таблиці </w:t>
      </w:r>
      <w:proofErr w:type="spellStart"/>
      <w:r w:rsidR="00ED703C" w:rsidRPr="00944211">
        <w:t>leads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tblGrid>
      <w:tr w:rsidR="00A41B53" w:rsidRPr="00944211" w14:paraId="458AE118" w14:textId="77777777" w:rsidTr="00A41B53">
        <w:trPr>
          <w:jc w:val="center"/>
        </w:trPr>
        <w:tc>
          <w:tcPr>
            <w:tcW w:w="3285" w:type="dxa"/>
            <w:shd w:val="clear" w:color="auto" w:fill="auto"/>
          </w:tcPr>
          <w:p w14:paraId="4D9DF589" w14:textId="77777777" w:rsidR="00A41B53" w:rsidRPr="00944211" w:rsidRDefault="00A41B53" w:rsidP="002F42A4">
            <w:pPr>
              <w:pStyle w:val="a5"/>
              <w:spacing w:line="360" w:lineRule="auto"/>
              <w:jc w:val="center"/>
            </w:pPr>
            <w:r w:rsidRPr="00944211">
              <w:t>Назва поля</w:t>
            </w:r>
          </w:p>
        </w:tc>
        <w:tc>
          <w:tcPr>
            <w:tcW w:w="3285" w:type="dxa"/>
            <w:shd w:val="clear" w:color="auto" w:fill="auto"/>
          </w:tcPr>
          <w:p w14:paraId="3FE16921" w14:textId="77777777" w:rsidR="00A41B53" w:rsidRPr="00944211" w:rsidRDefault="00A41B53" w:rsidP="002F42A4">
            <w:pPr>
              <w:pStyle w:val="a5"/>
              <w:spacing w:line="360" w:lineRule="auto"/>
              <w:jc w:val="center"/>
            </w:pPr>
            <w:r w:rsidRPr="00944211">
              <w:t>Тип даних</w:t>
            </w:r>
          </w:p>
        </w:tc>
      </w:tr>
      <w:tr w:rsidR="00A41B53" w:rsidRPr="00944211" w14:paraId="782BC53B" w14:textId="77777777" w:rsidTr="00A41B53">
        <w:trPr>
          <w:jc w:val="center"/>
        </w:trPr>
        <w:tc>
          <w:tcPr>
            <w:tcW w:w="3285" w:type="dxa"/>
            <w:shd w:val="clear" w:color="auto" w:fill="auto"/>
          </w:tcPr>
          <w:p w14:paraId="7BEA21D8" w14:textId="77777777" w:rsidR="00A41B53" w:rsidRPr="00944211" w:rsidRDefault="00DE6379" w:rsidP="002F42A4">
            <w:pPr>
              <w:pStyle w:val="a5"/>
              <w:spacing w:line="360" w:lineRule="auto"/>
              <w:jc w:val="center"/>
            </w:pPr>
            <w:proofErr w:type="spellStart"/>
            <w:r w:rsidRPr="00944211">
              <w:t>email</w:t>
            </w:r>
            <w:proofErr w:type="spellEnd"/>
          </w:p>
        </w:tc>
        <w:tc>
          <w:tcPr>
            <w:tcW w:w="3285" w:type="dxa"/>
            <w:shd w:val="clear" w:color="auto" w:fill="auto"/>
          </w:tcPr>
          <w:p w14:paraId="60214A49" w14:textId="77777777" w:rsidR="00A41B53" w:rsidRPr="00944211" w:rsidRDefault="00A41B53" w:rsidP="002F42A4">
            <w:pPr>
              <w:pStyle w:val="a5"/>
              <w:spacing w:line="360" w:lineRule="auto"/>
              <w:jc w:val="center"/>
            </w:pPr>
            <w:proofErr w:type="spellStart"/>
            <w:r w:rsidRPr="00944211">
              <w:t>varchar</w:t>
            </w:r>
            <w:proofErr w:type="spellEnd"/>
            <w:r w:rsidRPr="00944211">
              <w:t>(255)</w:t>
            </w:r>
          </w:p>
        </w:tc>
      </w:tr>
      <w:tr w:rsidR="00DE6379" w:rsidRPr="00944211" w14:paraId="74813C74" w14:textId="77777777" w:rsidTr="00A41B53">
        <w:trPr>
          <w:jc w:val="center"/>
        </w:trPr>
        <w:tc>
          <w:tcPr>
            <w:tcW w:w="3285" w:type="dxa"/>
            <w:shd w:val="clear" w:color="auto" w:fill="auto"/>
          </w:tcPr>
          <w:p w14:paraId="423A6C28" w14:textId="77777777" w:rsidR="00DE6379" w:rsidRPr="00944211" w:rsidRDefault="00DE6379" w:rsidP="002F42A4">
            <w:pPr>
              <w:pStyle w:val="a5"/>
              <w:spacing w:line="360" w:lineRule="auto"/>
              <w:jc w:val="center"/>
            </w:pPr>
            <w:proofErr w:type="spellStart"/>
            <w:r w:rsidRPr="00944211">
              <w:t>first_name</w:t>
            </w:r>
            <w:proofErr w:type="spellEnd"/>
          </w:p>
        </w:tc>
        <w:tc>
          <w:tcPr>
            <w:tcW w:w="3285" w:type="dxa"/>
            <w:shd w:val="clear" w:color="auto" w:fill="auto"/>
          </w:tcPr>
          <w:p w14:paraId="565420F5" w14:textId="77777777" w:rsidR="00DE6379" w:rsidRPr="00944211" w:rsidRDefault="00DE6379" w:rsidP="00D638A0">
            <w:pPr>
              <w:pStyle w:val="a5"/>
              <w:spacing w:line="360" w:lineRule="auto"/>
              <w:jc w:val="center"/>
            </w:pPr>
            <w:proofErr w:type="spellStart"/>
            <w:r w:rsidRPr="00944211">
              <w:t>varchar</w:t>
            </w:r>
            <w:proofErr w:type="spellEnd"/>
            <w:r w:rsidRPr="00944211">
              <w:t>(255)</w:t>
            </w:r>
          </w:p>
        </w:tc>
      </w:tr>
      <w:tr w:rsidR="00DE6379" w:rsidRPr="00944211" w14:paraId="6C1B5F1E" w14:textId="77777777" w:rsidTr="00A41B53">
        <w:trPr>
          <w:jc w:val="center"/>
        </w:trPr>
        <w:tc>
          <w:tcPr>
            <w:tcW w:w="3285" w:type="dxa"/>
            <w:shd w:val="clear" w:color="auto" w:fill="auto"/>
          </w:tcPr>
          <w:p w14:paraId="1CF92C19" w14:textId="77777777" w:rsidR="00DE6379" w:rsidRPr="00944211" w:rsidRDefault="00DE6379" w:rsidP="002F42A4">
            <w:pPr>
              <w:pStyle w:val="a5"/>
              <w:spacing w:line="360" w:lineRule="auto"/>
              <w:jc w:val="center"/>
            </w:pPr>
            <w:proofErr w:type="spellStart"/>
            <w:r w:rsidRPr="00944211">
              <w:t>last_name</w:t>
            </w:r>
            <w:proofErr w:type="spellEnd"/>
          </w:p>
        </w:tc>
        <w:tc>
          <w:tcPr>
            <w:tcW w:w="3285" w:type="dxa"/>
            <w:shd w:val="clear" w:color="auto" w:fill="auto"/>
          </w:tcPr>
          <w:p w14:paraId="1E1D7B99" w14:textId="77777777" w:rsidR="00DE6379" w:rsidRPr="00944211" w:rsidRDefault="00DE6379" w:rsidP="00D638A0">
            <w:pPr>
              <w:pStyle w:val="a5"/>
              <w:spacing w:line="360" w:lineRule="auto"/>
              <w:jc w:val="center"/>
            </w:pPr>
            <w:proofErr w:type="spellStart"/>
            <w:r w:rsidRPr="00944211">
              <w:t>varchar</w:t>
            </w:r>
            <w:proofErr w:type="spellEnd"/>
            <w:r w:rsidRPr="00944211">
              <w:t>(255)</w:t>
            </w:r>
          </w:p>
        </w:tc>
      </w:tr>
      <w:tr w:rsidR="00DE6379" w:rsidRPr="00944211" w14:paraId="108C5C99" w14:textId="77777777" w:rsidTr="00A41B53">
        <w:trPr>
          <w:jc w:val="center"/>
        </w:trPr>
        <w:tc>
          <w:tcPr>
            <w:tcW w:w="3285" w:type="dxa"/>
            <w:shd w:val="clear" w:color="auto" w:fill="auto"/>
          </w:tcPr>
          <w:p w14:paraId="711CE720" w14:textId="77777777" w:rsidR="00DE6379" w:rsidRPr="00944211" w:rsidRDefault="00DE6379" w:rsidP="002F42A4">
            <w:pPr>
              <w:pStyle w:val="a5"/>
              <w:spacing w:line="360" w:lineRule="auto"/>
              <w:jc w:val="center"/>
            </w:pPr>
            <w:proofErr w:type="spellStart"/>
            <w:r w:rsidRPr="00944211">
              <w:t>proof_link</w:t>
            </w:r>
            <w:proofErr w:type="spellEnd"/>
          </w:p>
        </w:tc>
        <w:tc>
          <w:tcPr>
            <w:tcW w:w="3285" w:type="dxa"/>
            <w:shd w:val="clear" w:color="auto" w:fill="auto"/>
          </w:tcPr>
          <w:p w14:paraId="7CDB9FBF" w14:textId="77777777" w:rsidR="00DE6379" w:rsidRPr="00944211" w:rsidRDefault="00DE6379" w:rsidP="00D638A0">
            <w:pPr>
              <w:pStyle w:val="a5"/>
              <w:spacing w:line="360" w:lineRule="auto"/>
              <w:jc w:val="center"/>
            </w:pPr>
            <w:proofErr w:type="spellStart"/>
            <w:r w:rsidRPr="00944211">
              <w:t>varchar</w:t>
            </w:r>
            <w:proofErr w:type="spellEnd"/>
            <w:r w:rsidRPr="00944211">
              <w:t>(255)</w:t>
            </w:r>
          </w:p>
        </w:tc>
      </w:tr>
      <w:tr w:rsidR="00DE6379" w:rsidRPr="00944211" w14:paraId="12D37A5F" w14:textId="77777777" w:rsidTr="00A41B53">
        <w:trPr>
          <w:jc w:val="center"/>
        </w:trPr>
        <w:tc>
          <w:tcPr>
            <w:tcW w:w="3285" w:type="dxa"/>
            <w:shd w:val="clear" w:color="auto" w:fill="auto"/>
          </w:tcPr>
          <w:p w14:paraId="73C916F2" w14:textId="77777777" w:rsidR="00DE6379" w:rsidRPr="00944211" w:rsidRDefault="00DE6379" w:rsidP="002F42A4">
            <w:pPr>
              <w:pStyle w:val="a5"/>
              <w:spacing w:line="360" w:lineRule="auto"/>
              <w:jc w:val="center"/>
            </w:pPr>
            <w:proofErr w:type="spellStart"/>
            <w:r w:rsidRPr="00944211">
              <w:t>title</w:t>
            </w:r>
            <w:proofErr w:type="spellEnd"/>
          </w:p>
        </w:tc>
        <w:tc>
          <w:tcPr>
            <w:tcW w:w="3285" w:type="dxa"/>
            <w:shd w:val="clear" w:color="auto" w:fill="auto"/>
          </w:tcPr>
          <w:p w14:paraId="0482390E" w14:textId="77777777" w:rsidR="00DE6379" w:rsidRPr="00944211" w:rsidRDefault="00DE6379" w:rsidP="00D638A0">
            <w:pPr>
              <w:pStyle w:val="a5"/>
              <w:spacing w:line="360" w:lineRule="auto"/>
              <w:jc w:val="center"/>
            </w:pPr>
            <w:proofErr w:type="spellStart"/>
            <w:r w:rsidRPr="00944211">
              <w:t>varchar</w:t>
            </w:r>
            <w:proofErr w:type="spellEnd"/>
            <w:r w:rsidRPr="00944211">
              <w:t>(255)</w:t>
            </w:r>
          </w:p>
        </w:tc>
      </w:tr>
      <w:tr w:rsidR="00DE6379" w:rsidRPr="00944211" w14:paraId="3E992FF3" w14:textId="77777777" w:rsidTr="00A41B53">
        <w:trPr>
          <w:jc w:val="center"/>
        </w:trPr>
        <w:tc>
          <w:tcPr>
            <w:tcW w:w="3285" w:type="dxa"/>
            <w:shd w:val="clear" w:color="auto" w:fill="auto"/>
          </w:tcPr>
          <w:p w14:paraId="560A4F66" w14:textId="77777777" w:rsidR="00DE6379" w:rsidRPr="00944211" w:rsidRDefault="00DE6379" w:rsidP="00D638A0">
            <w:pPr>
              <w:pStyle w:val="a5"/>
              <w:spacing w:line="360" w:lineRule="auto"/>
              <w:jc w:val="center"/>
            </w:pPr>
            <w:proofErr w:type="spellStart"/>
            <w:r w:rsidRPr="00944211">
              <w:t>lead_comments</w:t>
            </w:r>
            <w:proofErr w:type="spellEnd"/>
          </w:p>
        </w:tc>
        <w:tc>
          <w:tcPr>
            <w:tcW w:w="3285" w:type="dxa"/>
            <w:shd w:val="clear" w:color="auto" w:fill="auto"/>
          </w:tcPr>
          <w:p w14:paraId="6494E16E" w14:textId="77777777" w:rsidR="00DE6379" w:rsidRPr="00944211" w:rsidRDefault="00DE6379" w:rsidP="00D638A0">
            <w:pPr>
              <w:pStyle w:val="a5"/>
              <w:spacing w:line="360" w:lineRule="auto"/>
              <w:jc w:val="center"/>
            </w:pPr>
            <w:proofErr w:type="spellStart"/>
            <w:r w:rsidRPr="00944211">
              <w:t>varchar</w:t>
            </w:r>
            <w:proofErr w:type="spellEnd"/>
            <w:r w:rsidRPr="00944211">
              <w:t>(255)</w:t>
            </w:r>
          </w:p>
        </w:tc>
      </w:tr>
      <w:tr w:rsidR="00DE6379" w:rsidRPr="00944211" w14:paraId="43C7A07B" w14:textId="77777777" w:rsidTr="00A41B53">
        <w:trPr>
          <w:jc w:val="center"/>
        </w:trPr>
        <w:tc>
          <w:tcPr>
            <w:tcW w:w="3285" w:type="dxa"/>
            <w:shd w:val="clear" w:color="auto" w:fill="auto"/>
          </w:tcPr>
          <w:p w14:paraId="15D141D7" w14:textId="77777777" w:rsidR="00DE6379" w:rsidRPr="00944211" w:rsidRDefault="00DE6379" w:rsidP="002F42A4">
            <w:pPr>
              <w:pStyle w:val="a5"/>
              <w:spacing w:line="360" w:lineRule="auto"/>
              <w:jc w:val="center"/>
            </w:pPr>
            <w:proofErr w:type="spellStart"/>
            <w:r w:rsidRPr="00944211">
              <w:t>updated</w:t>
            </w:r>
            <w:proofErr w:type="spellEnd"/>
          </w:p>
        </w:tc>
        <w:tc>
          <w:tcPr>
            <w:tcW w:w="3285" w:type="dxa"/>
            <w:shd w:val="clear" w:color="auto" w:fill="auto"/>
          </w:tcPr>
          <w:p w14:paraId="17D7904D" w14:textId="77777777" w:rsidR="00DE6379" w:rsidRPr="00944211" w:rsidRDefault="00DE6379" w:rsidP="002F42A4">
            <w:pPr>
              <w:pStyle w:val="a5"/>
              <w:spacing w:line="360" w:lineRule="auto"/>
              <w:jc w:val="center"/>
            </w:pPr>
            <w:proofErr w:type="spellStart"/>
            <w:r w:rsidRPr="00944211">
              <w:t>timestamp</w:t>
            </w:r>
            <w:proofErr w:type="spellEnd"/>
          </w:p>
        </w:tc>
      </w:tr>
      <w:tr w:rsidR="00DE6379" w:rsidRPr="00944211" w14:paraId="4F156A59" w14:textId="77777777" w:rsidTr="00A41B53">
        <w:trPr>
          <w:jc w:val="center"/>
        </w:trPr>
        <w:tc>
          <w:tcPr>
            <w:tcW w:w="3285" w:type="dxa"/>
            <w:shd w:val="clear" w:color="auto" w:fill="auto"/>
          </w:tcPr>
          <w:p w14:paraId="5C646599" w14:textId="77777777" w:rsidR="00DE6379" w:rsidRPr="00944211" w:rsidRDefault="00DE6379" w:rsidP="002F42A4">
            <w:pPr>
              <w:pStyle w:val="a5"/>
              <w:spacing w:line="360" w:lineRule="auto"/>
              <w:jc w:val="center"/>
            </w:pPr>
            <w:proofErr w:type="spellStart"/>
            <w:r w:rsidRPr="00944211">
              <w:t>created</w:t>
            </w:r>
            <w:proofErr w:type="spellEnd"/>
          </w:p>
        </w:tc>
        <w:tc>
          <w:tcPr>
            <w:tcW w:w="3285" w:type="dxa"/>
            <w:shd w:val="clear" w:color="auto" w:fill="auto"/>
          </w:tcPr>
          <w:p w14:paraId="129A9366" w14:textId="77777777" w:rsidR="00DE6379" w:rsidRPr="00944211" w:rsidRDefault="00DE6379" w:rsidP="002F42A4">
            <w:pPr>
              <w:pStyle w:val="a5"/>
              <w:spacing w:line="360" w:lineRule="auto"/>
              <w:jc w:val="center"/>
            </w:pPr>
            <w:proofErr w:type="spellStart"/>
            <w:r w:rsidRPr="00944211">
              <w:t>timestamp</w:t>
            </w:r>
            <w:proofErr w:type="spellEnd"/>
          </w:p>
        </w:tc>
      </w:tr>
    </w:tbl>
    <w:p w14:paraId="039DBE50" w14:textId="77777777" w:rsidR="0077549B" w:rsidRPr="00944211" w:rsidRDefault="00DE6379" w:rsidP="00DE6379">
      <w:pPr>
        <w:pStyle w:val="a5"/>
        <w:spacing w:before="240" w:line="360" w:lineRule="auto"/>
        <w:ind w:firstLine="709"/>
        <w:jc w:val="center"/>
      </w:pPr>
      <w:r w:rsidRPr="00944211">
        <w:t>Таблиця 3.</w:t>
      </w:r>
      <w:r w:rsidR="00120EDD" w:rsidRPr="00944211">
        <w:t>8</w:t>
      </w:r>
      <w:r w:rsidR="0077549B" w:rsidRPr="00944211">
        <w:t xml:space="preserve"> </w:t>
      </w:r>
      <w:r w:rsidRPr="00944211">
        <w:t xml:space="preserve">Логічна структура </w:t>
      </w:r>
      <w:r w:rsidR="0077549B" w:rsidRPr="00944211">
        <w:t xml:space="preserve">таблиці </w:t>
      </w:r>
      <w:proofErr w:type="spellStart"/>
      <w:r w:rsidR="00ED703C" w:rsidRPr="00944211">
        <w:t>companies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tblGrid>
      <w:tr w:rsidR="00120EDD" w:rsidRPr="00944211" w14:paraId="1C02D74F" w14:textId="77777777" w:rsidTr="00D638A0">
        <w:trPr>
          <w:jc w:val="center"/>
        </w:trPr>
        <w:tc>
          <w:tcPr>
            <w:tcW w:w="3285" w:type="dxa"/>
            <w:shd w:val="clear" w:color="auto" w:fill="auto"/>
          </w:tcPr>
          <w:p w14:paraId="559ABEB4" w14:textId="77777777" w:rsidR="00120EDD" w:rsidRPr="00944211" w:rsidRDefault="00120EDD" w:rsidP="00D638A0">
            <w:pPr>
              <w:pStyle w:val="a5"/>
              <w:spacing w:line="360" w:lineRule="auto"/>
              <w:jc w:val="center"/>
            </w:pPr>
            <w:r w:rsidRPr="00944211">
              <w:t>Назва поля</w:t>
            </w:r>
          </w:p>
        </w:tc>
        <w:tc>
          <w:tcPr>
            <w:tcW w:w="3285" w:type="dxa"/>
            <w:shd w:val="clear" w:color="auto" w:fill="auto"/>
          </w:tcPr>
          <w:p w14:paraId="2C92EFB6" w14:textId="77777777" w:rsidR="00120EDD" w:rsidRPr="00944211" w:rsidRDefault="00120EDD" w:rsidP="00D638A0">
            <w:pPr>
              <w:pStyle w:val="a5"/>
              <w:spacing w:line="360" w:lineRule="auto"/>
              <w:jc w:val="center"/>
            </w:pPr>
            <w:r w:rsidRPr="00944211">
              <w:t>Тип даних</w:t>
            </w:r>
          </w:p>
        </w:tc>
      </w:tr>
      <w:tr w:rsidR="00120EDD" w:rsidRPr="00944211" w14:paraId="2AFAC791" w14:textId="77777777" w:rsidTr="00D638A0">
        <w:trPr>
          <w:jc w:val="center"/>
        </w:trPr>
        <w:tc>
          <w:tcPr>
            <w:tcW w:w="3285" w:type="dxa"/>
            <w:shd w:val="clear" w:color="auto" w:fill="auto"/>
          </w:tcPr>
          <w:p w14:paraId="340AC266" w14:textId="77777777" w:rsidR="00120EDD" w:rsidRPr="00944211" w:rsidRDefault="00120EDD" w:rsidP="00D638A0">
            <w:pPr>
              <w:pStyle w:val="a5"/>
              <w:spacing w:line="360" w:lineRule="auto"/>
              <w:jc w:val="center"/>
            </w:pPr>
            <w:proofErr w:type="spellStart"/>
            <w:r w:rsidRPr="00944211">
              <w:t>name</w:t>
            </w:r>
            <w:proofErr w:type="spellEnd"/>
          </w:p>
        </w:tc>
        <w:tc>
          <w:tcPr>
            <w:tcW w:w="3285" w:type="dxa"/>
            <w:shd w:val="clear" w:color="auto" w:fill="auto"/>
          </w:tcPr>
          <w:p w14:paraId="1BD08E96" w14:textId="77777777" w:rsidR="00120EDD" w:rsidRPr="00944211" w:rsidRDefault="00120EDD" w:rsidP="00D638A0">
            <w:pPr>
              <w:pStyle w:val="a5"/>
              <w:spacing w:line="360" w:lineRule="auto"/>
              <w:jc w:val="center"/>
            </w:pPr>
            <w:proofErr w:type="spellStart"/>
            <w:r w:rsidRPr="00944211">
              <w:t>varchar</w:t>
            </w:r>
            <w:proofErr w:type="spellEnd"/>
            <w:r w:rsidRPr="00944211">
              <w:t>(255)</w:t>
            </w:r>
          </w:p>
        </w:tc>
      </w:tr>
      <w:tr w:rsidR="00120EDD" w:rsidRPr="00944211" w14:paraId="59E3D940" w14:textId="77777777" w:rsidTr="00D638A0">
        <w:trPr>
          <w:jc w:val="center"/>
        </w:trPr>
        <w:tc>
          <w:tcPr>
            <w:tcW w:w="3285" w:type="dxa"/>
            <w:shd w:val="clear" w:color="auto" w:fill="auto"/>
          </w:tcPr>
          <w:p w14:paraId="71C6CC8E" w14:textId="77777777" w:rsidR="00120EDD" w:rsidRPr="00944211" w:rsidRDefault="00120EDD" w:rsidP="00D638A0">
            <w:pPr>
              <w:pStyle w:val="a5"/>
              <w:spacing w:line="360" w:lineRule="auto"/>
              <w:jc w:val="center"/>
            </w:pPr>
            <w:proofErr w:type="spellStart"/>
            <w:r w:rsidRPr="00944211">
              <w:t>employees</w:t>
            </w:r>
            <w:proofErr w:type="spellEnd"/>
          </w:p>
        </w:tc>
        <w:tc>
          <w:tcPr>
            <w:tcW w:w="3285" w:type="dxa"/>
            <w:shd w:val="clear" w:color="auto" w:fill="auto"/>
          </w:tcPr>
          <w:p w14:paraId="72A25D57" w14:textId="77777777" w:rsidR="00120EDD" w:rsidRPr="00944211" w:rsidRDefault="00120EDD" w:rsidP="00D638A0">
            <w:pPr>
              <w:pStyle w:val="a5"/>
              <w:spacing w:line="360" w:lineRule="auto"/>
              <w:jc w:val="center"/>
            </w:pPr>
            <w:proofErr w:type="spellStart"/>
            <w:r w:rsidRPr="00944211">
              <w:t>varchar</w:t>
            </w:r>
            <w:proofErr w:type="spellEnd"/>
            <w:r w:rsidRPr="00944211">
              <w:t>(255)</w:t>
            </w:r>
          </w:p>
        </w:tc>
      </w:tr>
      <w:tr w:rsidR="00120EDD" w:rsidRPr="00944211" w14:paraId="12D86CFA" w14:textId="77777777" w:rsidTr="00D638A0">
        <w:trPr>
          <w:jc w:val="center"/>
        </w:trPr>
        <w:tc>
          <w:tcPr>
            <w:tcW w:w="3285" w:type="dxa"/>
            <w:shd w:val="clear" w:color="auto" w:fill="auto"/>
          </w:tcPr>
          <w:p w14:paraId="151255D4" w14:textId="77777777" w:rsidR="00120EDD" w:rsidRPr="00944211" w:rsidRDefault="00120EDD" w:rsidP="00D638A0">
            <w:pPr>
              <w:pStyle w:val="a5"/>
              <w:spacing w:line="360" w:lineRule="auto"/>
              <w:jc w:val="center"/>
            </w:pPr>
            <w:proofErr w:type="spellStart"/>
            <w:r w:rsidRPr="00944211">
              <w:t>employees_proof_link</w:t>
            </w:r>
            <w:proofErr w:type="spellEnd"/>
          </w:p>
        </w:tc>
        <w:tc>
          <w:tcPr>
            <w:tcW w:w="3285" w:type="dxa"/>
            <w:shd w:val="clear" w:color="auto" w:fill="auto"/>
          </w:tcPr>
          <w:p w14:paraId="7B7356DE" w14:textId="77777777" w:rsidR="00120EDD" w:rsidRPr="00944211" w:rsidRDefault="00120EDD" w:rsidP="00D638A0">
            <w:pPr>
              <w:pStyle w:val="a5"/>
              <w:spacing w:line="360" w:lineRule="auto"/>
              <w:jc w:val="center"/>
            </w:pPr>
            <w:proofErr w:type="spellStart"/>
            <w:r w:rsidRPr="00944211">
              <w:t>varchar</w:t>
            </w:r>
            <w:proofErr w:type="spellEnd"/>
            <w:r w:rsidRPr="00944211">
              <w:t>(255)</w:t>
            </w:r>
          </w:p>
        </w:tc>
      </w:tr>
      <w:tr w:rsidR="00120EDD" w:rsidRPr="00944211" w14:paraId="178B088B" w14:textId="77777777" w:rsidTr="00D638A0">
        <w:trPr>
          <w:jc w:val="center"/>
        </w:trPr>
        <w:tc>
          <w:tcPr>
            <w:tcW w:w="3285" w:type="dxa"/>
            <w:shd w:val="clear" w:color="auto" w:fill="auto"/>
          </w:tcPr>
          <w:p w14:paraId="13D95CB5" w14:textId="77777777" w:rsidR="00120EDD" w:rsidRPr="00944211" w:rsidRDefault="00120EDD" w:rsidP="00D638A0">
            <w:pPr>
              <w:pStyle w:val="a5"/>
              <w:spacing w:line="360" w:lineRule="auto"/>
              <w:jc w:val="center"/>
            </w:pPr>
            <w:proofErr w:type="spellStart"/>
            <w:r w:rsidRPr="00944211">
              <w:t>industry</w:t>
            </w:r>
            <w:proofErr w:type="spellEnd"/>
          </w:p>
        </w:tc>
        <w:tc>
          <w:tcPr>
            <w:tcW w:w="3285" w:type="dxa"/>
            <w:shd w:val="clear" w:color="auto" w:fill="auto"/>
          </w:tcPr>
          <w:p w14:paraId="14C653D6" w14:textId="77777777" w:rsidR="00120EDD" w:rsidRPr="00944211" w:rsidRDefault="00120EDD" w:rsidP="00D638A0">
            <w:pPr>
              <w:pStyle w:val="a5"/>
              <w:spacing w:line="360" w:lineRule="auto"/>
              <w:jc w:val="center"/>
            </w:pPr>
            <w:proofErr w:type="spellStart"/>
            <w:r w:rsidRPr="00944211">
              <w:t>varchar</w:t>
            </w:r>
            <w:proofErr w:type="spellEnd"/>
            <w:r w:rsidRPr="00944211">
              <w:t>(255)</w:t>
            </w:r>
          </w:p>
        </w:tc>
      </w:tr>
      <w:tr w:rsidR="00120EDD" w:rsidRPr="00944211" w14:paraId="05460558" w14:textId="77777777" w:rsidTr="00D638A0">
        <w:trPr>
          <w:jc w:val="center"/>
        </w:trPr>
        <w:tc>
          <w:tcPr>
            <w:tcW w:w="3285" w:type="dxa"/>
            <w:shd w:val="clear" w:color="auto" w:fill="auto"/>
          </w:tcPr>
          <w:p w14:paraId="4BD38121" w14:textId="77777777" w:rsidR="00120EDD" w:rsidRPr="00944211" w:rsidRDefault="00120EDD" w:rsidP="00D638A0">
            <w:pPr>
              <w:pStyle w:val="a5"/>
              <w:spacing w:line="360" w:lineRule="auto"/>
              <w:jc w:val="center"/>
            </w:pPr>
            <w:proofErr w:type="spellStart"/>
            <w:r w:rsidRPr="00944211">
              <w:t>revenue</w:t>
            </w:r>
            <w:proofErr w:type="spellEnd"/>
          </w:p>
        </w:tc>
        <w:tc>
          <w:tcPr>
            <w:tcW w:w="3285" w:type="dxa"/>
            <w:shd w:val="clear" w:color="auto" w:fill="auto"/>
          </w:tcPr>
          <w:p w14:paraId="0C0DB784" w14:textId="77777777" w:rsidR="00120EDD" w:rsidRPr="00944211" w:rsidRDefault="00120EDD" w:rsidP="00D638A0">
            <w:pPr>
              <w:pStyle w:val="a5"/>
              <w:spacing w:line="360" w:lineRule="auto"/>
              <w:jc w:val="center"/>
            </w:pPr>
            <w:proofErr w:type="spellStart"/>
            <w:r w:rsidRPr="00944211">
              <w:t>varchar</w:t>
            </w:r>
            <w:proofErr w:type="spellEnd"/>
            <w:r w:rsidRPr="00944211">
              <w:t>(255)</w:t>
            </w:r>
          </w:p>
        </w:tc>
      </w:tr>
      <w:tr w:rsidR="00120EDD" w:rsidRPr="00944211" w14:paraId="6E0D5419" w14:textId="77777777" w:rsidTr="00D638A0">
        <w:trPr>
          <w:jc w:val="center"/>
        </w:trPr>
        <w:tc>
          <w:tcPr>
            <w:tcW w:w="3285" w:type="dxa"/>
            <w:shd w:val="clear" w:color="auto" w:fill="auto"/>
          </w:tcPr>
          <w:p w14:paraId="6A47B1E5" w14:textId="77777777" w:rsidR="00120EDD" w:rsidRPr="00944211" w:rsidRDefault="00120EDD" w:rsidP="00D638A0">
            <w:pPr>
              <w:pStyle w:val="a5"/>
              <w:spacing w:line="360" w:lineRule="auto"/>
              <w:jc w:val="center"/>
            </w:pPr>
            <w:proofErr w:type="spellStart"/>
            <w:r w:rsidRPr="00944211">
              <w:t>revenue_proof_link</w:t>
            </w:r>
            <w:proofErr w:type="spellEnd"/>
          </w:p>
        </w:tc>
        <w:tc>
          <w:tcPr>
            <w:tcW w:w="3285" w:type="dxa"/>
            <w:shd w:val="clear" w:color="auto" w:fill="auto"/>
          </w:tcPr>
          <w:p w14:paraId="5B808F7B" w14:textId="77777777" w:rsidR="00120EDD" w:rsidRPr="00944211" w:rsidRDefault="00120EDD" w:rsidP="00D638A0">
            <w:pPr>
              <w:pStyle w:val="a5"/>
              <w:spacing w:line="360" w:lineRule="auto"/>
              <w:jc w:val="center"/>
            </w:pPr>
            <w:proofErr w:type="spellStart"/>
            <w:r w:rsidRPr="00944211">
              <w:t>varchar</w:t>
            </w:r>
            <w:proofErr w:type="spellEnd"/>
            <w:r w:rsidRPr="00944211">
              <w:t>(255)</w:t>
            </w:r>
          </w:p>
        </w:tc>
      </w:tr>
      <w:tr w:rsidR="00120EDD" w:rsidRPr="00944211" w14:paraId="642E9777" w14:textId="77777777" w:rsidTr="00D638A0">
        <w:trPr>
          <w:jc w:val="center"/>
        </w:trPr>
        <w:tc>
          <w:tcPr>
            <w:tcW w:w="3285" w:type="dxa"/>
            <w:shd w:val="clear" w:color="auto" w:fill="auto"/>
          </w:tcPr>
          <w:p w14:paraId="10602AF0" w14:textId="77777777" w:rsidR="00120EDD" w:rsidRPr="00944211" w:rsidRDefault="00120EDD" w:rsidP="00D638A0">
            <w:pPr>
              <w:pStyle w:val="a5"/>
              <w:spacing w:line="360" w:lineRule="auto"/>
              <w:jc w:val="center"/>
            </w:pPr>
            <w:proofErr w:type="spellStart"/>
            <w:r w:rsidRPr="00944211">
              <w:t>company_comments</w:t>
            </w:r>
            <w:proofErr w:type="spellEnd"/>
          </w:p>
        </w:tc>
        <w:tc>
          <w:tcPr>
            <w:tcW w:w="3285" w:type="dxa"/>
            <w:shd w:val="clear" w:color="auto" w:fill="auto"/>
          </w:tcPr>
          <w:p w14:paraId="545BE35F" w14:textId="77777777" w:rsidR="00120EDD" w:rsidRPr="00944211" w:rsidRDefault="00120EDD" w:rsidP="00D638A0">
            <w:pPr>
              <w:pStyle w:val="a5"/>
              <w:spacing w:line="360" w:lineRule="auto"/>
              <w:jc w:val="center"/>
            </w:pPr>
            <w:proofErr w:type="spellStart"/>
            <w:r w:rsidRPr="00944211">
              <w:t>varchar</w:t>
            </w:r>
            <w:proofErr w:type="spellEnd"/>
            <w:r w:rsidRPr="00944211">
              <w:t>(255)</w:t>
            </w:r>
          </w:p>
        </w:tc>
      </w:tr>
      <w:tr w:rsidR="00120EDD" w:rsidRPr="00944211" w14:paraId="1FF099BC" w14:textId="77777777" w:rsidTr="00D638A0">
        <w:trPr>
          <w:jc w:val="center"/>
        </w:trPr>
        <w:tc>
          <w:tcPr>
            <w:tcW w:w="3285" w:type="dxa"/>
            <w:shd w:val="clear" w:color="auto" w:fill="auto"/>
          </w:tcPr>
          <w:p w14:paraId="6A7595E8" w14:textId="77777777" w:rsidR="00120EDD" w:rsidRPr="00944211" w:rsidRDefault="00120EDD" w:rsidP="00D638A0">
            <w:pPr>
              <w:pStyle w:val="a5"/>
              <w:spacing w:line="360" w:lineRule="auto"/>
              <w:jc w:val="center"/>
            </w:pPr>
            <w:proofErr w:type="spellStart"/>
            <w:r w:rsidRPr="00944211">
              <w:lastRenderedPageBreak/>
              <w:t>updated</w:t>
            </w:r>
            <w:proofErr w:type="spellEnd"/>
          </w:p>
        </w:tc>
        <w:tc>
          <w:tcPr>
            <w:tcW w:w="3285" w:type="dxa"/>
            <w:shd w:val="clear" w:color="auto" w:fill="auto"/>
          </w:tcPr>
          <w:p w14:paraId="3C04D1C7" w14:textId="77777777" w:rsidR="00120EDD" w:rsidRPr="00944211" w:rsidRDefault="00120EDD" w:rsidP="00D638A0">
            <w:pPr>
              <w:pStyle w:val="a5"/>
              <w:spacing w:line="360" w:lineRule="auto"/>
              <w:jc w:val="center"/>
            </w:pPr>
            <w:proofErr w:type="spellStart"/>
            <w:r w:rsidRPr="00944211">
              <w:t>timestamp</w:t>
            </w:r>
            <w:proofErr w:type="spellEnd"/>
          </w:p>
        </w:tc>
      </w:tr>
      <w:tr w:rsidR="00120EDD" w:rsidRPr="00944211" w14:paraId="56EB4AF6" w14:textId="77777777" w:rsidTr="00D638A0">
        <w:trPr>
          <w:jc w:val="center"/>
        </w:trPr>
        <w:tc>
          <w:tcPr>
            <w:tcW w:w="3285" w:type="dxa"/>
            <w:shd w:val="clear" w:color="auto" w:fill="auto"/>
          </w:tcPr>
          <w:p w14:paraId="6C467DFD" w14:textId="77777777" w:rsidR="00120EDD" w:rsidRPr="00944211" w:rsidRDefault="00120EDD" w:rsidP="00D638A0">
            <w:pPr>
              <w:pStyle w:val="a5"/>
              <w:spacing w:line="360" w:lineRule="auto"/>
              <w:jc w:val="center"/>
            </w:pPr>
            <w:proofErr w:type="spellStart"/>
            <w:r w:rsidRPr="00944211">
              <w:t>created</w:t>
            </w:r>
            <w:proofErr w:type="spellEnd"/>
          </w:p>
        </w:tc>
        <w:tc>
          <w:tcPr>
            <w:tcW w:w="3285" w:type="dxa"/>
            <w:shd w:val="clear" w:color="auto" w:fill="auto"/>
          </w:tcPr>
          <w:p w14:paraId="675C31B1" w14:textId="77777777" w:rsidR="00120EDD" w:rsidRPr="00944211" w:rsidRDefault="00120EDD" w:rsidP="00D638A0">
            <w:pPr>
              <w:pStyle w:val="a5"/>
              <w:spacing w:line="360" w:lineRule="auto"/>
              <w:jc w:val="center"/>
            </w:pPr>
            <w:proofErr w:type="spellStart"/>
            <w:r w:rsidRPr="00944211">
              <w:t>timestamp</w:t>
            </w:r>
            <w:proofErr w:type="spellEnd"/>
          </w:p>
        </w:tc>
      </w:tr>
    </w:tbl>
    <w:p w14:paraId="1BA79C48" w14:textId="77777777" w:rsidR="0077549B" w:rsidRPr="00944211" w:rsidRDefault="0077549B" w:rsidP="00DE6379">
      <w:pPr>
        <w:pStyle w:val="a5"/>
        <w:spacing w:before="240" w:line="360" w:lineRule="auto"/>
        <w:ind w:firstLine="709"/>
        <w:jc w:val="center"/>
      </w:pPr>
      <w:r w:rsidRPr="00944211">
        <w:t>Таблиця 3.</w:t>
      </w:r>
      <w:r w:rsidR="00120EDD" w:rsidRPr="00944211">
        <w:t>9</w:t>
      </w:r>
      <w:r w:rsidRPr="00944211">
        <w:t xml:space="preserve"> – </w:t>
      </w:r>
      <w:r w:rsidR="00DE6379" w:rsidRPr="00944211">
        <w:t xml:space="preserve">Логічна структура </w:t>
      </w:r>
      <w:r w:rsidRPr="00944211">
        <w:t xml:space="preserve">таблиці </w:t>
      </w:r>
      <w:proofErr w:type="spellStart"/>
      <w:r w:rsidR="00ED703C" w:rsidRPr="00944211">
        <w:t>addresses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tblGrid>
      <w:tr w:rsidR="00120EDD" w:rsidRPr="00944211" w14:paraId="1A0C79F4" w14:textId="77777777" w:rsidTr="00D638A0">
        <w:trPr>
          <w:jc w:val="center"/>
        </w:trPr>
        <w:tc>
          <w:tcPr>
            <w:tcW w:w="3285" w:type="dxa"/>
            <w:shd w:val="clear" w:color="auto" w:fill="auto"/>
          </w:tcPr>
          <w:p w14:paraId="082332A1" w14:textId="77777777" w:rsidR="00120EDD" w:rsidRPr="00944211" w:rsidRDefault="00120EDD" w:rsidP="00D638A0">
            <w:pPr>
              <w:pStyle w:val="a5"/>
              <w:spacing w:line="360" w:lineRule="auto"/>
              <w:jc w:val="center"/>
            </w:pPr>
            <w:r w:rsidRPr="00944211">
              <w:t>Назва поля</w:t>
            </w:r>
          </w:p>
        </w:tc>
        <w:tc>
          <w:tcPr>
            <w:tcW w:w="3285" w:type="dxa"/>
            <w:shd w:val="clear" w:color="auto" w:fill="auto"/>
          </w:tcPr>
          <w:p w14:paraId="4959EE01" w14:textId="77777777" w:rsidR="00120EDD" w:rsidRPr="00944211" w:rsidRDefault="00120EDD" w:rsidP="00D638A0">
            <w:pPr>
              <w:pStyle w:val="a5"/>
              <w:spacing w:line="360" w:lineRule="auto"/>
              <w:jc w:val="center"/>
            </w:pPr>
            <w:r w:rsidRPr="00944211">
              <w:t>Тип даних</w:t>
            </w:r>
          </w:p>
        </w:tc>
      </w:tr>
      <w:tr w:rsidR="00120EDD" w:rsidRPr="00944211" w14:paraId="1687D4D5" w14:textId="77777777" w:rsidTr="00D638A0">
        <w:trPr>
          <w:jc w:val="center"/>
        </w:trPr>
        <w:tc>
          <w:tcPr>
            <w:tcW w:w="3285" w:type="dxa"/>
            <w:shd w:val="clear" w:color="auto" w:fill="auto"/>
          </w:tcPr>
          <w:p w14:paraId="6BAF3418" w14:textId="77777777" w:rsidR="00120EDD" w:rsidRPr="00944211" w:rsidRDefault="00120EDD" w:rsidP="00D638A0">
            <w:pPr>
              <w:pStyle w:val="a5"/>
              <w:spacing w:line="360" w:lineRule="auto"/>
              <w:jc w:val="center"/>
            </w:pPr>
            <w:proofErr w:type="spellStart"/>
            <w:r w:rsidRPr="00944211">
              <w:t>id</w:t>
            </w:r>
            <w:proofErr w:type="spellEnd"/>
          </w:p>
        </w:tc>
        <w:tc>
          <w:tcPr>
            <w:tcW w:w="3285" w:type="dxa"/>
            <w:shd w:val="clear" w:color="auto" w:fill="auto"/>
          </w:tcPr>
          <w:p w14:paraId="3B6E6E3C" w14:textId="77777777" w:rsidR="00120EDD" w:rsidRPr="00944211" w:rsidRDefault="00120EDD" w:rsidP="00D638A0">
            <w:pPr>
              <w:pStyle w:val="a5"/>
              <w:spacing w:line="360" w:lineRule="auto"/>
              <w:jc w:val="center"/>
            </w:pPr>
            <w:proofErr w:type="spellStart"/>
            <w:r w:rsidRPr="00944211">
              <w:t>bigserial</w:t>
            </w:r>
            <w:proofErr w:type="spellEnd"/>
          </w:p>
        </w:tc>
      </w:tr>
    </w:tbl>
    <w:p w14:paraId="73FCAB78" w14:textId="77777777" w:rsidR="00ED703C" w:rsidRPr="00944211" w:rsidRDefault="00ED703C" w:rsidP="006D6268">
      <w:pPr>
        <w:ind w:firstLine="6804"/>
        <w:rPr>
          <w:lang w:val="uk-UA"/>
        </w:rPr>
      </w:pPr>
    </w:p>
    <w:p w14:paraId="3F4B0E5C" w14:textId="77777777" w:rsidR="006D6268" w:rsidRPr="00944211" w:rsidRDefault="00ED703C" w:rsidP="006D6268">
      <w:pPr>
        <w:ind w:firstLine="6804"/>
        <w:rPr>
          <w:lang w:val="uk-UA"/>
        </w:rPr>
      </w:pPr>
      <w:r w:rsidRPr="00944211">
        <w:rPr>
          <w:lang w:val="uk-UA"/>
        </w:rPr>
        <w:t>Продовження табл. 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tblGrid>
      <w:tr w:rsidR="00120EDD" w:rsidRPr="00944211" w14:paraId="308289D1" w14:textId="77777777" w:rsidTr="00D638A0">
        <w:trPr>
          <w:jc w:val="center"/>
        </w:trPr>
        <w:tc>
          <w:tcPr>
            <w:tcW w:w="3285" w:type="dxa"/>
            <w:shd w:val="clear" w:color="auto" w:fill="auto"/>
          </w:tcPr>
          <w:p w14:paraId="3D72AB53" w14:textId="77777777" w:rsidR="00120EDD" w:rsidRPr="00944211" w:rsidRDefault="00120EDD" w:rsidP="00D638A0">
            <w:pPr>
              <w:pStyle w:val="a5"/>
              <w:spacing w:line="360" w:lineRule="auto"/>
              <w:jc w:val="center"/>
            </w:pPr>
            <w:proofErr w:type="spellStart"/>
            <w:r w:rsidRPr="00944211">
              <w:t>city</w:t>
            </w:r>
            <w:proofErr w:type="spellEnd"/>
          </w:p>
        </w:tc>
        <w:tc>
          <w:tcPr>
            <w:tcW w:w="3285" w:type="dxa"/>
            <w:shd w:val="clear" w:color="auto" w:fill="auto"/>
          </w:tcPr>
          <w:p w14:paraId="73236910" w14:textId="77777777" w:rsidR="00120EDD" w:rsidRPr="00944211" w:rsidRDefault="00120EDD" w:rsidP="00120EDD">
            <w:pPr>
              <w:pStyle w:val="a5"/>
              <w:tabs>
                <w:tab w:val="left" w:pos="676"/>
              </w:tabs>
              <w:spacing w:line="360" w:lineRule="auto"/>
              <w:jc w:val="center"/>
            </w:pPr>
            <w:proofErr w:type="spellStart"/>
            <w:r w:rsidRPr="00944211">
              <w:t>varchar</w:t>
            </w:r>
            <w:proofErr w:type="spellEnd"/>
            <w:r w:rsidRPr="00944211">
              <w:t>(255)</w:t>
            </w:r>
          </w:p>
        </w:tc>
      </w:tr>
      <w:tr w:rsidR="00120EDD" w:rsidRPr="00944211" w14:paraId="43227953" w14:textId="77777777" w:rsidTr="00D638A0">
        <w:trPr>
          <w:jc w:val="center"/>
        </w:trPr>
        <w:tc>
          <w:tcPr>
            <w:tcW w:w="3285" w:type="dxa"/>
            <w:shd w:val="clear" w:color="auto" w:fill="auto"/>
          </w:tcPr>
          <w:p w14:paraId="1AEDEC46" w14:textId="77777777" w:rsidR="00120EDD" w:rsidRPr="00944211" w:rsidRDefault="00120EDD" w:rsidP="00D638A0">
            <w:pPr>
              <w:pStyle w:val="a5"/>
              <w:spacing w:line="360" w:lineRule="auto"/>
              <w:jc w:val="center"/>
            </w:pPr>
            <w:proofErr w:type="spellStart"/>
            <w:r w:rsidRPr="00944211">
              <w:t>country</w:t>
            </w:r>
            <w:proofErr w:type="spellEnd"/>
          </w:p>
        </w:tc>
        <w:tc>
          <w:tcPr>
            <w:tcW w:w="3285" w:type="dxa"/>
            <w:shd w:val="clear" w:color="auto" w:fill="auto"/>
          </w:tcPr>
          <w:p w14:paraId="348DE8A3" w14:textId="77777777" w:rsidR="00120EDD" w:rsidRPr="00944211" w:rsidRDefault="00120EDD" w:rsidP="00120EDD">
            <w:pPr>
              <w:jc w:val="center"/>
              <w:rPr>
                <w:lang w:val="uk-UA"/>
              </w:rPr>
            </w:pPr>
            <w:proofErr w:type="spellStart"/>
            <w:r w:rsidRPr="00944211">
              <w:rPr>
                <w:lang w:val="uk-UA"/>
              </w:rPr>
              <w:t>varchar</w:t>
            </w:r>
            <w:proofErr w:type="spellEnd"/>
            <w:r w:rsidRPr="00944211">
              <w:rPr>
                <w:lang w:val="uk-UA"/>
              </w:rPr>
              <w:t>(255)</w:t>
            </w:r>
          </w:p>
        </w:tc>
      </w:tr>
      <w:tr w:rsidR="00120EDD" w:rsidRPr="00944211" w14:paraId="79B41C11" w14:textId="77777777" w:rsidTr="00D638A0">
        <w:trPr>
          <w:jc w:val="center"/>
        </w:trPr>
        <w:tc>
          <w:tcPr>
            <w:tcW w:w="3285" w:type="dxa"/>
            <w:shd w:val="clear" w:color="auto" w:fill="auto"/>
          </w:tcPr>
          <w:p w14:paraId="1C954344" w14:textId="77777777" w:rsidR="00120EDD" w:rsidRPr="00944211" w:rsidRDefault="00120EDD" w:rsidP="00D638A0">
            <w:pPr>
              <w:pStyle w:val="a5"/>
              <w:spacing w:line="360" w:lineRule="auto"/>
              <w:jc w:val="center"/>
            </w:pPr>
            <w:proofErr w:type="spellStart"/>
            <w:r w:rsidRPr="00944211">
              <w:t>street</w:t>
            </w:r>
            <w:proofErr w:type="spellEnd"/>
          </w:p>
        </w:tc>
        <w:tc>
          <w:tcPr>
            <w:tcW w:w="3285" w:type="dxa"/>
            <w:shd w:val="clear" w:color="auto" w:fill="auto"/>
          </w:tcPr>
          <w:p w14:paraId="25424093" w14:textId="77777777" w:rsidR="00120EDD" w:rsidRPr="00944211" w:rsidRDefault="00120EDD" w:rsidP="00120EDD">
            <w:pPr>
              <w:jc w:val="center"/>
              <w:rPr>
                <w:lang w:val="uk-UA"/>
              </w:rPr>
            </w:pPr>
            <w:proofErr w:type="spellStart"/>
            <w:r w:rsidRPr="00944211">
              <w:rPr>
                <w:lang w:val="uk-UA"/>
              </w:rPr>
              <w:t>varchar</w:t>
            </w:r>
            <w:proofErr w:type="spellEnd"/>
            <w:r w:rsidRPr="00944211">
              <w:rPr>
                <w:lang w:val="uk-UA"/>
              </w:rPr>
              <w:t>(255)</w:t>
            </w:r>
          </w:p>
        </w:tc>
      </w:tr>
      <w:tr w:rsidR="00120EDD" w:rsidRPr="00944211" w14:paraId="5B3593B1" w14:textId="77777777" w:rsidTr="00D638A0">
        <w:trPr>
          <w:jc w:val="center"/>
        </w:trPr>
        <w:tc>
          <w:tcPr>
            <w:tcW w:w="3285" w:type="dxa"/>
            <w:shd w:val="clear" w:color="auto" w:fill="auto"/>
          </w:tcPr>
          <w:p w14:paraId="0DA5C21F" w14:textId="77777777" w:rsidR="00120EDD" w:rsidRPr="00944211" w:rsidRDefault="00120EDD" w:rsidP="00D638A0">
            <w:pPr>
              <w:pStyle w:val="a5"/>
              <w:spacing w:line="360" w:lineRule="auto"/>
              <w:jc w:val="center"/>
            </w:pPr>
            <w:proofErr w:type="spellStart"/>
            <w:r w:rsidRPr="00944211">
              <w:t>state</w:t>
            </w:r>
            <w:proofErr w:type="spellEnd"/>
          </w:p>
        </w:tc>
        <w:tc>
          <w:tcPr>
            <w:tcW w:w="3285" w:type="dxa"/>
            <w:shd w:val="clear" w:color="auto" w:fill="auto"/>
          </w:tcPr>
          <w:p w14:paraId="2B14E22D" w14:textId="77777777" w:rsidR="00120EDD" w:rsidRPr="00944211" w:rsidRDefault="00120EDD" w:rsidP="00120EDD">
            <w:pPr>
              <w:jc w:val="center"/>
              <w:rPr>
                <w:lang w:val="uk-UA"/>
              </w:rPr>
            </w:pPr>
            <w:proofErr w:type="spellStart"/>
            <w:r w:rsidRPr="00944211">
              <w:rPr>
                <w:lang w:val="uk-UA"/>
              </w:rPr>
              <w:t>varchar</w:t>
            </w:r>
            <w:proofErr w:type="spellEnd"/>
            <w:r w:rsidRPr="00944211">
              <w:rPr>
                <w:lang w:val="uk-UA"/>
              </w:rPr>
              <w:t>(255)</w:t>
            </w:r>
          </w:p>
        </w:tc>
      </w:tr>
      <w:tr w:rsidR="00120EDD" w:rsidRPr="00944211" w14:paraId="70ABB402" w14:textId="77777777" w:rsidTr="00D638A0">
        <w:trPr>
          <w:jc w:val="center"/>
        </w:trPr>
        <w:tc>
          <w:tcPr>
            <w:tcW w:w="3285" w:type="dxa"/>
            <w:shd w:val="clear" w:color="auto" w:fill="auto"/>
          </w:tcPr>
          <w:p w14:paraId="316FC1BF" w14:textId="77777777" w:rsidR="00120EDD" w:rsidRPr="00944211" w:rsidRDefault="00120EDD" w:rsidP="00120EDD">
            <w:pPr>
              <w:pStyle w:val="a5"/>
              <w:tabs>
                <w:tab w:val="left" w:pos="853"/>
              </w:tabs>
              <w:spacing w:line="360" w:lineRule="auto"/>
            </w:pPr>
            <w:r w:rsidRPr="00944211">
              <w:tab/>
            </w:r>
            <w:proofErr w:type="spellStart"/>
            <w:r w:rsidRPr="00944211">
              <w:t>postal_code</w:t>
            </w:r>
            <w:proofErr w:type="spellEnd"/>
          </w:p>
        </w:tc>
        <w:tc>
          <w:tcPr>
            <w:tcW w:w="3285" w:type="dxa"/>
            <w:shd w:val="clear" w:color="auto" w:fill="auto"/>
          </w:tcPr>
          <w:p w14:paraId="27688B10" w14:textId="77777777" w:rsidR="00120EDD" w:rsidRPr="00944211" w:rsidRDefault="00120EDD" w:rsidP="00120EDD">
            <w:pPr>
              <w:jc w:val="center"/>
              <w:rPr>
                <w:lang w:val="uk-UA"/>
              </w:rPr>
            </w:pPr>
            <w:proofErr w:type="spellStart"/>
            <w:r w:rsidRPr="00944211">
              <w:rPr>
                <w:lang w:val="uk-UA"/>
              </w:rPr>
              <w:t>varchar</w:t>
            </w:r>
            <w:proofErr w:type="spellEnd"/>
            <w:r w:rsidRPr="00944211">
              <w:rPr>
                <w:lang w:val="uk-UA"/>
              </w:rPr>
              <w:t>(255)</w:t>
            </w:r>
          </w:p>
        </w:tc>
      </w:tr>
      <w:tr w:rsidR="00120EDD" w:rsidRPr="00944211" w14:paraId="59CAF011" w14:textId="77777777" w:rsidTr="00D638A0">
        <w:trPr>
          <w:jc w:val="center"/>
        </w:trPr>
        <w:tc>
          <w:tcPr>
            <w:tcW w:w="3285" w:type="dxa"/>
            <w:shd w:val="clear" w:color="auto" w:fill="auto"/>
          </w:tcPr>
          <w:p w14:paraId="0625B0B5" w14:textId="77777777" w:rsidR="00120EDD" w:rsidRPr="00944211" w:rsidRDefault="00120EDD" w:rsidP="00D638A0">
            <w:pPr>
              <w:pStyle w:val="a5"/>
              <w:spacing w:line="360" w:lineRule="auto"/>
              <w:jc w:val="center"/>
            </w:pPr>
            <w:proofErr w:type="spellStart"/>
            <w:r w:rsidRPr="00944211">
              <w:t>phone_number</w:t>
            </w:r>
            <w:proofErr w:type="spellEnd"/>
          </w:p>
        </w:tc>
        <w:tc>
          <w:tcPr>
            <w:tcW w:w="3285" w:type="dxa"/>
            <w:shd w:val="clear" w:color="auto" w:fill="auto"/>
          </w:tcPr>
          <w:p w14:paraId="6EF8CC85" w14:textId="77777777" w:rsidR="00120EDD" w:rsidRPr="00944211" w:rsidRDefault="00120EDD" w:rsidP="00120EDD">
            <w:pPr>
              <w:jc w:val="center"/>
              <w:rPr>
                <w:lang w:val="uk-UA"/>
              </w:rPr>
            </w:pPr>
            <w:proofErr w:type="spellStart"/>
            <w:r w:rsidRPr="00944211">
              <w:rPr>
                <w:lang w:val="uk-UA"/>
              </w:rPr>
              <w:t>varchar</w:t>
            </w:r>
            <w:proofErr w:type="spellEnd"/>
            <w:r w:rsidRPr="00944211">
              <w:rPr>
                <w:lang w:val="uk-UA"/>
              </w:rPr>
              <w:t>(255)</w:t>
            </w:r>
          </w:p>
        </w:tc>
      </w:tr>
      <w:tr w:rsidR="00120EDD" w:rsidRPr="00944211" w14:paraId="6F4D9466" w14:textId="77777777" w:rsidTr="00D638A0">
        <w:trPr>
          <w:jc w:val="center"/>
        </w:trPr>
        <w:tc>
          <w:tcPr>
            <w:tcW w:w="3285" w:type="dxa"/>
            <w:shd w:val="clear" w:color="auto" w:fill="auto"/>
          </w:tcPr>
          <w:p w14:paraId="5968AFCA" w14:textId="77777777" w:rsidR="00120EDD" w:rsidRPr="00944211" w:rsidRDefault="00120EDD" w:rsidP="00D638A0">
            <w:pPr>
              <w:pStyle w:val="a5"/>
              <w:spacing w:line="360" w:lineRule="auto"/>
              <w:jc w:val="center"/>
            </w:pPr>
            <w:proofErr w:type="spellStart"/>
            <w:r w:rsidRPr="00944211">
              <w:t>updated</w:t>
            </w:r>
            <w:proofErr w:type="spellEnd"/>
          </w:p>
        </w:tc>
        <w:tc>
          <w:tcPr>
            <w:tcW w:w="3285" w:type="dxa"/>
            <w:shd w:val="clear" w:color="auto" w:fill="auto"/>
          </w:tcPr>
          <w:p w14:paraId="202CBCA4" w14:textId="77777777" w:rsidR="00120EDD" w:rsidRPr="00944211" w:rsidRDefault="00120EDD" w:rsidP="00D638A0">
            <w:pPr>
              <w:pStyle w:val="a5"/>
              <w:spacing w:line="360" w:lineRule="auto"/>
              <w:jc w:val="center"/>
            </w:pPr>
            <w:proofErr w:type="spellStart"/>
            <w:r w:rsidRPr="00944211">
              <w:t>timestamp</w:t>
            </w:r>
            <w:proofErr w:type="spellEnd"/>
          </w:p>
        </w:tc>
      </w:tr>
      <w:tr w:rsidR="00120EDD" w:rsidRPr="00944211" w14:paraId="357BAE86" w14:textId="77777777" w:rsidTr="00D638A0">
        <w:trPr>
          <w:jc w:val="center"/>
        </w:trPr>
        <w:tc>
          <w:tcPr>
            <w:tcW w:w="3285" w:type="dxa"/>
            <w:shd w:val="clear" w:color="auto" w:fill="auto"/>
          </w:tcPr>
          <w:p w14:paraId="0E430F6F" w14:textId="77777777" w:rsidR="00120EDD" w:rsidRPr="00944211" w:rsidRDefault="00120EDD" w:rsidP="00D638A0">
            <w:pPr>
              <w:pStyle w:val="a5"/>
              <w:spacing w:line="360" w:lineRule="auto"/>
              <w:jc w:val="center"/>
            </w:pPr>
            <w:proofErr w:type="spellStart"/>
            <w:r w:rsidRPr="00944211">
              <w:t>created</w:t>
            </w:r>
            <w:proofErr w:type="spellEnd"/>
          </w:p>
        </w:tc>
        <w:tc>
          <w:tcPr>
            <w:tcW w:w="3285" w:type="dxa"/>
            <w:shd w:val="clear" w:color="auto" w:fill="auto"/>
          </w:tcPr>
          <w:p w14:paraId="3DB3CAE6" w14:textId="77777777" w:rsidR="00120EDD" w:rsidRPr="00944211" w:rsidRDefault="00120EDD" w:rsidP="00D638A0">
            <w:pPr>
              <w:pStyle w:val="a5"/>
              <w:spacing w:line="360" w:lineRule="auto"/>
              <w:jc w:val="center"/>
            </w:pPr>
            <w:proofErr w:type="spellStart"/>
            <w:r w:rsidRPr="00944211">
              <w:t>timestamp</w:t>
            </w:r>
            <w:proofErr w:type="spellEnd"/>
          </w:p>
        </w:tc>
      </w:tr>
    </w:tbl>
    <w:p w14:paraId="64E323C4" w14:textId="77777777" w:rsidR="0077549B" w:rsidRPr="00944211" w:rsidRDefault="00DE6379" w:rsidP="00DE6379">
      <w:pPr>
        <w:pStyle w:val="a5"/>
        <w:spacing w:before="240" w:line="360" w:lineRule="auto"/>
        <w:ind w:firstLine="709"/>
        <w:jc w:val="center"/>
      </w:pPr>
      <w:r w:rsidRPr="00944211">
        <w:t>Таблиця 3.</w:t>
      </w:r>
      <w:r w:rsidR="00120EDD" w:rsidRPr="00944211">
        <w:t>10</w:t>
      </w:r>
      <w:r w:rsidR="0077549B" w:rsidRPr="00944211">
        <w:t xml:space="preserve"> – </w:t>
      </w:r>
      <w:r w:rsidRPr="00944211">
        <w:t xml:space="preserve">Логічна структура </w:t>
      </w:r>
      <w:r w:rsidR="0077549B" w:rsidRPr="00944211">
        <w:t xml:space="preserve">таблиці </w:t>
      </w:r>
      <w:proofErr w:type="spellStart"/>
      <w:r w:rsidR="00ED703C" w:rsidRPr="00944211">
        <w:t>packages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tblGrid>
      <w:tr w:rsidR="00120EDD" w:rsidRPr="00944211" w14:paraId="77C8B83E" w14:textId="77777777" w:rsidTr="00D638A0">
        <w:trPr>
          <w:jc w:val="center"/>
        </w:trPr>
        <w:tc>
          <w:tcPr>
            <w:tcW w:w="3285" w:type="dxa"/>
            <w:shd w:val="clear" w:color="auto" w:fill="auto"/>
          </w:tcPr>
          <w:p w14:paraId="78E01547" w14:textId="77777777" w:rsidR="00120EDD" w:rsidRPr="00944211" w:rsidRDefault="00120EDD" w:rsidP="00D638A0">
            <w:pPr>
              <w:pStyle w:val="a5"/>
              <w:spacing w:line="360" w:lineRule="auto"/>
              <w:jc w:val="center"/>
            </w:pPr>
            <w:r w:rsidRPr="00944211">
              <w:t>Назва поля</w:t>
            </w:r>
          </w:p>
        </w:tc>
        <w:tc>
          <w:tcPr>
            <w:tcW w:w="3285" w:type="dxa"/>
            <w:shd w:val="clear" w:color="auto" w:fill="auto"/>
          </w:tcPr>
          <w:p w14:paraId="479D4765" w14:textId="77777777" w:rsidR="00120EDD" w:rsidRPr="00944211" w:rsidRDefault="00120EDD" w:rsidP="00D638A0">
            <w:pPr>
              <w:pStyle w:val="a5"/>
              <w:spacing w:line="360" w:lineRule="auto"/>
              <w:jc w:val="center"/>
            </w:pPr>
            <w:r w:rsidRPr="00944211">
              <w:t>Тип даних</w:t>
            </w:r>
          </w:p>
        </w:tc>
      </w:tr>
      <w:tr w:rsidR="00120EDD" w:rsidRPr="00944211" w14:paraId="3D4937A2" w14:textId="77777777" w:rsidTr="00D638A0">
        <w:trPr>
          <w:jc w:val="center"/>
        </w:trPr>
        <w:tc>
          <w:tcPr>
            <w:tcW w:w="3285" w:type="dxa"/>
            <w:shd w:val="clear" w:color="auto" w:fill="auto"/>
          </w:tcPr>
          <w:p w14:paraId="6A511875" w14:textId="77777777" w:rsidR="00120EDD" w:rsidRPr="00944211" w:rsidRDefault="00120EDD" w:rsidP="00D638A0">
            <w:pPr>
              <w:pStyle w:val="a5"/>
              <w:spacing w:line="360" w:lineRule="auto"/>
              <w:jc w:val="center"/>
            </w:pPr>
            <w:proofErr w:type="spellStart"/>
            <w:r w:rsidRPr="00944211">
              <w:t>package_name</w:t>
            </w:r>
            <w:proofErr w:type="spellEnd"/>
          </w:p>
        </w:tc>
        <w:tc>
          <w:tcPr>
            <w:tcW w:w="3285" w:type="dxa"/>
            <w:shd w:val="clear" w:color="auto" w:fill="auto"/>
          </w:tcPr>
          <w:p w14:paraId="44243D1C" w14:textId="77777777" w:rsidR="00120EDD" w:rsidRPr="00944211" w:rsidRDefault="00120EDD" w:rsidP="00D638A0">
            <w:pPr>
              <w:jc w:val="center"/>
              <w:rPr>
                <w:lang w:val="uk-UA"/>
              </w:rPr>
            </w:pPr>
            <w:proofErr w:type="spellStart"/>
            <w:r w:rsidRPr="00944211">
              <w:rPr>
                <w:lang w:val="uk-UA"/>
              </w:rPr>
              <w:t>varchar</w:t>
            </w:r>
            <w:proofErr w:type="spellEnd"/>
            <w:r w:rsidRPr="00944211">
              <w:rPr>
                <w:lang w:val="uk-UA"/>
              </w:rPr>
              <w:t>(255)</w:t>
            </w:r>
          </w:p>
        </w:tc>
      </w:tr>
      <w:tr w:rsidR="00120EDD" w:rsidRPr="00944211" w14:paraId="02ED93C2" w14:textId="77777777" w:rsidTr="00D638A0">
        <w:trPr>
          <w:jc w:val="center"/>
        </w:trPr>
        <w:tc>
          <w:tcPr>
            <w:tcW w:w="3285" w:type="dxa"/>
            <w:shd w:val="clear" w:color="auto" w:fill="auto"/>
          </w:tcPr>
          <w:p w14:paraId="3CE8213C" w14:textId="77777777" w:rsidR="00120EDD" w:rsidRPr="00944211" w:rsidRDefault="00120EDD" w:rsidP="00D638A0">
            <w:pPr>
              <w:pStyle w:val="a5"/>
              <w:spacing w:line="360" w:lineRule="auto"/>
              <w:jc w:val="center"/>
            </w:pPr>
            <w:proofErr w:type="spellStart"/>
            <w:r w:rsidRPr="00944211">
              <w:t>requirements</w:t>
            </w:r>
            <w:proofErr w:type="spellEnd"/>
          </w:p>
        </w:tc>
        <w:tc>
          <w:tcPr>
            <w:tcW w:w="3285" w:type="dxa"/>
            <w:shd w:val="clear" w:color="auto" w:fill="auto"/>
          </w:tcPr>
          <w:p w14:paraId="304FDD67" w14:textId="77777777" w:rsidR="00120EDD" w:rsidRPr="00944211" w:rsidRDefault="00120EDD" w:rsidP="00D638A0">
            <w:pPr>
              <w:jc w:val="center"/>
              <w:rPr>
                <w:lang w:val="uk-UA"/>
              </w:rPr>
            </w:pPr>
            <w:proofErr w:type="spellStart"/>
            <w:r w:rsidRPr="00944211">
              <w:rPr>
                <w:lang w:val="uk-UA"/>
              </w:rPr>
              <w:t>varchar</w:t>
            </w:r>
            <w:proofErr w:type="spellEnd"/>
            <w:r w:rsidRPr="00944211">
              <w:rPr>
                <w:lang w:val="uk-UA"/>
              </w:rPr>
              <w:t>(255)</w:t>
            </w:r>
          </w:p>
        </w:tc>
      </w:tr>
      <w:tr w:rsidR="00120EDD" w:rsidRPr="00944211" w14:paraId="657101F2" w14:textId="77777777" w:rsidTr="00D638A0">
        <w:trPr>
          <w:jc w:val="center"/>
        </w:trPr>
        <w:tc>
          <w:tcPr>
            <w:tcW w:w="3285" w:type="dxa"/>
            <w:shd w:val="clear" w:color="auto" w:fill="auto"/>
          </w:tcPr>
          <w:p w14:paraId="6F4A3D0F" w14:textId="77777777" w:rsidR="00120EDD" w:rsidRPr="00944211" w:rsidRDefault="00120EDD" w:rsidP="00D638A0">
            <w:pPr>
              <w:pStyle w:val="a5"/>
              <w:spacing w:line="360" w:lineRule="auto"/>
              <w:jc w:val="center"/>
            </w:pPr>
            <w:proofErr w:type="spellStart"/>
            <w:r w:rsidRPr="00944211">
              <w:t>client</w:t>
            </w:r>
            <w:proofErr w:type="spellEnd"/>
          </w:p>
        </w:tc>
        <w:tc>
          <w:tcPr>
            <w:tcW w:w="3285" w:type="dxa"/>
            <w:shd w:val="clear" w:color="auto" w:fill="auto"/>
          </w:tcPr>
          <w:p w14:paraId="0E156283" w14:textId="77777777" w:rsidR="00120EDD" w:rsidRPr="00944211" w:rsidRDefault="00120EDD" w:rsidP="00D638A0">
            <w:pPr>
              <w:jc w:val="center"/>
              <w:rPr>
                <w:lang w:val="uk-UA"/>
              </w:rPr>
            </w:pPr>
            <w:proofErr w:type="spellStart"/>
            <w:r w:rsidRPr="00944211">
              <w:rPr>
                <w:lang w:val="uk-UA"/>
              </w:rPr>
              <w:t>varchar</w:t>
            </w:r>
            <w:proofErr w:type="spellEnd"/>
            <w:r w:rsidRPr="00944211">
              <w:rPr>
                <w:lang w:val="uk-UA"/>
              </w:rPr>
              <w:t>(255)</w:t>
            </w:r>
          </w:p>
        </w:tc>
      </w:tr>
      <w:tr w:rsidR="00120EDD" w:rsidRPr="00944211" w14:paraId="22492208" w14:textId="77777777" w:rsidTr="00D638A0">
        <w:trPr>
          <w:jc w:val="center"/>
        </w:trPr>
        <w:tc>
          <w:tcPr>
            <w:tcW w:w="3285" w:type="dxa"/>
            <w:shd w:val="clear" w:color="auto" w:fill="auto"/>
          </w:tcPr>
          <w:p w14:paraId="3B649042" w14:textId="77777777" w:rsidR="00120EDD" w:rsidRPr="00944211" w:rsidRDefault="00120EDD" w:rsidP="00D638A0">
            <w:pPr>
              <w:pStyle w:val="a5"/>
              <w:spacing w:line="360" w:lineRule="auto"/>
              <w:jc w:val="center"/>
            </w:pPr>
            <w:proofErr w:type="spellStart"/>
            <w:r w:rsidRPr="00944211">
              <w:t>updated</w:t>
            </w:r>
            <w:proofErr w:type="spellEnd"/>
          </w:p>
        </w:tc>
        <w:tc>
          <w:tcPr>
            <w:tcW w:w="3285" w:type="dxa"/>
            <w:shd w:val="clear" w:color="auto" w:fill="auto"/>
          </w:tcPr>
          <w:p w14:paraId="1BFF0AAC" w14:textId="77777777" w:rsidR="00120EDD" w:rsidRPr="00944211" w:rsidRDefault="00120EDD" w:rsidP="00D638A0">
            <w:pPr>
              <w:pStyle w:val="a5"/>
              <w:spacing w:line="360" w:lineRule="auto"/>
              <w:jc w:val="center"/>
            </w:pPr>
            <w:proofErr w:type="spellStart"/>
            <w:r w:rsidRPr="00944211">
              <w:t>timestamp</w:t>
            </w:r>
            <w:proofErr w:type="spellEnd"/>
          </w:p>
        </w:tc>
      </w:tr>
      <w:tr w:rsidR="00120EDD" w:rsidRPr="00944211" w14:paraId="3E5A57D4" w14:textId="77777777" w:rsidTr="00D638A0">
        <w:trPr>
          <w:jc w:val="center"/>
        </w:trPr>
        <w:tc>
          <w:tcPr>
            <w:tcW w:w="3285" w:type="dxa"/>
            <w:shd w:val="clear" w:color="auto" w:fill="auto"/>
          </w:tcPr>
          <w:p w14:paraId="6AAB5390" w14:textId="77777777" w:rsidR="00120EDD" w:rsidRPr="00944211" w:rsidRDefault="00120EDD" w:rsidP="00D638A0">
            <w:pPr>
              <w:pStyle w:val="a5"/>
              <w:spacing w:line="360" w:lineRule="auto"/>
              <w:jc w:val="center"/>
            </w:pPr>
            <w:proofErr w:type="spellStart"/>
            <w:r w:rsidRPr="00944211">
              <w:t>created</w:t>
            </w:r>
            <w:proofErr w:type="spellEnd"/>
          </w:p>
        </w:tc>
        <w:tc>
          <w:tcPr>
            <w:tcW w:w="3285" w:type="dxa"/>
            <w:shd w:val="clear" w:color="auto" w:fill="auto"/>
          </w:tcPr>
          <w:p w14:paraId="49B1A02A" w14:textId="77777777" w:rsidR="00120EDD" w:rsidRPr="00944211" w:rsidRDefault="00120EDD" w:rsidP="00D638A0">
            <w:pPr>
              <w:pStyle w:val="a5"/>
              <w:spacing w:line="360" w:lineRule="auto"/>
              <w:jc w:val="center"/>
            </w:pPr>
            <w:proofErr w:type="spellStart"/>
            <w:r w:rsidRPr="00944211">
              <w:t>timestamp</w:t>
            </w:r>
            <w:proofErr w:type="spellEnd"/>
          </w:p>
        </w:tc>
      </w:tr>
    </w:tbl>
    <w:p w14:paraId="2AE8416D" w14:textId="77777777" w:rsidR="0077549B" w:rsidRPr="00944211" w:rsidRDefault="00DE6379" w:rsidP="00DE6379">
      <w:pPr>
        <w:pStyle w:val="a5"/>
        <w:spacing w:before="240" w:line="360" w:lineRule="auto"/>
        <w:ind w:firstLine="709"/>
        <w:jc w:val="center"/>
      </w:pPr>
      <w:r w:rsidRPr="00944211">
        <w:t>Таблиця 3.</w:t>
      </w:r>
      <w:r w:rsidR="00120EDD" w:rsidRPr="00944211">
        <w:t>11</w:t>
      </w:r>
      <w:r w:rsidR="0077549B" w:rsidRPr="00944211">
        <w:t xml:space="preserve"> – </w:t>
      </w:r>
      <w:r w:rsidRPr="00944211">
        <w:t xml:space="preserve">Логічна структура </w:t>
      </w:r>
      <w:r w:rsidR="0077549B" w:rsidRPr="00944211">
        <w:t xml:space="preserve">таблиці </w:t>
      </w:r>
      <w:proofErr w:type="spellStart"/>
      <w:r w:rsidR="00ED703C" w:rsidRPr="00944211">
        <w:t>package_lead</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285"/>
      </w:tblGrid>
      <w:tr w:rsidR="00120EDD" w:rsidRPr="00944211" w14:paraId="5A86195B" w14:textId="77777777" w:rsidTr="00ED703C">
        <w:trPr>
          <w:jc w:val="center"/>
        </w:trPr>
        <w:tc>
          <w:tcPr>
            <w:tcW w:w="3543" w:type="dxa"/>
            <w:shd w:val="clear" w:color="auto" w:fill="auto"/>
          </w:tcPr>
          <w:p w14:paraId="2B22AB2C" w14:textId="77777777" w:rsidR="00120EDD" w:rsidRPr="00944211" w:rsidRDefault="00120EDD" w:rsidP="00D638A0">
            <w:pPr>
              <w:pStyle w:val="a5"/>
              <w:spacing w:line="360" w:lineRule="auto"/>
              <w:jc w:val="center"/>
            </w:pPr>
            <w:r w:rsidRPr="00944211">
              <w:t>Назва поля</w:t>
            </w:r>
          </w:p>
        </w:tc>
        <w:tc>
          <w:tcPr>
            <w:tcW w:w="3285" w:type="dxa"/>
            <w:shd w:val="clear" w:color="auto" w:fill="auto"/>
          </w:tcPr>
          <w:p w14:paraId="6C0D6FC7" w14:textId="77777777" w:rsidR="00120EDD" w:rsidRPr="00944211" w:rsidRDefault="00120EDD" w:rsidP="00D638A0">
            <w:pPr>
              <w:pStyle w:val="a5"/>
              <w:spacing w:line="360" w:lineRule="auto"/>
              <w:jc w:val="center"/>
            </w:pPr>
            <w:r w:rsidRPr="00944211">
              <w:t>Тип даних</w:t>
            </w:r>
          </w:p>
        </w:tc>
      </w:tr>
      <w:tr w:rsidR="00120EDD" w:rsidRPr="00944211" w14:paraId="1BBFD820" w14:textId="77777777" w:rsidTr="00ED703C">
        <w:trPr>
          <w:jc w:val="center"/>
        </w:trPr>
        <w:tc>
          <w:tcPr>
            <w:tcW w:w="3543" w:type="dxa"/>
            <w:shd w:val="clear" w:color="auto" w:fill="auto"/>
          </w:tcPr>
          <w:p w14:paraId="65879FD5" w14:textId="77777777" w:rsidR="00120EDD" w:rsidRPr="00944211" w:rsidRDefault="006D6268" w:rsidP="00D638A0">
            <w:pPr>
              <w:pStyle w:val="a5"/>
              <w:spacing w:line="360" w:lineRule="auto"/>
              <w:jc w:val="center"/>
            </w:pPr>
            <w:proofErr w:type="spellStart"/>
            <w:r w:rsidRPr="00944211">
              <w:t>package_data_package_name</w:t>
            </w:r>
            <w:proofErr w:type="spellEnd"/>
          </w:p>
        </w:tc>
        <w:tc>
          <w:tcPr>
            <w:tcW w:w="3285" w:type="dxa"/>
            <w:shd w:val="clear" w:color="auto" w:fill="auto"/>
          </w:tcPr>
          <w:p w14:paraId="1F0B9E2D" w14:textId="77777777" w:rsidR="00120EDD" w:rsidRPr="00944211" w:rsidRDefault="006D6268" w:rsidP="00D638A0">
            <w:pPr>
              <w:pStyle w:val="a5"/>
              <w:spacing w:line="360" w:lineRule="auto"/>
              <w:jc w:val="center"/>
            </w:pPr>
            <w:proofErr w:type="spellStart"/>
            <w:r w:rsidRPr="00944211">
              <w:t>varchar</w:t>
            </w:r>
            <w:proofErr w:type="spellEnd"/>
            <w:r w:rsidRPr="00944211">
              <w:t>(255)</w:t>
            </w:r>
          </w:p>
        </w:tc>
      </w:tr>
      <w:tr w:rsidR="006D6268" w:rsidRPr="00944211" w14:paraId="15A38B89" w14:textId="77777777" w:rsidTr="00ED703C">
        <w:trPr>
          <w:jc w:val="center"/>
        </w:trPr>
        <w:tc>
          <w:tcPr>
            <w:tcW w:w="3543" w:type="dxa"/>
            <w:shd w:val="clear" w:color="auto" w:fill="auto"/>
          </w:tcPr>
          <w:p w14:paraId="29D30ACF" w14:textId="77777777" w:rsidR="006D6268" w:rsidRPr="00944211" w:rsidRDefault="006D6268" w:rsidP="00D638A0">
            <w:pPr>
              <w:pStyle w:val="a5"/>
              <w:spacing w:line="360" w:lineRule="auto"/>
              <w:jc w:val="center"/>
            </w:pPr>
            <w:proofErr w:type="spellStart"/>
            <w:r w:rsidRPr="00944211">
              <w:t>leads_email</w:t>
            </w:r>
            <w:proofErr w:type="spellEnd"/>
          </w:p>
        </w:tc>
        <w:tc>
          <w:tcPr>
            <w:tcW w:w="3285" w:type="dxa"/>
            <w:shd w:val="clear" w:color="auto" w:fill="auto"/>
          </w:tcPr>
          <w:p w14:paraId="2052701B" w14:textId="77777777" w:rsidR="006D6268" w:rsidRPr="00944211" w:rsidRDefault="006D6268" w:rsidP="00D638A0">
            <w:pPr>
              <w:pStyle w:val="a5"/>
              <w:spacing w:line="360" w:lineRule="auto"/>
              <w:jc w:val="center"/>
            </w:pPr>
            <w:proofErr w:type="spellStart"/>
            <w:r w:rsidRPr="00944211">
              <w:t>varchar</w:t>
            </w:r>
            <w:proofErr w:type="spellEnd"/>
            <w:r w:rsidRPr="00944211">
              <w:t>(255)</w:t>
            </w:r>
          </w:p>
        </w:tc>
      </w:tr>
      <w:tr w:rsidR="00120EDD" w:rsidRPr="00944211" w14:paraId="71DC8C77" w14:textId="77777777" w:rsidTr="00ED703C">
        <w:trPr>
          <w:jc w:val="center"/>
        </w:trPr>
        <w:tc>
          <w:tcPr>
            <w:tcW w:w="3543" w:type="dxa"/>
            <w:shd w:val="clear" w:color="auto" w:fill="auto"/>
          </w:tcPr>
          <w:p w14:paraId="3E2CC470" w14:textId="77777777" w:rsidR="00120EDD" w:rsidRPr="00944211" w:rsidRDefault="00120EDD" w:rsidP="00D638A0">
            <w:pPr>
              <w:pStyle w:val="a5"/>
              <w:spacing w:line="360" w:lineRule="auto"/>
              <w:jc w:val="center"/>
            </w:pPr>
            <w:proofErr w:type="spellStart"/>
            <w:r w:rsidRPr="00944211">
              <w:lastRenderedPageBreak/>
              <w:t>updated</w:t>
            </w:r>
            <w:proofErr w:type="spellEnd"/>
          </w:p>
        </w:tc>
        <w:tc>
          <w:tcPr>
            <w:tcW w:w="3285" w:type="dxa"/>
            <w:shd w:val="clear" w:color="auto" w:fill="auto"/>
          </w:tcPr>
          <w:p w14:paraId="5678C2F8" w14:textId="77777777" w:rsidR="00120EDD" w:rsidRPr="00944211" w:rsidRDefault="00120EDD" w:rsidP="00D638A0">
            <w:pPr>
              <w:pStyle w:val="a5"/>
              <w:spacing w:line="360" w:lineRule="auto"/>
              <w:jc w:val="center"/>
            </w:pPr>
            <w:proofErr w:type="spellStart"/>
            <w:r w:rsidRPr="00944211">
              <w:t>timestamp</w:t>
            </w:r>
            <w:proofErr w:type="spellEnd"/>
          </w:p>
        </w:tc>
      </w:tr>
      <w:tr w:rsidR="00120EDD" w:rsidRPr="00944211" w14:paraId="51B0309B" w14:textId="77777777" w:rsidTr="00ED703C">
        <w:trPr>
          <w:jc w:val="center"/>
        </w:trPr>
        <w:tc>
          <w:tcPr>
            <w:tcW w:w="3543" w:type="dxa"/>
            <w:shd w:val="clear" w:color="auto" w:fill="auto"/>
          </w:tcPr>
          <w:p w14:paraId="3505B268" w14:textId="77777777" w:rsidR="00120EDD" w:rsidRPr="00944211" w:rsidRDefault="00120EDD" w:rsidP="00D638A0">
            <w:pPr>
              <w:pStyle w:val="a5"/>
              <w:spacing w:line="360" w:lineRule="auto"/>
              <w:jc w:val="center"/>
            </w:pPr>
            <w:proofErr w:type="spellStart"/>
            <w:r w:rsidRPr="00944211">
              <w:t>created</w:t>
            </w:r>
            <w:proofErr w:type="spellEnd"/>
          </w:p>
        </w:tc>
        <w:tc>
          <w:tcPr>
            <w:tcW w:w="3285" w:type="dxa"/>
            <w:shd w:val="clear" w:color="auto" w:fill="auto"/>
          </w:tcPr>
          <w:p w14:paraId="369A1F51" w14:textId="77777777" w:rsidR="00120EDD" w:rsidRPr="00944211" w:rsidRDefault="00120EDD" w:rsidP="00D638A0">
            <w:pPr>
              <w:pStyle w:val="a5"/>
              <w:spacing w:line="360" w:lineRule="auto"/>
              <w:jc w:val="center"/>
            </w:pPr>
            <w:proofErr w:type="spellStart"/>
            <w:r w:rsidRPr="00944211">
              <w:t>timestamp</w:t>
            </w:r>
            <w:proofErr w:type="spellEnd"/>
          </w:p>
        </w:tc>
      </w:tr>
    </w:tbl>
    <w:p w14:paraId="6F457D67" w14:textId="77777777" w:rsidR="00ED703C" w:rsidRPr="00944211" w:rsidRDefault="00ED703C" w:rsidP="00ED703C">
      <w:pPr>
        <w:pStyle w:val="a5"/>
        <w:spacing w:before="240" w:line="360" w:lineRule="auto"/>
        <w:ind w:firstLine="709"/>
        <w:jc w:val="center"/>
      </w:pPr>
      <w:r w:rsidRPr="00944211">
        <w:t xml:space="preserve">Таблиця 3.12 – Логічна структура таблиці </w:t>
      </w:r>
      <w:proofErr w:type="spellStart"/>
      <w:r w:rsidRPr="00944211">
        <w:t>verification_result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tblGrid>
      <w:tr w:rsidR="00ED703C" w:rsidRPr="00944211" w14:paraId="5C444E18" w14:textId="77777777" w:rsidTr="00D638A0">
        <w:trPr>
          <w:jc w:val="center"/>
        </w:trPr>
        <w:tc>
          <w:tcPr>
            <w:tcW w:w="3285" w:type="dxa"/>
            <w:shd w:val="clear" w:color="auto" w:fill="auto"/>
          </w:tcPr>
          <w:p w14:paraId="57E8C31D" w14:textId="77777777" w:rsidR="00ED703C" w:rsidRPr="00944211" w:rsidRDefault="00ED703C" w:rsidP="00D638A0">
            <w:pPr>
              <w:pStyle w:val="a5"/>
              <w:spacing w:line="360" w:lineRule="auto"/>
              <w:jc w:val="center"/>
            </w:pPr>
            <w:r w:rsidRPr="00944211">
              <w:t>Назва поля</w:t>
            </w:r>
          </w:p>
        </w:tc>
        <w:tc>
          <w:tcPr>
            <w:tcW w:w="3285" w:type="dxa"/>
            <w:shd w:val="clear" w:color="auto" w:fill="auto"/>
          </w:tcPr>
          <w:p w14:paraId="1792228E" w14:textId="77777777" w:rsidR="00ED703C" w:rsidRPr="00944211" w:rsidRDefault="00ED703C" w:rsidP="00D638A0">
            <w:pPr>
              <w:pStyle w:val="a5"/>
              <w:spacing w:line="360" w:lineRule="auto"/>
              <w:jc w:val="center"/>
            </w:pPr>
            <w:r w:rsidRPr="00944211">
              <w:t>Тип даних</w:t>
            </w:r>
          </w:p>
        </w:tc>
      </w:tr>
      <w:tr w:rsidR="00ED703C" w:rsidRPr="00944211" w14:paraId="2F6E420F" w14:textId="77777777" w:rsidTr="00D638A0">
        <w:trPr>
          <w:jc w:val="center"/>
        </w:trPr>
        <w:tc>
          <w:tcPr>
            <w:tcW w:w="3285" w:type="dxa"/>
            <w:shd w:val="clear" w:color="auto" w:fill="auto"/>
          </w:tcPr>
          <w:p w14:paraId="4374C483" w14:textId="77777777" w:rsidR="00ED703C" w:rsidRPr="00944211" w:rsidRDefault="00ED703C" w:rsidP="00D638A0">
            <w:pPr>
              <w:pStyle w:val="a5"/>
              <w:spacing w:line="360" w:lineRule="auto"/>
              <w:jc w:val="center"/>
            </w:pPr>
            <w:proofErr w:type="spellStart"/>
            <w:r w:rsidRPr="00944211">
              <w:t>id</w:t>
            </w:r>
            <w:proofErr w:type="spellEnd"/>
          </w:p>
        </w:tc>
        <w:tc>
          <w:tcPr>
            <w:tcW w:w="3285" w:type="dxa"/>
            <w:shd w:val="clear" w:color="auto" w:fill="auto"/>
          </w:tcPr>
          <w:p w14:paraId="71A3AE9A" w14:textId="77777777" w:rsidR="00ED703C" w:rsidRPr="00944211" w:rsidRDefault="00E940AF" w:rsidP="00D638A0">
            <w:pPr>
              <w:pStyle w:val="a5"/>
              <w:spacing w:line="360" w:lineRule="auto"/>
              <w:jc w:val="center"/>
            </w:pPr>
            <w:proofErr w:type="spellStart"/>
            <w:r w:rsidRPr="00944211">
              <w:t>bigserial</w:t>
            </w:r>
            <w:proofErr w:type="spellEnd"/>
          </w:p>
        </w:tc>
      </w:tr>
      <w:tr w:rsidR="00ED703C" w:rsidRPr="00944211" w14:paraId="5CA8F255" w14:textId="77777777" w:rsidTr="00D638A0">
        <w:trPr>
          <w:jc w:val="center"/>
        </w:trPr>
        <w:tc>
          <w:tcPr>
            <w:tcW w:w="3285" w:type="dxa"/>
            <w:shd w:val="clear" w:color="auto" w:fill="auto"/>
          </w:tcPr>
          <w:p w14:paraId="33E8F385" w14:textId="77777777" w:rsidR="00ED703C" w:rsidRPr="00944211" w:rsidRDefault="00ED703C" w:rsidP="00D638A0">
            <w:pPr>
              <w:pStyle w:val="a5"/>
              <w:spacing w:line="360" w:lineRule="auto"/>
              <w:jc w:val="center"/>
            </w:pPr>
            <w:proofErr w:type="spellStart"/>
            <w:r w:rsidRPr="00944211">
              <w:t>result</w:t>
            </w:r>
            <w:proofErr w:type="spellEnd"/>
          </w:p>
        </w:tc>
        <w:tc>
          <w:tcPr>
            <w:tcW w:w="3285" w:type="dxa"/>
            <w:shd w:val="clear" w:color="auto" w:fill="auto"/>
          </w:tcPr>
          <w:p w14:paraId="0AD30664" w14:textId="77777777" w:rsidR="00ED703C" w:rsidRPr="00944211" w:rsidRDefault="00ED703C" w:rsidP="00D638A0">
            <w:pPr>
              <w:pStyle w:val="a5"/>
              <w:spacing w:line="360" w:lineRule="auto"/>
              <w:jc w:val="center"/>
            </w:pPr>
            <w:proofErr w:type="spellStart"/>
            <w:r w:rsidRPr="00944211">
              <w:t>varchar</w:t>
            </w:r>
            <w:proofErr w:type="spellEnd"/>
            <w:r w:rsidRPr="00944211">
              <w:t>(255)</w:t>
            </w:r>
          </w:p>
        </w:tc>
      </w:tr>
    </w:tbl>
    <w:p w14:paraId="58659612" w14:textId="77777777" w:rsidR="00ED703C" w:rsidRPr="00944211" w:rsidRDefault="00ED703C" w:rsidP="007A6081">
      <w:pPr>
        <w:ind w:firstLine="6663"/>
        <w:rPr>
          <w:lang w:val="uk-UA"/>
        </w:rPr>
      </w:pPr>
      <w:r w:rsidRPr="00944211">
        <w:rPr>
          <w:lang w:val="uk-UA"/>
        </w:rPr>
        <w:t>Продовження табл. 3.12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tblGrid>
      <w:tr w:rsidR="00ED703C" w:rsidRPr="00944211" w14:paraId="4055C8FC" w14:textId="77777777" w:rsidTr="00D638A0">
        <w:trPr>
          <w:jc w:val="center"/>
        </w:trPr>
        <w:tc>
          <w:tcPr>
            <w:tcW w:w="3285" w:type="dxa"/>
            <w:shd w:val="clear" w:color="auto" w:fill="auto"/>
          </w:tcPr>
          <w:p w14:paraId="4C3B1FA8" w14:textId="77777777" w:rsidR="00ED703C" w:rsidRPr="00944211" w:rsidRDefault="00ED703C" w:rsidP="00D638A0">
            <w:pPr>
              <w:pStyle w:val="a5"/>
              <w:spacing w:line="360" w:lineRule="auto"/>
              <w:jc w:val="center"/>
            </w:pPr>
            <w:proofErr w:type="spellStart"/>
            <w:r w:rsidRPr="00944211">
              <w:t>updated</w:t>
            </w:r>
            <w:proofErr w:type="spellEnd"/>
          </w:p>
        </w:tc>
        <w:tc>
          <w:tcPr>
            <w:tcW w:w="3285" w:type="dxa"/>
            <w:shd w:val="clear" w:color="auto" w:fill="auto"/>
          </w:tcPr>
          <w:p w14:paraId="133A582F" w14:textId="77777777" w:rsidR="00ED703C" w:rsidRPr="00944211" w:rsidRDefault="00ED703C" w:rsidP="00D638A0">
            <w:pPr>
              <w:pStyle w:val="a5"/>
              <w:spacing w:line="360" w:lineRule="auto"/>
              <w:jc w:val="center"/>
            </w:pPr>
            <w:proofErr w:type="spellStart"/>
            <w:r w:rsidRPr="00944211">
              <w:t>timestamp</w:t>
            </w:r>
            <w:proofErr w:type="spellEnd"/>
          </w:p>
        </w:tc>
      </w:tr>
      <w:tr w:rsidR="00ED703C" w:rsidRPr="00944211" w14:paraId="4C04063C" w14:textId="77777777" w:rsidTr="00D638A0">
        <w:trPr>
          <w:jc w:val="center"/>
        </w:trPr>
        <w:tc>
          <w:tcPr>
            <w:tcW w:w="3285" w:type="dxa"/>
            <w:shd w:val="clear" w:color="auto" w:fill="auto"/>
          </w:tcPr>
          <w:p w14:paraId="360C3115" w14:textId="77777777" w:rsidR="00ED703C" w:rsidRPr="00944211" w:rsidRDefault="00ED703C" w:rsidP="00D638A0">
            <w:pPr>
              <w:pStyle w:val="a5"/>
              <w:spacing w:line="360" w:lineRule="auto"/>
              <w:jc w:val="center"/>
            </w:pPr>
            <w:proofErr w:type="spellStart"/>
            <w:r w:rsidRPr="00944211">
              <w:t>created</w:t>
            </w:r>
            <w:proofErr w:type="spellEnd"/>
          </w:p>
        </w:tc>
        <w:tc>
          <w:tcPr>
            <w:tcW w:w="3285" w:type="dxa"/>
            <w:shd w:val="clear" w:color="auto" w:fill="auto"/>
          </w:tcPr>
          <w:p w14:paraId="0CC3BBB0" w14:textId="77777777" w:rsidR="00ED703C" w:rsidRPr="00944211" w:rsidRDefault="00ED703C" w:rsidP="00D638A0">
            <w:pPr>
              <w:pStyle w:val="a5"/>
              <w:spacing w:line="360" w:lineRule="auto"/>
              <w:jc w:val="center"/>
            </w:pPr>
            <w:proofErr w:type="spellStart"/>
            <w:r w:rsidRPr="00944211">
              <w:t>timestamp</w:t>
            </w:r>
            <w:proofErr w:type="spellEnd"/>
          </w:p>
        </w:tc>
      </w:tr>
    </w:tbl>
    <w:p w14:paraId="51700795" w14:textId="77777777" w:rsidR="00797B9F" w:rsidRDefault="00797B9F" w:rsidP="00797B9F">
      <w:pPr>
        <w:pStyle w:val="a5"/>
        <w:spacing w:line="360" w:lineRule="auto"/>
        <w:jc w:val="center"/>
        <w:rPr>
          <w:lang w:val="ru-RU"/>
        </w:rPr>
      </w:pPr>
    </w:p>
    <w:p w14:paraId="51DFCC86" w14:textId="0C35B746" w:rsidR="0077549B" w:rsidRPr="00944211" w:rsidRDefault="006A2E50" w:rsidP="00797B9F">
      <w:pPr>
        <w:pStyle w:val="a5"/>
        <w:spacing w:line="360" w:lineRule="auto"/>
        <w:jc w:val="center"/>
      </w:pPr>
      <w:r>
        <w:rPr>
          <w:noProof/>
        </w:rPr>
        <w:lastRenderedPageBreak/>
        <w:drawing>
          <wp:inline distT="0" distB="0" distL="0" distR="0" wp14:anchorId="6C9AFF39" wp14:editId="4F5F0AFF">
            <wp:extent cx="6156960" cy="614172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6960" cy="6141720"/>
                    </a:xfrm>
                    <a:prstGeom prst="rect">
                      <a:avLst/>
                    </a:prstGeom>
                    <a:noFill/>
                    <a:ln>
                      <a:noFill/>
                    </a:ln>
                  </pic:spPr>
                </pic:pic>
              </a:graphicData>
            </a:graphic>
          </wp:inline>
        </w:drawing>
      </w:r>
      <w:r w:rsidR="00BB1171" w:rsidRPr="00944211">
        <w:t>Рисунок 3.20 – Фізичний опис структури бази даних</w:t>
      </w:r>
    </w:p>
    <w:p w14:paraId="11B61204" w14:textId="77777777" w:rsidR="00DC4B73" w:rsidRDefault="00F93DF8" w:rsidP="00F93DF8">
      <w:pPr>
        <w:widowControl w:val="0"/>
        <w:suppressAutoHyphens/>
        <w:autoSpaceDE w:val="0"/>
        <w:spacing w:after="0" w:line="360" w:lineRule="auto"/>
        <w:ind w:firstLine="709"/>
        <w:rPr>
          <w:rFonts w:eastAsia="Times New Roman"/>
          <w:szCs w:val="28"/>
          <w:lang w:val="uk-UA" w:eastAsia="zh-CN"/>
        </w:rPr>
      </w:pPr>
      <w:r w:rsidRPr="00F93DF8">
        <w:rPr>
          <w:rFonts w:eastAsia="Times New Roman"/>
          <w:szCs w:val="28"/>
          <w:lang w:val="uk-UA" w:eastAsia="zh-CN"/>
        </w:rPr>
        <w:t xml:space="preserve">Особливості адміністрування </w:t>
      </w:r>
      <w:r w:rsidR="003C2155">
        <w:rPr>
          <w:rFonts w:eastAsia="Times New Roman"/>
          <w:szCs w:val="28"/>
          <w:lang w:val="uk-UA" w:eastAsia="zh-CN"/>
        </w:rPr>
        <w:t>полягають</w:t>
      </w:r>
      <w:r w:rsidRPr="00F93DF8">
        <w:rPr>
          <w:rFonts w:eastAsia="Times New Roman"/>
          <w:szCs w:val="28"/>
          <w:lang w:val="uk-UA" w:eastAsia="zh-CN"/>
        </w:rPr>
        <w:t xml:space="preserve"> в тому, що будь-які зміни, модифікації в БД повинні бути зроблені лише в класах-сутностях, без прямого втручання в SQL </w:t>
      </w:r>
      <w:r w:rsidR="00151B98">
        <w:rPr>
          <w:rFonts w:eastAsia="Times New Roman"/>
          <w:szCs w:val="28"/>
          <w:lang w:val="uk-UA" w:eastAsia="zh-CN"/>
        </w:rPr>
        <w:t>скрипт</w:t>
      </w:r>
      <w:r w:rsidRPr="00F93DF8">
        <w:rPr>
          <w:rFonts w:eastAsia="Times New Roman"/>
          <w:szCs w:val="28"/>
          <w:lang w:val="uk-UA" w:eastAsia="zh-CN"/>
        </w:rPr>
        <w:t xml:space="preserve"> бази даних. Це дозволить уникнути не передбачуваної поведінки, якщо сутність буде відрізнятися від фактичного стану відповідної таблиці. Щодо обмежень та правил цілісності, то з правил адміністрування випливає, що будь-які зміни будуть виконані лише через API розробленого </w:t>
      </w:r>
      <w:proofErr w:type="spellStart"/>
      <w:r w:rsidRPr="00F93DF8">
        <w:rPr>
          <w:rFonts w:eastAsia="Times New Roman"/>
          <w:szCs w:val="28"/>
          <w:lang w:val="uk-UA" w:eastAsia="zh-CN"/>
        </w:rPr>
        <w:t>core-service</w:t>
      </w:r>
      <w:proofErr w:type="spellEnd"/>
      <w:r w:rsidRPr="00F93DF8">
        <w:rPr>
          <w:rFonts w:eastAsia="Times New Roman"/>
          <w:szCs w:val="28"/>
          <w:lang w:val="uk-UA" w:eastAsia="zh-CN"/>
        </w:rPr>
        <w:t xml:space="preserve">. Саме цей </w:t>
      </w:r>
      <w:proofErr w:type="spellStart"/>
      <w:r w:rsidRPr="00F93DF8">
        <w:rPr>
          <w:rFonts w:eastAsia="Times New Roman"/>
          <w:szCs w:val="28"/>
          <w:lang w:val="uk-UA" w:eastAsia="zh-CN"/>
        </w:rPr>
        <w:t>мікросервіс</w:t>
      </w:r>
      <w:proofErr w:type="spellEnd"/>
      <w:r w:rsidRPr="00F93DF8">
        <w:rPr>
          <w:rFonts w:eastAsia="Times New Roman"/>
          <w:szCs w:val="28"/>
          <w:lang w:val="uk-UA" w:eastAsia="zh-CN"/>
        </w:rPr>
        <w:t xml:space="preserve"> відповідає за цілісність БД та за обмеження. Якщо буде спроба порушити обмеження або правила цілісності при виклику API для </w:t>
      </w:r>
      <w:r w:rsidR="0029629E">
        <w:rPr>
          <w:rFonts w:eastAsia="Times New Roman"/>
          <w:szCs w:val="28"/>
          <w:lang w:val="uk-UA" w:eastAsia="zh-CN"/>
        </w:rPr>
        <w:t>звернення</w:t>
      </w:r>
      <w:r w:rsidRPr="00F93DF8">
        <w:rPr>
          <w:rFonts w:eastAsia="Times New Roman"/>
          <w:szCs w:val="28"/>
          <w:lang w:val="uk-UA" w:eastAsia="zh-CN"/>
        </w:rPr>
        <w:t xml:space="preserve"> до БД,  то користувач отримає повідомлення про це і зміни не будуть </w:t>
      </w:r>
      <w:r w:rsidRPr="00F93DF8">
        <w:rPr>
          <w:rFonts w:eastAsia="Times New Roman"/>
          <w:szCs w:val="28"/>
          <w:lang w:val="uk-UA" w:eastAsia="zh-CN"/>
        </w:rPr>
        <w:lastRenderedPageBreak/>
        <w:t xml:space="preserve">внесені. Відбувається </w:t>
      </w:r>
      <w:proofErr w:type="spellStart"/>
      <w:r w:rsidRPr="00F93DF8">
        <w:rPr>
          <w:rFonts w:eastAsia="Times New Roman"/>
          <w:szCs w:val="28"/>
          <w:lang w:val="uk-UA" w:eastAsia="zh-CN"/>
        </w:rPr>
        <w:t>валідація</w:t>
      </w:r>
      <w:proofErr w:type="spellEnd"/>
      <w:r w:rsidRPr="00F93DF8">
        <w:rPr>
          <w:rFonts w:eastAsia="Times New Roman"/>
          <w:szCs w:val="28"/>
          <w:lang w:val="uk-UA" w:eastAsia="zh-CN"/>
        </w:rPr>
        <w:t xml:space="preserve"> правил цілісності </w:t>
      </w:r>
      <w:r w:rsidR="0043424D">
        <w:rPr>
          <w:rStyle w:val="ad"/>
          <w:b w:val="0"/>
          <w:bCs w:val="0"/>
          <w:szCs w:val="28"/>
          <w:lang w:val="uk-UA"/>
        </w:rPr>
        <w:t>шляхом</w:t>
      </w:r>
      <w:r w:rsidR="0043424D" w:rsidRPr="00944211">
        <w:rPr>
          <w:rStyle w:val="ad"/>
          <w:b w:val="0"/>
          <w:bCs w:val="0"/>
          <w:szCs w:val="28"/>
          <w:lang w:val="uk-UA"/>
        </w:rPr>
        <w:t xml:space="preserve"> </w:t>
      </w:r>
      <w:r w:rsidRPr="00F93DF8">
        <w:rPr>
          <w:rFonts w:eastAsia="Times New Roman"/>
          <w:szCs w:val="28"/>
          <w:lang w:val="uk-UA" w:eastAsia="zh-CN"/>
        </w:rPr>
        <w:t xml:space="preserve">перевірки відповідності SQL таблиць до відповідних класів-сутностей </w:t>
      </w:r>
      <w:proofErr w:type="spellStart"/>
      <w:r w:rsidRPr="00F93DF8">
        <w:rPr>
          <w:rFonts w:eastAsia="Times New Roman"/>
          <w:szCs w:val="28"/>
          <w:lang w:val="uk-UA" w:eastAsia="zh-CN"/>
        </w:rPr>
        <w:t>Java</w:t>
      </w:r>
      <w:proofErr w:type="spellEnd"/>
      <w:r w:rsidRPr="00F93DF8">
        <w:rPr>
          <w:rFonts w:eastAsia="Times New Roman"/>
          <w:szCs w:val="28"/>
          <w:lang w:val="uk-UA" w:eastAsia="zh-CN"/>
        </w:rPr>
        <w:t xml:space="preserve">, що їх відображають. Для </w:t>
      </w:r>
      <w:proofErr w:type="spellStart"/>
      <w:r w:rsidRPr="00F93DF8">
        <w:rPr>
          <w:rFonts w:eastAsia="Times New Roman"/>
          <w:szCs w:val="28"/>
          <w:lang w:val="uk-UA" w:eastAsia="zh-CN"/>
        </w:rPr>
        <w:t>валідації</w:t>
      </w:r>
      <w:proofErr w:type="spellEnd"/>
      <w:r w:rsidRPr="00F93DF8">
        <w:rPr>
          <w:rFonts w:eastAsia="Times New Roman"/>
          <w:szCs w:val="28"/>
          <w:lang w:val="uk-UA" w:eastAsia="zh-CN"/>
        </w:rPr>
        <w:t xml:space="preserve"> обмежень бази даних було створено</w:t>
      </w:r>
      <w:r w:rsidR="00F035DF">
        <w:rPr>
          <w:rFonts w:eastAsia="Times New Roman"/>
          <w:szCs w:val="28"/>
          <w:lang w:val="uk-UA" w:eastAsia="zh-CN"/>
        </w:rPr>
        <w:t xml:space="preserve"> проміжний шар між базою даних т</w:t>
      </w:r>
      <w:r w:rsidRPr="00F93DF8">
        <w:rPr>
          <w:rFonts w:eastAsia="Times New Roman"/>
          <w:szCs w:val="28"/>
          <w:lang w:val="uk-UA" w:eastAsia="zh-CN"/>
        </w:rPr>
        <w:t>а сутностями, який називається  DTO</w:t>
      </w:r>
      <w:r w:rsidR="00956D58">
        <w:rPr>
          <w:rFonts w:eastAsia="Times New Roman"/>
          <w:szCs w:val="28"/>
          <w:lang w:val="uk-UA" w:eastAsia="zh-CN"/>
        </w:rPr>
        <w:t xml:space="preserve"> (рис. 3.21)</w:t>
      </w:r>
      <w:r w:rsidRPr="00F93DF8">
        <w:rPr>
          <w:rFonts w:eastAsia="Times New Roman"/>
          <w:szCs w:val="28"/>
          <w:lang w:val="uk-UA" w:eastAsia="zh-CN"/>
        </w:rPr>
        <w:t xml:space="preserve">. </w:t>
      </w:r>
    </w:p>
    <w:p w14:paraId="10DDD50F" w14:textId="1ED3F20D" w:rsidR="00DC4B73" w:rsidRPr="009F35D4" w:rsidRDefault="006A2E50" w:rsidP="009F35D4">
      <w:pPr>
        <w:widowControl w:val="0"/>
        <w:suppressAutoHyphens/>
        <w:autoSpaceDE w:val="0"/>
        <w:spacing w:after="0" w:line="360" w:lineRule="auto"/>
        <w:jc w:val="center"/>
        <w:rPr>
          <w:lang w:val="uk-UA"/>
        </w:rPr>
      </w:pPr>
      <w:r>
        <w:rPr>
          <w:noProof/>
        </w:rPr>
        <w:drawing>
          <wp:inline distT="0" distB="0" distL="0" distR="0" wp14:anchorId="113E0CA5" wp14:editId="0F0A7269">
            <wp:extent cx="6156960" cy="5250180"/>
            <wp:effectExtent l="0" t="0" r="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6960" cy="5250180"/>
                    </a:xfrm>
                    <a:prstGeom prst="rect">
                      <a:avLst/>
                    </a:prstGeom>
                    <a:noFill/>
                    <a:ln>
                      <a:noFill/>
                    </a:ln>
                  </pic:spPr>
                </pic:pic>
              </a:graphicData>
            </a:graphic>
          </wp:inline>
        </w:drawing>
      </w:r>
      <w:r w:rsidR="00D310F5" w:rsidRPr="009F35D4">
        <w:rPr>
          <w:lang w:val="uk-UA"/>
        </w:rPr>
        <w:t xml:space="preserve">Рисунок 3.21 – </w:t>
      </w:r>
      <w:proofErr w:type="spellStart"/>
      <w:r w:rsidR="00D310F5">
        <w:rPr>
          <w:lang w:val="en-US"/>
        </w:rPr>
        <w:t>LeadRequestDto</w:t>
      </w:r>
      <w:proofErr w:type="spellEnd"/>
      <w:r w:rsidR="00D310F5" w:rsidRPr="009F35D4">
        <w:rPr>
          <w:lang w:val="uk-UA"/>
        </w:rPr>
        <w:t xml:space="preserve"> та інші розроблені класи </w:t>
      </w:r>
      <w:r w:rsidR="00D310F5">
        <w:rPr>
          <w:lang w:val="en-US"/>
        </w:rPr>
        <w:t>DTO</w:t>
      </w:r>
      <w:r w:rsidR="00D310F5" w:rsidRPr="009F35D4">
        <w:rPr>
          <w:lang w:val="uk-UA"/>
        </w:rPr>
        <w:t xml:space="preserve"> шару</w:t>
      </w:r>
    </w:p>
    <w:p w14:paraId="29435D5E" w14:textId="77777777" w:rsidR="00F93DF8" w:rsidRPr="00F93DF8" w:rsidRDefault="00F93DF8" w:rsidP="00F93DF8">
      <w:pPr>
        <w:widowControl w:val="0"/>
        <w:suppressAutoHyphens/>
        <w:autoSpaceDE w:val="0"/>
        <w:spacing w:after="0" w:line="360" w:lineRule="auto"/>
        <w:ind w:firstLine="709"/>
        <w:rPr>
          <w:rFonts w:eastAsia="Times New Roman"/>
          <w:szCs w:val="28"/>
          <w:lang w:val="uk-UA" w:eastAsia="zh-CN"/>
        </w:rPr>
      </w:pPr>
      <w:r w:rsidRPr="00F93DF8">
        <w:rPr>
          <w:rFonts w:eastAsia="Times New Roman"/>
          <w:szCs w:val="28"/>
          <w:lang w:val="uk-UA" w:eastAsia="zh-CN"/>
        </w:rPr>
        <w:t xml:space="preserve">Цей шар </w:t>
      </w:r>
      <w:r w:rsidR="008346C3">
        <w:rPr>
          <w:rFonts w:eastAsia="Times New Roman"/>
          <w:szCs w:val="28"/>
          <w:lang w:val="uk-UA" w:eastAsia="zh-CN"/>
        </w:rPr>
        <w:t>являє</w:t>
      </w:r>
      <w:r w:rsidRPr="00F93DF8">
        <w:rPr>
          <w:rFonts w:eastAsia="Times New Roman"/>
          <w:szCs w:val="28"/>
          <w:lang w:val="uk-UA" w:eastAsia="zh-CN"/>
        </w:rPr>
        <w:t xml:space="preserve"> собою </w:t>
      </w:r>
      <w:r w:rsidRPr="00944211">
        <w:rPr>
          <w:rFonts w:eastAsia="Times New Roman"/>
          <w:szCs w:val="28"/>
          <w:lang w:val="uk-UA" w:eastAsia="zh-CN"/>
        </w:rPr>
        <w:t xml:space="preserve">один із шаблонів проектування, використовується для передачі даних між підсистемами програми. </w:t>
      </w:r>
      <w:r w:rsidRPr="00F93DF8">
        <w:rPr>
          <w:rFonts w:eastAsia="Times New Roman"/>
          <w:szCs w:val="28"/>
          <w:lang w:val="uk-UA" w:eastAsia="zh-CN"/>
        </w:rPr>
        <w:t xml:space="preserve">Поля цих класів помічено спеціальними </w:t>
      </w:r>
      <w:proofErr w:type="spellStart"/>
      <w:r w:rsidRPr="00F93DF8">
        <w:rPr>
          <w:rFonts w:eastAsia="Times New Roman"/>
          <w:szCs w:val="28"/>
          <w:lang w:val="uk-UA" w:eastAsia="zh-CN"/>
        </w:rPr>
        <w:t>валідаційними</w:t>
      </w:r>
      <w:proofErr w:type="spellEnd"/>
      <w:r w:rsidRPr="00F93DF8">
        <w:rPr>
          <w:rFonts w:eastAsia="Times New Roman"/>
          <w:szCs w:val="28"/>
          <w:lang w:val="uk-UA" w:eastAsia="zh-CN"/>
        </w:rPr>
        <w:t xml:space="preserve"> анотаціями </w:t>
      </w:r>
      <w:proofErr w:type="spellStart"/>
      <w:r w:rsidRPr="00F93DF8">
        <w:rPr>
          <w:rFonts w:eastAsia="Times New Roman"/>
          <w:szCs w:val="28"/>
          <w:lang w:val="uk-UA" w:eastAsia="zh-CN"/>
        </w:rPr>
        <w:t>Hibernate</w:t>
      </w:r>
      <w:proofErr w:type="spellEnd"/>
      <w:r w:rsidRPr="00F93DF8">
        <w:rPr>
          <w:rFonts w:eastAsia="Times New Roman"/>
          <w:szCs w:val="28"/>
          <w:lang w:val="uk-UA" w:eastAsia="zh-CN"/>
        </w:rPr>
        <w:t xml:space="preserve">, які відповідають за обмеження. При побудові запитів до БД використовуються саме ці проміжні DTO класи з </w:t>
      </w:r>
      <w:proofErr w:type="spellStart"/>
      <w:r w:rsidRPr="00F93DF8">
        <w:rPr>
          <w:rFonts w:eastAsia="Times New Roman"/>
          <w:szCs w:val="28"/>
          <w:lang w:val="uk-UA" w:eastAsia="zh-CN"/>
        </w:rPr>
        <w:t>валідацією</w:t>
      </w:r>
      <w:proofErr w:type="spellEnd"/>
      <w:r w:rsidRPr="00F93DF8">
        <w:rPr>
          <w:rFonts w:eastAsia="Times New Roman"/>
          <w:szCs w:val="28"/>
          <w:lang w:val="uk-UA" w:eastAsia="zh-CN"/>
        </w:rPr>
        <w:t xml:space="preserve"> обмежень, а не самі сутності. Потім DTO конвертуються в відповідні класи </w:t>
      </w:r>
      <w:r w:rsidR="0064052C">
        <w:rPr>
          <w:rFonts w:eastAsia="Times New Roman"/>
          <w:szCs w:val="28"/>
          <w:lang w:val="uk-UA" w:eastAsia="zh-CN"/>
        </w:rPr>
        <w:t>сутності</w:t>
      </w:r>
      <w:r w:rsidRPr="00F93DF8">
        <w:rPr>
          <w:rFonts w:eastAsia="Times New Roman"/>
          <w:szCs w:val="28"/>
          <w:lang w:val="uk-UA" w:eastAsia="zh-CN"/>
        </w:rPr>
        <w:t xml:space="preserve">, якщо вони пройшли перевірку обмежень анотаціями, а вже потім в SQL скрипт, котрий і вносить зміни в базу даних. Якщо будуть порушені обмеження відповідна анотація викине потрібну помилку, та </w:t>
      </w:r>
      <w:r w:rsidRPr="00F93DF8">
        <w:rPr>
          <w:rFonts w:eastAsia="Times New Roman"/>
          <w:szCs w:val="28"/>
          <w:lang w:val="uk-UA" w:eastAsia="zh-CN"/>
        </w:rPr>
        <w:lastRenderedPageBreak/>
        <w:t>інформацію про обмеження.</w:t>
      </w:r>
    </w:p>
    <w:p w14:paraId="1861AC7A" w14:textId="77777777" w:rsidR="00F93DF8" w:rsidRDefault="00F93DF8" w:rsidP="00E714C5">
      <w:pPr>
        <w:widowControl w:val="0"/>
        <w:suppressAutoHyphens/>
        <w:autoSpaceDE w:val="0"/>
        <w:spacing w:after="0" w:line="360" w:lineRule="auto"/>
        <w:ind w:firstLine="709"/>
        <w:rPr>
          <w:rFonts w:eastAsia="Times New Roman"/>
          <w:szCs w:val="28"/>
          <w:lang w:val="uk-UA" w:eastAsia="zh-CN"/>
        </w:rPr>
      </w:pPr>
      <w:r w:rsidRPr="00F93DF8">
        <w:rPr>
          <w:rFonts w:eastAsia="Times New Roman"/>
          <w:szCs w:val="28"/>
          <w:lang w:val="uk-UA" w:eastAsia="zh-CN"/>
        </w:rPr>
        <w:t xml:space="preserve">Тепер розглянемо використання бази даних </w:t>
      </w:r>
      <w:proofErr w:type="spellStart"/>
      <w:r w:rsidRPr="00F93DF8">
        <w:rPr>
          <w:rFonts w:eastAsia="Times New Roman"/>
          <w:szCs w:val="28"/>
          <w:lang w:val="uk-UA" w:eastAsia="zh-CN"/>
        </w:rPr>
        <w:t>MongoDB</w:t>
      </w:r>
      <w:proofErr w:type="spellEnd"/>
      <w:r w:rsidRPr="00F93DF8">
        <w:rPr>
          <w:rFonts w:eastAsia="Times New Roman"/>
          <w:szCs w:val="28"/>
          <w:lang w:val="uk-UA" w:eastAsia="zh-CN"/>
        </w:rPr>
        <w:t>. Використовується дана БД виключно для зберігання метаданих permission-service. Ці метадані в свою чергу зберігають інформацію про «</w:t>
      </w:r>
      <w:proofErr w:type="spellStart"/>
      <w:r w:rsidRPr="00F93DF8">
        <w:rPr>
          <w:rFonts w:eastAsia="Times New Roman"/>
          <w:szCs w:val="28"/>
          <w:lang w:val="uk-UA" w:eastAsia="zh-CN"/>
        </w:rPr>
        <w:t>пермісії</w:t>
      </w:r>
      <w:proofErr w:type="spellEnd"/>
      <w:r w:rsidRPr="00F93DF8">
        <w:rPr>
          <w:rFonts w:eastAsia="Times New Roman"/>
          <w:szCs w:val="28"/>
          <w:lang w:val="uk-UA" w:eastAsia="zh-CN"/>
        </w:rPr>
        <w:t xml:space="preserve">» ролей користувача. Тобто це особливий розроблений механізм, котрий дозволяє створювати комбіновані, складені права доступу для різних ролей. Це дозволяє одній і тій ще ролі обмежувати або додавати нові права доступу до окремого ресурсу, при цьому не впливаючи на інші ресурси. Особливістю адміністрування даної БД є те, що будь-які зміни повинні вноситися виключно через механізм міграції </w:t>
      </w:r>
      <w:proofErr w:type="spellStart"/>
      <w:r w:rsidRPr="00F93DF8">
        <w:rPr>
          <w:rFonts w:eastAsia="Times New Roman"/>
          <w:szCs w:val="28"/>
          <w:lang w:val="uk-UA" w:eastAsia="zh-CN"/>
        </w:rPr>
        <w:t>MongoDB</w:t>
      </w:r>
      <w:proofErr w:type="spellEnd"/>
      <w:r w:rsidRPr="00F93DF8">
        <w:rPr>
          <w:rFonts w:eastAsia="Times New Roman"/>
          <w:szCs w:val="28"/>
          <w:lang w:val="uk-UA" w:eastAsia="zh-CN"/>
        </w:rPr>
        <w:t xml:space="preserve">, </w:t>
      </w:r>
      <w:proofErr w:type="spellStart"/>
      <w:r w:rsidRPr="00F93DF8">
        <w:rPr>
          <w:rFonts w:eastAsia="Times New Roman"/>
          <w:szCs w:val="28"/>
          <w:lang w:val="uk-UA" w:eastAsia="zh-CN"/>
        </w:rPr>
        <w:t>которий</w:t>
      </w:r>
      <w:proofErr w:type="spellEnd"/>
      <w:r w:rsidRPr="00F93DF8">
        <w:rPr>
          <w:rFonts w:eastAsia="Times New Roman"/>
          <w:szCs w:val="28"/>
          <w:lang w:val="uk-UA" w:eastAsia="zh-CN"/>
        </w:rPr>
        <w:t xml:space="preserve"> інтегрований з </w:t>
      </w:r>
      <w:proofErr w:type="spellStart"/>
      <w:r w:rsidRPr="00F93DF8">
        <w:rPr>
          <w:rFonts w:eastAsia="Times New Roman"/>
          <w:szCs w:val="28"/>
          <w:lang w:val="uk-UA" w:eastAsia="zh-CN"/>
        </w:rPr>
        <w:t>Java</w:t>
      </w:r>
      <w:proofErr w:type="spellEnd"/>
      <w:r w:rsidRPr="00F93DF8">
        <w:rPr>
          <w:rFonts w:eastAsia="Times New Roman"/>
          <w:szCs w:val="28"/>
          <w:lang w:val="uk-UA" w:eastAsia="zh-CN"/>
        </w:rPr>
        <w:t xml:space="preserve">, в </w:t>
      </w:r>
      <w:r w:rsidR="00E41E42">
        <w:rPr>
          <w:rFonts w:eastAsia="Times New Roman"/>
          <w:szCs w:val="28"/>
          <w:lang w:val="uk-UA" w:eastAsia="zh-CN"/>
        </w:rPr>
        <w:t>даному</w:t>
      </w:r>
      <w:r w:rsidRPr="00F93DF8">
        <w:rPr>
          <w:rFonts w:eastAsia="Times New Roman"/>
          <w:szCs w:val="28"/>
          <w:lang w:val="uk-UA" w:eastAsia="zh-CN"/>
        </w:rPr>
        <w:t xml:space="preserve"> випадку з permission-service. Таке рішення дозволило виключити не заплановані зміни в доступі до ресурсів, </w:t>
      </w:r>
      <w:r w:rsidR="007C1FE1">
        <w:rPr>
          <w:rFonts w:eastAsia="Times New Roman"/>
          <w:szCs w:val="28"/>
          <w:lang w:val="uk-UA" w:eastAsia="zh-CN"/>
        </w:rPr>
        <w:t>відстежувати</w:t>
      </w:r>
      <w:r w:rsidRPr="00F93DF8">
        <w:rPr>
          <w:rFonts w:eastAsia="Times New Roman"/>
          <w:szCs w:val="28"/>
          <w:lang w:val="uk-UA" w:eastAsia="zh-CN"/>
        </w:rPr>
        <w:t xml:space="preserve"> всі міграції та зміни, адже будь-яка міграція повинна бути написана в вигляді </w:t>
      </w:r>
      <w:proofErr w:type="spellStart"/>
      <w:r w:rsidRPr="00F93DF8">
        <w:rPr>
          <w:rFonts w:eastAsia="Times New Roman"/>
          <w:szCs w:val="28"/>
          <w:lang w:val="uk-UA" w:eastAsia="zh-CN"/>
        </w:rPr>
        <w:t>Java</w:t>
      </w:r>
      <w:proofErr w:type="spellEnd"/>
      <w:r w:rsidRPr="00F93DF8">
        <w:rPr>
          <w:rFonts w:eastAsia="Times New Roman"/>
          <w:szCs w:val="28"/>
          <w:lang w:val="uk-UA" w:eastAsia="zh-CN"/>
        </w:rPr>
        <w:t xml:space="preserve"> класу. Процес перевірки правил цілісності та обмежень відповідає тому ж принципу та вигляду, </w:t>
      </w:r>
      <w:r w:rsidR="00E714C5">
        <w:rPr>
          <w:rFonts w:eastAsia="Times New Roman"/>
          <w:szCs w:val="28"/>
          <w:lang w:val="uk-UA" w:eastAsia="zh-CN"/>
        </w:rPr>
        <w:t xml:space="preserve">що був описаний для </w:t>
      </w:r>
      <w:proofErr w:type="spellStart"/>
      <w:r w:rsidR="00E714C5">
        <w:rPr>
          <w:rFonts w:eastAsia="Times New Roman"/>
          <w:szCs w:val="28"/>
          <w:lang w:val="uk-UA" w:eastAsia="zh-CN"/>
        </w:rPr>
        <w:t>PostgreSQL</w:t>
      </w:r>
      <w:proofErr w:type="spellEnd"/>
      <w:r w:rsidR="00E714C5">
        <w:rPr>
          <w:rFonts w:eastAsia="Times New Roman"/>
          <w:szCs w:val="28"/>
          <w:lang w:val="uk-UA" w:eastAsia="zh-CN"/>
        </w:rPr>
        <w:t>.</w:t>
      </w:r>
    </w:p>
    <w:p w14:paraId="7622892D" w14:textId="77777777" w:rsidR="004F5253" w:rsidRDefault="004F5253" w:rsidP="004F5253">
      <w:pPr>
        <w:widowControl w:val="0"/>
        <w:suppressAutoHyphens/>
        <w:autoSpaceDE w:val="0"/>
        <w:spacing w:after="0" w:line="360" w:lineRule="auto"/>
        <w:ind w:firstLine="709"/>
        <w:rPr>
          <w:rFonts w:eastAsia="Times New Roman"/>
          <w:szCs w:val="28"/>
          <w:lang w:val="uk-UA" w:eastAsia="zh-CN"/>
        </w:rPr>
      </w:pPr>
      <w:r>
        <w:rPr>
          <w:rFonts w:eastAsia="Times New Roman"/>
          <w:szCs w:val="28"/>
          <w:lang w:val="uk-UA" w:eastAsia="zh-CN"/>
        </w:rPr>
        <w:t xml:space="preserve">Отже, в цьому розділі було детально обґрунтовано використання всіх технологій, фреймворків, програмних засобів та пакетів програм. Розглянуто хід та етапи розробки. Зроблено оцінку та аналіз ефективності використаних технологій. Детально описано обрану та спроектовану </w:t>
      </w:r>
      <w:proofErr w:type="spellStart"/>
      <w:r>
        <w:rPr>
          <w:rFonts w:eastAsia="Times New Roman"/>
          <w:szCs w:val="28"/>
          <w:lang w:val="uk-UA" w:eastAsia="zh-CN"/>
        </w:rPr>
        <w:t>мікросервісну</w:t>
      </w:r>
      <w:proofErr w:type="spellEnd"/>
      <w:r>
        <w:rPr>
          <w:rFonts w:eastAsia="Times New Roman"/>
          <w:szCs w:val="28"/>
          <w:lang w:val="uk-UA" w:eastAsia="zh-CN"/>
        </w:rPr>
        <w:t xml:space="preserve"> архітектуру. Розглянуто загальну архітектуру </w:t>
      </w:r>
      <w:r>
        <w:rPr>
          <w:rFonts w:eastAsia="Times New Roman"/>
          <w:szCs w:val="28"/>
          <w:lang w:val="en-US" w:eastAsia="zh-CN"/>
        </w:rPr>
        <w:t>CRM</w:t>
      </w:r>
      <w:r w:rsidRPr="002B2613">
        <w:rPr>
          <w:rFonts w:eastAsia="Times New Roman"/>
          <w:szCs w:val="28"/>
          <w:lang w:eastAsia="zh-CN"/>
        </w:rPr>
        <w:t>-</w:t>
      </w:r>
      <w:r>
        <w:rPr>
          <w:rFonts w:eastAsia="Times New Roman"/>
          <w:szCs w:val="28"/>
          <w:lang w:val="uk-UA" w:eastAsia="zh-CN"/>
        </w:rPr>
        <w:t>системи та бази даних. Проведено аналіз відповідності отриманих результатів та використаних технологій поставленим завданням.</w:t>
      </w:r>
    </w:p>
    <w:p w14:paraId="25F580C8" w14:textId="77777777" w:rsidR="004A762F" w:rsidRDefault="004A762F" w:rsidP="009F35D4">
      <w:pPr>
        <w:pStyle w:val="1"/>
      </w:pPr>
      <w:r>
        <w:rPr>
          <w:lang w:eastAsia="zh-CN"/>
        </w:rPr>
        <w:br w:type="page"/>
      </w:r>
      <w:bookmarkStart w:id="168" w:name="_Toc121396658"/>
      <w:r>
        <w:lastRenderedPageBreak/>
        <w:t>ВИСНОВКИ</w:t>
      </w:r>
      <w:bookmarkEnd w:id="168"/>
    </w:p>
    <w:p w14:paraId="565A2ED4" w14:textId="77777777" w:rsidR="004A762F" w:rsidRDefault="004A762F" w:rsidP="00961547">
      <w:pPr>
        <w:widowControl w:val="0"/>
        <w:suppressAutoHyphens/>
        <w:autoSpaceDE w:val="0"/>
        <w:spacing w:after="0" w:line="360" w:lineRule="auto"/>
        <w:ind w:firstLine="709"/>
        <w:rPr>
          <w:rFonts w:eastAsia="Times New Roman"/>
          <w:szCs w:val="28"/>
          <w:lang w:val="uk-UA" w:eastAsia="zh-CN"/>
        </w:rPr>
      </w:pPr>
    </w:p>
    <w:p w14:paraId="5CC3615E" w14:textId="77777777" w:rsidR="00961547" w:rsidRPr="00961547" w:rsidRDefault="00E31A9D" w:rsidP="00961547">
      <w:pPr>
        <w:widowControl w:val="0"/>
        <w:suppressAutoHyphens/>
        <w:autoSpaceDE w:val="0"/>
        <w:spacing w:after="0" w:line="360" w:lineRule="auto"/>
        <w:ind w:firstLine="709"/>
        <w:rPr>
          <w:rStyle w:val="ad"/>
          <w:b w:val="0"/>
          <w:bCs w:val="0"/>
          <w:lang w:val="uk-UA"/>
        </w:rPr>
      </w:pPr>
      <w:r>
        <w:rPr>
          <w:rFonts w:eastAsia="Times New Roman"/>
          <w:szCs w:val="28"/>
          <w:lang w:val="uk-UA" w:eastAsia="zh-CN"/>
        </w:rPr>
        <w:t xml:space="preserve">Отже, результатом даної роботи є розроблена </w:t>
      </w:r>
      <w:r>
        <w:rPr>
          <w:rFonts w:eastAsia="Times New Roman"/>
          <w:szCs w:val="28"/>
          <w:lang w:val="en-US" w:eastAsia="zh-CN"/>
        </w:rPr>
        <w:t>CRM</w:t>
      </w:r>
      <w:r w:rsidRPr="00E31A9D">
        <w:rPr>
          <w:rFonts w:eastAsia="Times New Roman"/>
          <w:szCs w:val="28"/>
          <w:lang w:eastAsia="zh-CN"/>
        </w:rPr>
        <w:t>-</w:t>
      </w:r>
      <w:r>
        <w:rPr>
          <w:rFonts w:eastAsia="Times New Roman"/>
          <w:szCs w:val="28"/>
          <w:lang w:val="uk-UA" w:eastAsia="zh-CN"/>
        </w:rPr>
        <w:t xml:space="preserve">система для збору та аналізу даних потенційних клієнтів. Розроблена система використовує потужний, сучасний механізм авторизації </w:t>
      </w:r>
      <w:proofErr w:type="spellStart"/>
      <w:r>
        <w:rPr>
          <w:rFonts w:eastAsia="Times New Roman"/>
          <w:szCs w:val="28"/>
          <w:lang w:val="en-US" w:eastAsia="zh-CN"/>
        </w:rPr>
        <w:t>Keycloak</w:t>
      </w:r>
      <w:proofErr w:type="spellEnd"/>
      <w:r>
        <w:rPr>
          <w:rFonts w:eastAsia="Times New Roman"/>
          <w:szCs w:val="28"/>
          <w:lang w:val="uk-UA" w:eastAsia="zh-CN"/>
        </w:rPr>
        <w:t xml:space="preserve"> та протокол авторизації </w:t>
      </w:r>
      <w:proofErr w:type="spellStart"/>
      <w:r>
        <w:rPr>
          <w:rFonts w:eastAsia="Times New Roman"/>
          <w:szCs w:val="28"/>
          <w:lang w:val="en-US" w:eastAsia="zh-CN"/>
        </w:rPr>
        <w:t>Oauth</w:t>
      </w:r>
      <w:proofErr w:type="spellEnd"/>
      <w:r w:rsidRPr="00E31A9D">
        <w:rPr>
          <w:rFonts w:eastAsia="Times New Roman"/>
          <w:szCs w:val="28"/>
          <w:lang w:eastAsia="zh-CN"/>
        </w:rPr>
        <w:t xml:space="preserve">2. </w:t>
      </w:r>
      <w:proofErr w:type="spellStart"/>
      <w:r w:rsidR="00AC6D4A">
        <w:rPr>
          <w:rFonts w:eastAsia="Times New Roman"/>
          <w:szCs w:val="28"/>
          <w:lang w:val="uk-UA" w:eastAsia="zh-CN"/>
        </w:rPr>
        <w:t>Бекенд</w:t>
      </w:r>
      <w:proofErr w:type="spellEnd"/>
      <w:r w:rsidR="00AC6D4A">
        <w:rPr>
          <w:rFonts w:eastAsia="Times New Roman"/>
          <w:szCs w:val="28"/>
          <w:lang w:val="uk-UA" w:eastAsia="zh-CN"/>
        </w:rPr>
        <w:t xml:space="preserve"> частина додатка</w:t>
      </w:r>
      <w:r>
        <w:rPr>
          <w:rFonts w:eastAsia="Times New Roman"/>
          <w:szCs w:val="28"/>
          <w:lang w:val="uk-UA" w:eastAsia="zh-CN"/>
        </w:rPr>
        <w:t xml:space="preserve"> розроблена з використанням останніх технологій та фреймворків мови програмування </w:t>
      </w:r>
      <w:r>
        <w:rPr>
          <w:rFonts w:eastAsia="Times New Roman"/>
          <w:szCs w:val="28"/>
          <w:lang w:val="en-US" w:eastAsia="zh-CN"/>
        </w:rPr>
        <w:t>Java</w:t>
      </w:r>
      <w:r w:rsidRPr="00E31A9D">
        <w:rPr>
          <w:rFonts w:eastAsia="Times New Roman"/>
          <w:szCs w:val="28"/>
          <w:lang w:eastAsia="zh-CN"/>
        </w:rPr>
        <w:t xml:space="preserve">, </w:t>
      </w:r>
      <w:r>
        <w:rPr>
          <w:rFonts w:eastAsia="Times New Roman"/>
          <w:szCs w:val="28"/>
          <w:lang w:val="uk-UA" w:eastAsia="zh-CN"/>
        </w:rPr>
        <w:t xml:space="preserve">що робить розроблене </w:t>
      </w:r>
      <w:r>
        <w:rPr>
          <w:rFonts w:eastAsia="Times New Roman"/>
          <w:szCs w:val="28"/>
          <w:lang w:val="en-US" w:eastAsia="zh-CN"/>
        </w:rPr>
        <w:t>API</w:t>
      </w:r>
      <w:r>
        <w:rPr>
          <w:rFonts w:eastAsia="Times New Roman"/>
          <w:szCs w:val="28"/>
          <w:lang w:val="uk-UA" w:eastAsia="zh-CN"/>
        </w:rPr>
        <w:t xml:space="preserve"> ефективним, оптимізованим, зрозумілим.</w:t>
      </w:r>
      <w:r w:rsidR="00B53F9E">
        <w:rPr>
          <w:rFonts w:eastAsia="Times New Roman"/>
          <w:szCs w:val="28"/>
          <w:lang w:val="uk-UA" w:eastAsia="zh-CN"/>
        </w:rPr>
        <w:t xml:space="preserve"> Фреймворки </w:t>
      </w:r>
      <w:r w:rsidR="00B53F9E">
        <w:rPr>
          <w:rFonts w:eastAsia="Times New Roman"/>
          <w:szCs w:val="28"/>
          <w:lang w:val="en-US" w:eastAsia="zh-CN"/>
        </w:rPr>
        <w:t>Spring</w:t>
      </w:r>
      <w:r w:rsidR="00B53F9E" w:rsidRPr="00B53F9E">
        <w:rPr>
          <w:rFonts w:eastAsia="Times New Roman"/>
          <w:szCs w:val="28"/>
          <w:lang w:val="uk-UA" w:eastAsia="zh-CN"/>
        </w:rPr>
        <w:t xml:space="preserve"> </w:t>
      </w:r>
      <w:r w:rsidR="00B53F9E">
        <w:rPr>
          <w:rFonts w:eastAsia="Times New Roman"/>
          <w:szCs w:val="28"/>
          <w:lang w:val="uk-UA" w:eastAsia="zh-CN"/>
        </w:rPr>
        <w:t xml:space="preserve">та </w:t>
      </w:r>
      <w:r w:rsidR="00B53F9E">
        <w:rPr>
          <w:rFonts w:eastAsia="Times New Roman"/>
          <w:szCs w:val="28"/>
          <w:lang w:val="en-US" w:eastAsia="zh-CN"/>
        </w:rPr>
        <w:t>Hibernate</w:t>
      </w:r>
      <w:r w:rsidR="00B53F9E" w:rsidRPr="00B53F9E">
        <w:rPr>
          <w:rFonts w:eastAsia="Times New Roman"/>
          <w:szCs w:val="28"/>
          <w:lang w:val="uk-UA" w:eastAsia="zh-CN"/>
        </w:rPr>
        <w:t xml:space="preserve"> </w:t>
      </w:r>
      <w:r w:rsidR="00B53F9E">
        <w:rPr>
          <w:rFonts w:eastAsia="Times New Roman"/>
          <w:szCs w:val="28"/>
          <w:lang w:val="uk-UA" w:eastAsia="zh-CN"/>
        </w:rPr>
        <w:t>надзвичайно сильно прискорили розробку програмного продукту через свої готові р</w:t>
      </w:r>
      <w:r w:rsidR="002A0AF0">
        <w:rPr>
          <w:rFonts w:eastAsia="Times New Roman"/>
          <w:szCs w:val="28"/>
          <w:lang w:val="uk-UA" w:eastAsia="zh-CN"/>
        </w:rPr>
        <w:t xml:space="preserve">ішення та інструменти, що також </w:t>
      </w:r>
      <w:r w:rsidR="00B53F9E">
        <w:rPr>
          <w:rFonts w:eastAsia="Times New Roman"/>
          <w:szCs w:val="28"/>
          <w:lang w:val="uk-UA" w:eastAsia="zh-CN"/>
        </w:rPr>
        <w:t xml:space="preserve">дозволило зробити систему </w:t>
      </w:r>
      <w:r w:rsidR="002A0AF0">
        <w:rPr>
          <w:rFonts w:eastAsia="Times New Roman"/>
          <w:szCs w:val="28"/>
          <w:lang w:val="uk-UA" w:eastAsia="zh-CN"/>
        </w:rPr>
        <w:t xml:space="preserve">значно </w:t>
      </w:r>
      <w:r w:rsidR="00B53F9E">
        <w:rPr>
          <w:rFonts w:eastAsia="Times New Roman"/>
          <w:szCs w:val="28"/>
          <w:lang w:val="uk-UA" w:eastAsia="zh-CN"/>
        </w:rPr>
        <w:t xml:space="preserve">надійнішою та </w:t>
      </w:r>
      <w:proofErr w:type="spellStart"/>
      <w:r w:rsidR="000C6C67" w:rsidRPr="00D45A71">
        <w:rPr>
          <w:lang w:val="uk-UA"/>
        </w:rPr>
        <w:t>передбачуванішою</w:t>
      </w:r>
      <w:proofErr w:type="spellEnd"/>
      <w:r w:rsidR="00B53F9E">
        <w:rPr>
          <w:rFonts w:eastAsia="Times New Roman"/>
          <w:szCs w:val="28"/>
          <w:lang w:val="uk-UA" w:eastAsia="zh-CN"/>
        </w:rPr>
        <w:t>.</w:t>
      </w:r>
      <w:r>
        <w:rPr>
          <w:rFonts w:eastAsia="Times New Roman"/>
          <w:szCs w:val="28"/>
          <w:lang w:val="uk-UA" w:eastAsia="zh-CN"/>
        </w:rPr>
        <w:t xml:space="preserve"> Інтегровано та налаштовано </w:t>
      </w:r>
      <w:r>
        <w:rPr>
          <w:rFonts w:eastAsia="Times New Roman"/>
          <w:szCs w:val="28"/>
          <w:lang w:val="en-US" w:eastAsia="zh-CN"/>
        </w:rPr>
        <w:t>Swagger</w:t>
      </w:r>
      <w:r>
        <w:rPr>
          <w:rFonts w:eastAsia="Times New Roman"/>
          <w:szCs w:val="28"/>
          <w:lang w:val="uk-UA" w:eastAsia="zh-CN"/>
        </w:rPr>
        <w:t xml:space="preserve"> – інтерактивну докум</w:t>
      </w:r>
      <w:r w:rsidR="00D00118">
        <w:rPr>
          <w:rFonts w:eastAsia="Times New Roman"/>
          <w:szCs w:val="28"/>
          <w:lang w:val="uk-UA" w:eastAsia="zh-CN"/>
        </w:rPr>
        <w:t>ентації розробленого функціонала</w:t>
      </w:r>
      <w:r>
        <w:rPr>
          <w:rFonts w:eastAsia="Times New Roman"/>
          <w:szCs w:val="28"/>
          <w:lang w:val="uk-UA" w:eastAsia="zh-CN"/>
        </w:rPr>
        <w:t xml:space="preserve"> </w:t>
      </w:r>
      <w:r>
        <w:rPr>
          <w:rFonts w:eastAsia="Times New Roman"/>
          <w:szCs w:val="28"/>
          <w:lang w:val="en-US" w:eastAsia="zh-CN"/>
        </w:rPr>
        <w:t>API</w:t>
      </w:r>
      <w:r>
        <w:rPr>
          <w:rFonts w:eastAsia="Times New Roman"/>
          <w:szCs w:val="28"/>
          <w:lang w:val="uk-UA" w:eastAsia="zh-CN"/>
        </w:rPr>
        <w:t xml:space="preserve">, що дозволяє використовувати розроблене </w:t>
      </w:r>
      <w:r>
        <w:rPr>
          <w:rFonts w:eastAsia="Times New Roman"/>
          <w:szCs w:val="28"/>
          <w:lang w:val="en-US" w:eastAsia="zh-CN"/>
        </w:rPr>
        <w:t>API</w:t>
      </w:r>
      <w:r>
        <w:rPr>
          <w:rFonts w:eastAsia="Times New Roman"/>
          <w:szCs w:val="28"/>
          <w:lang w:val="uk-UA" w:eastAsia="zh-CN"/>
        </w:rPr>
        <w:t xml:space="preserve"> будь-кому, навіть користувачам, які не володіють технічними знаннями в сфері програмування. Під час інтеграції сервісу авторизації </w:t>
      </w:r>
      <w:proofErr w:type="spellStart"/>
      <w:r>
        <w:rPr>
          <w:rFonts w:eastAsia="Times New Roman"/>
          <w:szCs w:val="28"/>
          <w:lang w:val="en-US" w:eastAsia="zh-CN"/>
        </w:rPr>
        <w:t>Keycloak</w:t>
      </w:r>
      <w:proofErr w:type="spellEnd"/>
      <w:r>
        <w:rPr>
          <w:rFonts w:eastAsia="Times New Roman"/>
          <w:szCs w:val="28"/>
          <w:lang w:val="uk-UA" w:eastAsia="zh-CN"/>
        </w:rPr>
        <w:t xml:space="preserve">, був створений окремий </w:t>
      </w:r>
      <w:proofErr w:type="spellStart"/>
      <w:r>
        <w:rPr>
          <w:rFonts w:eastAsia="Times New Roman"/>
          <w:szCs w:val="28"/>
          <w:lang w:val="uk-UA" w:eastAsia="zh-CN"/>
        </w:rPr>
        <w:t>мікросервіс</w:t>
      </w:r>
      <w:proofErr w:type="spellEnd"/>
      <w:r>
        <w:rPr>
          <w:rFonts w:eastAsia="Times New Roman"/>
          <w:szCs w:val="28"/>
          <w:lang w:val="uk-UA" w:eastAsia="zh-CN"/>
        </w:rPr>
        <w:t xml:space="preserve">, котрий </w:t>
      </w:r>
      <w:proofErr w:type="spellStart"/>
      <w:r>
        <w:rPr>
          <w:rFonts w:eastAsia="Times New Roman"/>
          <w:szCs w:val="28"/>
          <w:lang w:val="uk-UA" w:eastAsia="zh-CN"/>
        </w:rPr>
        <w:t>інкапсулює</w:t>
      </w:r>
      <w:proofErr w:type="spellEnd"/>
      <w:r>
        <w:rPr>
          <w:rFonts w:eastAsia="Times New Roman"/>
          <w:szCs w:val="28"/>
          <w:lang w:val="uk-UA" w:eastAsia="zh-CN"/>
        </w:rPr>
        <w:t xml:space="preserve"> логіку</w:t>
      </w:r>
      <w:r w:rsidR="00B53F9E">
        <w:rPr>
          <w:rFonts w:eastAsia="Times New Roman"/>
          <w:szCs w:val="28"/>
          <w:lang w:val="uk-UA" w:eastAsia="zh-CN"/>
        </w:rPr>
        <w:t xml:space="preserve"> роботи з сервісом авторизації через своє </w:t>
      </w:r>
      <w:r w:rsidR="00B53F9E">
        <w:rPr>
          <w:rFonts w:eastAsia="Times New Roman"/>
          <w:szCs w:val="28"/>
          <w:lang w:val="en-US" w:eastAsia="zh-CN"/>
        </w:rPr>
        <w:t>API</w:t>
      </w:r>
      <w:r w:rsidR="00B53F9E" w:rsidRPr="00B53F9E">
        <w:rPr>
          <w:rFonts w:eastAsia="Times New Roman"/>
          <w:szCs w:val="28"/>
          <w:lang w:val="uk-UA" w:eastAsia="zh-CN"/>
        </w:rPr>
        <w:t>.</w:t>
      </w:r>
      <w:r w:rsidR="00B53F9E">
        <w:rPr>
          <w:rFonts w:eastAsia="Times New Roman"/>
          <w:szCs w:val="28"/>
          <w:lang w:val="uk-UA" w:eastAsia="zh-CN"/>
        </w:rPr>
        <w:t xml:space="preserve"> Це складний, але в </w:t>
      </w:r>
      <w:proofErr w:type="spellStart"/>
      <w:r w:rsidR="00B53F9E">
        <w:rPr>
          <w:rFonts w:eastAsia="Times New Roman"/>
          <w:szCs w:val="28"/>
          <w:lang w:val="uk-UA" w:eastAsia="zh-CN"/>
        </w:rPr>
        <w:t>одночас</w:t>
      </w:r>
      <w:proofErr w:type="spellEnd"/>
      <w:r w:rsidR="00B53F9E">
        <w:rPr>
          <w:rFonts w:eastAsia="Times New Roman"/>
          <w:szCs w:val="28"/>
          <w:lang w:val="uk-UA" w:eastAsia="zh-CN"/>
        </w:rPr>
        <w:t xml:space="preserve"> і простий механізм налаштування області прав доступу до </w:t>
      </w:r>
      <w:r w:rsidR="00213B54">
        <w:rPr>
          <w:rFonts w:eastAsia="Times New Roman"/>
          <w:szCs w:val="28"/>
          <w:lang w:val="uk-UA" w:eastAsia="zh-CN"/>
        </w:rPr>
        <w:t>окремих</w:t>
      </w:r>
      <w:r w:rsidR="00B53F9E">
        <w:rPr>
          <w:rFonts w:eastAsia="Times New Roman"/>
          <w:szCs w:val="28"/>
          <w:lang w:val="uk-UA" w:eastAsia="zh-CN"/>
        </w:rPr>
        <w:t xml:space="preserve"> ресурсів з використанням міграції бази даних </w:t>
      </w:r>
      <w:r w:rsidR="00B53F9E">
        <w:rPr>
          <w:rFonts w:eastAsia="Times New Roman"/>
          <w:szCs w:val="28"/>
          <w:lang w:val="en-US" w:eastAsia="zh-CN"/>
        </w:rPr>
        <w:t>MongoDB</w:t>
      </w:r>
      <w:r w:rsidR="00B53F9E" w:rsidRPr="00B53F9E">
        <w:rPr>
          <w:rFonts w:eastAsia="Times New Roman"/>
          <w:szCs w:val="28"/>
          <w:lang w:eastAsia="zh-CN"/>
        </w:rPr>
        <w:t>.</w:t>
      </w:r>
      <w:r w:rsidR="00B53F9E">
        <w:rPr>
          <w:rFonts w:eastAsia="Times New Roman"/>
          <w:szCs w:val="28"/>
          <w:lang w:val="uk-UA" w:eastAsia="zh-CN"/>
        </w:rPr>
        <w:t xml:space="preserve"> Також було використано технологію контейнеризації </w:t>
      </w:r>
      <w:r w:rsidR="00B53F9E">
        <w:rPr>
          <w:rFonts w:eastAsia="Times New Roman"/>
          <w:szCs w:val="28"/>
          <w:lang w:val="en-US" w:eastAsia="zh-CN"/>
        </w:rPr>
        <w:t>Docker</w:t>
      </w:r>
      <w:r w:rsidR="00B53F9E">
        <w:rPr>
          <w:rFonts w:eastAsia="Times New Roman"/>
          <w:szCs w:val="28"/>
          <w:lang w:val="uk-UA" w:eastAsia="zh-CN"/>
        </w:rPr>
        <w:t>. Завдяки цій технології з</w:t>
      </w:r>
      <w:r w:rsidR="00B53F9E" w:rsidRPr="00B53F9E">
        <w:rPr>
          <w:rFonts w:eastAsia="Times New Roman"/>
          <w:szCs w:val="28"/>
          <w:lang w:val="uk-UA" w:eastAsia="zh-CN"/>
        </w:rPr>
        <w:t>’</w:t>
      </w:r>
      <w:r w:rsidR="00B53F9E">
        <w:rPr>
          <w:rFonts w:eastAsia="Times New Roman"/>
          <w:szCs w:val="28"/>
          <w:lang w:val="uk-UA" w:eastAsia="zh-CN"/>
        </w:rPr>
        <w:t xml:space="preserve">явилася можливість локально розгортати розроблений додаток, ізолюючи кожен </w:t>
      </w:r>
      <w:proofErr w:type="spellStart"/>
      <w:r w:rsidR="00B53F9E">
        <w:rPr>
          <w:rFonts w:eastAsia="Times New Roman"/>
          <w:szCs w:val="28"/>
          <w:lang w:val="uk-UA" w:eastAsia="zh-CN"/>
        </w:rPr>
        <w:t>мікросервіс</w:t>
      </w:r>
      <w:proofErr w:type="spellEnd"/>
      <w:r w:rsidR="00B53F9E">
        <w:rPr>
          <w:rFonts w:eastAsia="Times New Roman"/>
          <w:szCs w:val="28"/>
          <w:lang w:val="uk-UA" w:eastAsia="zh-CN"/>
        </w:rPr>
        <w:t xml:space="preserve"> чи модуль в окремому віртуальному контейнері</w:t>
      </w:r>
      <w:r w:rsidR="00F65998">
        <w:rPr>
          <w:rFonts w:eastAsia="Times New Roman"/>
          <w:szCs w:val="28"/>
          <w:lang w:val="uk-UA" w:eastAsia="zh-CN"/>
        </w:rPr>
        <w:t>.</w:t>
      </w:r>
      <w:r w:rsidR="00B53F9E">
        <w:rPr>
          <w:rFonts w:eastAsia="Times New Roman"/>
          <w:szCs w:val="28"/>
          <w:lang w:val="uk-UA" w:eastAsia="zh-CN"/>
        </w:rPr>
        <w:t xml:space="preserve"> </w:t>
      </w:r>
      <w:r w:rsidR="00F65998">
        <w:rPr>
          <w:rFonts w:eastAsia="Times New Roman"/>
          <w:szCs w:val="28"/>
          <w:lang w:val="uk-UA" w:eastAsia="zh-CN"/>
        </w:rPr>
        <w:t>Надалі</w:t>
      </w:r>
      <w:r w:rsidR="00B53F9E">
        <w:rPr>
          <w:rFonts w:eastAsia="Times New Roman"/>
          <w:szCs w:val="28"/>
          <w:lang w:val="uk-UA" w:eastAsia="zh-CN"/>
        </w:rPr>
        <w:t xml:space="preserve"> написані докер файли можуть бути використані для розгортання на віддаленому сервері, як інструкція </w:t>
      </w:r>
      <w:r w:rsidR="00B53F9E">
        <w:rPr>
          <w:rFonts w:eastAsia="Times New Roman"/>
          <w:szCs w:val="28"/>
          <w:lang w:val="en-US" w:eastAsia="zh-CN"/>
        </w:rPr>
        <w:t>CI</w:t>
      </w:r>
      <w:r w:rsidR="00B53F9E" w:rsidRPr="00B53F9E">
        <w:rPr>
          <w:rFonts w:eastAsia="Times New Roman"/>
          <w:szCs w:val="28"/>
          <w:lang w:val="uk-UA" w:eastAsia="zh-CN"/>
        </w:rPr>
        <w:t>/</w:t>
      </w:r>
      <w:r w:rsidR="00B53F9E">
        <w:rPr>
          <w:rFonts w:eastAsia="Times New Roman"/>
          <w:szCs w:val="28"/>
          <w:lang w:val="en-US" w:eastAsia="zh-CN"/>
        </w:rPr>
        <w:t>CD</w:t>
      </w:r>
      <w:r w:rsidR="00B53F9E" w:rsidRPr="00B53F9E">
        <w:rPr>
          <w:rFonts w:eastAsia="Times New Roman"/>
          <w:szCs w:val="28"/>
          <w:lang w:val="uk-UA" w:eastAsia="zh-CN"/>
        </w:rPr>
        <w:t xml:space="preserve">. </w:t>
      </w:r>
      <w:r w:rsidR="002A377C">
        <w:rPr>
          <w:rFonts w:eastAsia="Times New Roman"/>
          <w:szCs w:val="28"/>
          <w:lang w:val="uk-UA" w:eastAsia="zh-CN"/>
        </w:rPr>
        <w:t>Важливим рішенням є також інтеграція двох баз даних для вирішення різних задач.</w:t>
      </w:r>
      <w:r w:rsidR="002A377C" w:rsidRPr="002A377C">
        <w:rPr>
          <w:rFonts w:eastAsia="Times New Roman"/>
          <w:szCs w:val="28"/>
          <w:lang w:val="uk-UA" w:eastAsia="zh-CN"/>
        </w:rPr>
        <w:t xml:space="preserve"> </w:t>
      </w:r>
      <w:r w:rsidR="002A377C">
        <w:rPr>
          <w:rFonts w:eastAsia="Times New Roman"/>
          <w:szCs w:val="28"/>
          <w:lang w:val="en-US" w:eastAsia="zh-CN"/>
        </w:rPr>
        <w:t>PostgreSQL</w:t>
      </w:r>
      <w:r w:rsidR="002A377C">
        <w:rPr>
          <w:rFonts w:eastAsia="Times New Roman"/>
          <w:szCs w:val="28"/>
          <w:lang w:val="uk-UA" w:eastAsia="zh-CN"/>
        </w:rPr>
        <w:t xml:space="preserve">, для зберігання </w:t>
      </w:r>
      <w:r w:rsidR="002A0AF0">
        <w:rPr>
          <w:rFonts w:eastAsia="Times New Roman"/>
          <w:szCs w:val="28"/>
          <w:lang w:val="uk-UA" w:eastAsia="zh-CN"/>
        </w:rPr>
        <w:t xml:space="preserve">основної бізнес-логіки системи </w:t>
      </w:r>
      <w:r w:rsidR="002A377C">
        <w:rPr>
          <w:rFonts w:eastAsia="Times New Roman"/>
          <w:szCs w:val="28"/>
          <w:lang w:val="uk-UA" w:eastAsia="zh-CN"/>
        </w:rPr>
        <w:t xml:space="preserve">та </w:t>
      </w:r>
      <w:proofErr w:type="spellStart"/>
      <w:r w:rsidR="002A377C" w:rsidRPr="00944211">
        <w:rPr>
          <w:rStyle w:val="ad"/>
          <w:b w:val="0"/>
          <w:bCs w:val="0"/>
          <w:lang w:val="uk-UA"/>
        </w:rPr>
        <w:t>документо</w:t>
      </w:r>
      <w:proofErr w:type="spellEnd"/>
      <w:r w:rsidR="002A377C" w:rsidRPr="00944211">
        <w:rPr>
          <w:rStyle w:val="ad"/>
          <w:b w:val="0"/>
          <w:bCs w:val="0"/>
          <w:lang w:val="uk-UA"/>
        </w:rPr>
        <w:t xml:space="preserve">-орієнтовану </w:t>
      </w:r>
      <w:proofErr w:type="spellStart"/>
      <w:r w:rsidR="002A377C" w:rsidRPr="00944211">
        <w:rPr>
          <w:rStyle w:val="ad"/>
          <w:b w:val="0"/>
          <w:bCs w:val="0"/>
          <w:lang w:val="uk-UA"/>
        </w:rPr>
        <w:t>MongoDB</w:t>
      </w:r>
      <w:proofErr w:type="spellEnd"/>
      <w:r w:rsidR="002A377C">
        <w:rPr>
          <w:rStyle w:val="ad"/>
          <w:b w:val="0"/>
          <w:bCs w:val="0"/>
          <w:lang w:val="uk-UA"/>
        </w:rPr>
        <w:t xml:space="preserve"> для роботи з великою кількістю метаданих, які створює </w:t>
      </w:r>
      <w:r w:rsidR="002A377C">
        <w:rPr>
          <w:rStyle w:val="ad"/>
          <w:b w:val="0"/>
          <w:bCs w:val="0"/>
          <w:lang w:val="en-US"/>
        </w:rPr>
        <w:t>permission</w:t>
      </w:r>
      <w:r w:rsidR="002A377C">
        <w:rPr>
          <w:rStyle w:val="ad"/>
          <w:b w:val="0"/>
          <w:bCs w:val="0"/>
          <w:lang w:val="uk-UA"/>
        </w:rPr>
        <w:t>-</w:t>
      </w:r>
      <w:r w:rsidR="002A377C">
        <w:rPr>
          <w:rStyle w:val="ad"/>
          <w:b w:val="0"/>
          <w:bCs w:val="0"/>
          <w:lang w:val="en-US"/>
        </w:rPr>
        <w:t>service</w:t>
      </w:r>
      <w:r w:rsidR="002A377C">
        <w:rPr>
          <w:rStyle w:val="ad"/>
          <w:b w:val="0"/>
          <w:bCs w:val="0"/>
          <w:lang w:val="uk-UA"/>
        </w:rPr>
        <w:t xml:space="preserve"> для взаємодії з </w:t>
      </w:r>
      <w:proofErr w:type="spellStart"/>
      <w:r w:rsidR="002A377C">
        <w:rPr>
          <w:rStyle w:val="ad"/>
          <w:b w:val="0"/>
          <w:bCs w:val="0"/>
          <w:lang w:val="en-US"/>
        </w:rPr>
        <w:t>Keycloak</w:t>
      </w:r>
      <w:proofErr w:type="spellEnd"/>
      <w:r w:rsidR="002A377C" w:rsidRPr="002A377C">
        <w:rPr>
          <w:rStyle w:val="ad"/>
          <w:b w:val="0"/>
          <w:bCs w:val="0"/>
          <w:lang w:val="uk-UA"/>
        </w:rPr>
        <w:t xml:space="preserve">. </w:t>
      </w:r>
      <w:r w:rsidR="002A377C">
        <w:rPr>
          <w:rStyle w:val="ad"/>
          <w:b w:val="0"/>
          <w:bCs w:val="0"/>
          <w:lang w:val="uk-UA"/>
        </w:rPr>
        <w:t xml:space="preserve">Спроектована </w:t>
      </w:r>
      <w:proofErr w:type="spellStart"/>
      <w:r w:rsidR="002A377C">
        <w:rPr>
          <w:rStyle w:val="ad"/>
          <w:b w:val="0"/>
          <w:bCs w:val="0"/>
          <w:lang w:val="uk-UA"/>
        </w:rPr>
        <w:t>мікросервісна</w:t>
      </w:r>
      <w:proofErr w:type="spellEnd"/>
      <w:r w:rsidR="002A377C">
        <w:rPr>
          <w:rStyle w:val="ad"/>
          <w:b w:val="0"/>
          <w:bCs w:val="0"/>
          <w:lang w:val="uk-UA"/>
        </w:rPr>
        <w:t xml:space="preserve"> архітектура повністю відповідає поставленим задачам та сучасним принципам розробки архітектури програмних веб-додатків. Така архітектура дозволяє масштабувати </w:t>
      </w:r>
      <w:r w:rsidR="002A377C">
        <w:rPr>
          <w:rStyle w:val="ad"/>
          <w:b w:val="0"/>
          <w:bCs w:val="0"/>
          <w:lang w:val="en-US"/>
        </w:rPr>
        <w:t>CRM</w:t>
      </w:r>
      <w:r w:rsidR="002A377C" w:rsidRPr="002A377C">
        <w:rPr>
          <w:rStyle w:val="ad"/>
          <w:b w:val="0"/>
          <w:bCs w:val="0"/>
          <w:lang w:val="uk-UA"/>
        </w:rPr>
        <w:t>-</w:t>
      </w:r>
      <w:r w:rsidR="002A377C">
        <w:rPr>
          <w:rStyle w:val="ad"/>
          <w:b w:val="0"/>
          <w:bCs w:val="0"/>
          <w:lang w:val="uk-UA"/>
        </w:rPr>
        <w:t xml:space="preserve">систему в рамках окремого </w:t>
      </w:r>
      <w:proofErr w:type="spellStart"/>
      <w:r w:rsidR="002A377C">
        <w:rPr>
          <w:rStyle w:val="ad"/>
          <w:b w:val="0"/>
          <w:bCs w:val="0"/>
          <w:lang w:val="uk-UA"/>
        </w:rPr>
        <w:t>мікросервісу</w:t>
      </w:r>
      <w:proofErr w:type="spellEnd"/>
      <w:r w:rsidR="002A377C">
        <w:rPr>
          <w:rStyle w:val="ad"/>
          <w:b w:val="0"/>
          <w:bCs w:val="0"/>
          <w:lang w:val="uk-UA"/>
        </w:rPr>
        <w:t xml:space="preserve">, збільшує </w:t>
      </w:r>
      <w:proofErr w:type="spellStart"/>
      <w:r w:rsidR="002A377C">
        <w:rPr>
          <w:rStyle w:val="ad"/>
          <w:b w:val="0"/>
          <w:bCs w:val="0"/>
          <w:lang w:val="uk-UA"/>
        </w:rPr>
        <w:t>відмовостійкість</w:t>
      </w:r>
      <w:proofErr w:type="spellEnd"/>
      <w:r w:rsidR="002A377C">
        <w:rPr>
          <w:rStyle w:val="ad"/>
          <w:b w:val="0"/>
          <w:bCs w:val="0"/>
          <w:lang w:val="uk-UA"/>
        </w:rPr>
        <w:t xml:space="preserve">, швидкість та ефективність, значно </w:t>
      </w:r>
      <w:r w:rsidR="002A377C">
        <w:rPr>
          <w:rStyle w:val="ad"/>
          <w:b w:val="0"/>
          <w:bCs w:val="0"/>
          <w:lang w:val="uk-UA"/>
        </w:rPr>
        <w:lastRenderedPageBreak/>
        <w:t>спрощує подальшу розробку системи.</w:t>
      </w:r>
    </w:p>
    <w:p w14:paraId="4E7B31A2" w14:textId="77777777" w:rsidR="00961547" w:rsidRDefault="00961547" w:rsidP="00961547">
      <w:pPr>
        <w:widowControl w:val="0"/>
        <w:suppressAutoHyphens/>
        <w:autoSpaceDE w:val="0"/>
        <w:spacing w:after="0" w:line="360" w:lineRule="auto"/>
        <w:ind w:firstLine="709"/>
        <w:rPr>
          <w:rStyle w:val="ad"/>
          <w:b w:val="0"/>
          <w:bCs w:val="0"/>
          <w:lang w:val="uk-UA"/>
        </w:rPr>
      </w:pPr>
      <w:proofErr w:type="spellStart"/>
      <w:r w:rsidRPr="00961547">
        <w:rPr>
          <w:rStyle w:val="ad"/>
          <w:b w:val="0"/>
          <w:bCs w:val="0"/>
          <w:lang w:val="uk-UA"/>
        </w:rPr>
        <w:t>Фронт</w:t>
      </w:r>
      <w:r>
        <w:rPr>
          <w:rStyle w:val="ad"/>
          <w:b w:val="0"/>
          <w:bCs w:val="0"/>
          <w:lang w:val="uk-UA"/>
        </w:rPr>
        <w:t>енд</w:t>
      </w:r>
      <w:proofErr w:type="spellEnd"/>
      <w:r>
        <w:rPr>
          <w:rStyle w:val="ad"/>
          <w:b w:val="0"/>
          <w:bCs w:val="0"/>
          <w:lang w:val="uk-UA"/>
        </w:rPr>
        <w:t xml:space="preserve"> частин</w:t>
      </w:r>
      <w:r w:rsidR="00AC6D4A">
        <w:rPr>
          <w:rStyle w:val="ad"/>
          <w:b w:val="0"/>
          <w:bCs w:val="0"/>
          <w:lang w:val="uk-UA"/>
        </w:rPr>
        <w:t>а додатка</w:t>
      </w:r>
      <w:r>
        <w:rPr>
          <w:rStyle w:val="ad"/>
          <w:b w:val="0"/>
          <w:bCs w:val="0"/>
          <w:lang w:val="uk-UA"/>
        </w:rPr>
        <w:t xml:space="preserve"> розроблена за допомогою мови програмування </w:t>
      </w:r>
      <w:r>
        <w:rPr>
          <w:rStyle w:val="ad"/>
          <w:b w:val="0"/>
          <w:bCs w:val="0"/>
          <w:lang w:val="en-US"/>
        </w:rPr>
        <w:t>TypeScript</w:t>
      </w:r>
      <w:r w:rsidRPr="00961547">
        <w:rPr>
          <w:rStyle w:val="ad"/>
          <w:b w:val="0"/>
          <w:bCs w:val="0"/>
          <w:lang w:val="uk-UA"/>
        </w:rPr>
        <w:t xml:space="preserve"> </w:t>
      </w:r>
      <w:r>
        <w:rPr>
          <w:rStyle w:val="ad"/>
          <w:b w:val="0"/>
          <w:bCs w:val="0"/>
          <w:lang w:val="uk-UA"/>
        </w:rPr>
        <w:t xml:space="preserve">та </w:t>
      </w:r>
      <w:r>
        <w:rPr>
          <w:rStyle w:val="ad"/>
          <w:b w:val="0"/>
          <w:bCs w:val="0"/>
          <w:lang w:val="en-US"/>
        </w:rPr>
        <w:t>Angular</w:t>
      </w:r>
      <w:r w:rsidRPr="00961547">
        <w:rPr>
          <w:rStyle w:val="ad"/>
          <w:b w:val="0"/>
          <w:bCs w:val="0"/>
          <w:lang w:val="uk-UA"/>
        </w:rPr>
        <w:t xml:space="preserve"> </w:t>
      </w:r>
      <w:r>
        <w:rPr>
          <w:rStyle w:val="ad"/>
          <w:b w:val="0"/>
          <w:bCs w:val="0"/>
          <w:lang w:val="en-US"/>
        </w:rPr>
        <w:t>Framework</w:t>
      </w:r>
      <w:r>
        <w:rPr>
          <w:rStyle w:val="ad"/>
          <w:b w:val="0"/>
          <w:bCs w:val="0"/>
          <w:lang w:val="uk-UA"/>
        </w:rPr>
        <w:t xml:space="preserve">, відповідно до створеного </w:t>
      </w:r>
      <w:proofErr w:type="spellStart"/>
      <w:r>
        <w:rPr>
          <w:rStyle w:val="ad"/>
          <w:b w:val="0"/>
          <w:bCs w:val="0"/>
          <w:lang w:val="uk-UA"/>
        </w:rPr>
        <w:t>мікросервісного</w:t>
      </w:r>
      <w:proofErr w:type="spellEnd"/>
      <w:r>
        <w:rPr>
          <w:rStyle w:val="ad"/>
          <w:b w:val="0"/>
          <w:bCs w:val="0"/>
          <w:lang w:val="uk-UA"/>
        </w:rPr>
        <w:t xml:space="preserve"> </w:t>
      </w:r>
      <w:r>
        <w:rPr>
          <w:rStyle w:val="ad"/>
          <w:b w:val="0"/>
          <w:bCs w:val="0"/>
          <w:lang w:val="en-US"/>
        </w:rPr>
        <w:t>API</w:t>
      </w:r>
      <w:r w:rsidRPr="00961547">
        <w:rPr>
          <w:rStyle w:val="ad"/>
          <w:b w:val="0"/>
          <w:bCs w:val="0"/>
          <w:lang w:val="uk-UA"/>
        </w:rPr>
        <w:t xml:space="preserve">. </w:t>
      </w:r>
      <w:r>
        <w:rPr>
          <w:rStyle w:val="ad"/>
          <w:b w:val="0"/>
          <w:bCs w:val="0"/>
          <w:lang w:val="uk-UA"/>
        </w:rPr>
        <w:t>Було створено зручний, зрозумій, надійний інтерфейс, функціонал якого відповідає поставленим задачам.</w:t>
      </w:r>
    </w:p>
    <w:p w14:paraId="672BEF90" w14:textId="77777777" w:rsidR="00961547" w:rsidRPr="00961547" w:rsidRDefault="00961547" w:rsidP="00961547">
      <w:pPr>
        <w:widowControl w:val="0"/>
        <w:suppressAutoHyphens/>
        <w:autoSpaceDE w:val="0"/>
        <w:spacing w:after="0" w:line="360" w:lineRule="auto"/>
        <w:ind w:firstLine="709"/>
        <w:rPr>
          <w:rStyle w:val="ad"/>
          <w:b w:val="0"/>
          <w:bCs w:val="0"/>
          <w:lang w:val="uk-UA"/>
        </w:rPr>
      </w:pPr>
      <w:r>
        <w:rPr>
          <w:rStyle w:val="ad"/>
          <w:b w:val="0"/>
          <w:bCs w:val="0"/>
          <w:lang w:val="uk-UA"/>
        </w:rPr>
        <w:t xml:space="preserve">Підсумовуючи всі отримані результати, можна дійти висновку, що всі задачі дипломного проектування виконані в повній мірі. Розроблено </w:t>
      </w:r>
      <w:r>
        <w:rPr>
          <w:rStyle w:val="ad"/>
          <w:b w:val="0"/>
          <w:bCs w:val="0"/>
          <w:lang w:val="en-US"/>
        </w:rPr>
        <w:t>CRM</w:t>
      </w:r>
      <w:r w:rsidRPr="00961547">
        <w:rPr>
          <w:rStyle w:val="ad"/>
          <w:b w:val="0"/>
          <w:bCs w:val="0"/>
        </w:rPr>
        <w:t>-</w:t>
      </w:r>
      <w:r>
        <w:rPr>
          <w:rStyle w:val="ad"/>
          <w:b w:val="0"/>
          <w:bCs w:val="0"/>
          <w:lang w:val="uk-UA"/>
        </w:rPr>
        <w:t xml:space="preserve">систему з використанням дійсно останніх, сучасних технологій розробки корпоративних веб-додатків. Розроблений додаток в сучасну епоху </w:t>
      </w:r>
      <w:proofErr w:type="spellStart"/>
      <w:r>
        <w:rPr>
          <w:rStyle w:val="ad"/>
          <w:b w:val="0"/>
          <w:bCs w:val="0"/>
          <w:lang w:val="uk-UA"/>
        </w:rPr>
        <w:t>діджиталізції</w:t>
      </w:r>
      <w:proofErr w:type="spellEnd"/>
      <w:r>
        <w:rPr>
          <w:rStyle w:val="ad"/>
          <w:b w:val="0"/>
          <w:bCs w:val="0"/>
          <w:lang w:val="uk-UA"/>
        </w:rPr>
        <w:t xml:space="preserve"> економіки та бізнесу, може бути використаний для </w:t>
      </w:r>
      <w:r w:rsidR="002A0AF0">
        <w:rPr>
          <w:rStyle w:val="ad"/>
          <w:b w:val="0"/>
          <w:bCs w:val="0"/>
          <w:lang w:val="uk-UA"/>
        </w:rPr>
        <w:t>зберігання</w:t>
      </w:r>
      <w:r>
        <w:rPr>
          <w:rStyle w:val="ad"/>
          <w:b w:val="0"/>
          <w:bCs w:val="0"/>
          <w:lang w:val="uk-UA"/>
        </w:rPr>
        <w:t xml:space="preserve"> даних потенційних клієнтів, як для власного користування окремо взятого підприємства, для збільшення охоплення ринку, опитувань, аналізу, збільшення продажу товарів та послуг, так і для сфери </w:t>
      </w:r>
      <w:r>
        <w:rPr>
          <w:rStyle w:val="ad"/>
          <w:b w:val="0"/>
          <w:bCs w:val="0"/>
          <w:lang w:val="en-US"/>
        </w:rPr>
        <w:t>B</w:t>
      </w:r>
      <w:r w:rsidRPr="00961547">
        <w:rPr>
          <w:rStyle w:val="ad"/>
          <w:b w:val="0"/>
          <w:bCs w:val="0"/>
          <w:lang w:val="uk-UA"/>
        </w:rPr>
        <w:t>2</w:t>
      </w:r>
      <w:r>
        <w:rPr>
          <w:rStyle w:val="ad"/>
          <w:b w:val="0"/>
          <w:bCs w:val="0"/>
          <w:lang w:val="en-US"/>
        </w:rPr>
        <w:t>B</w:t>
      </w:r>
      <w:r w:rsidR="00922150" w:rsidRPr="00922150">
        <w:rPr>
          <w:rStyle w:val="ad"/>
          <w:b w:val="0"/>
          <w:bCs w:val="0"/>
          <w:lang w:val="uk-UA"/>
        </w:rPr>
        <w:t xml:space="preserve">, </w:t>
      </w:r>
      <w:r w:rsidR="00922150">
        <w:rPr>
          <w:rStyle w:val="ad"/>
          <w:b w:val="0"/>
          <w:bCs w:val="0"/>
          <w:lang w:val="uk-UA"/>
        </w:rPr>
        <w:t>к</w:t>
      </w:r>
      <w:r>
        <w:rPr>
          <w:rStyle w:val="ad"/>
          <w:b w:val="0"/>
          <w:bCs w:val="0"/>
          <w:lang w:val="uk-UA"/>
        </w:rPr>
        <w:t xml:space="preserve">оли одна компанія може використовувати дану систему та збирати дані </w:t>
      </w:r>
      <w:r w:rsidR="00922150">
        <w:rPr>
          <w:rStyle w:val="ad"/>
          <w:b w:val="0"/>
          <w:bCs w:val="0"/>
          <w:lang w:val="uk-UA"/>
        </w:rPr>
        <w:t xml:space="preserve">на </w:t>
      </w:r>
      <w:r>
        <w:rPr>
          <w:rStyle w:val="ad"/>
          <w:b w:val="0"/>
          <w:bCs w:val="0"/>
          <w:lang w:val="uk-UA"/>
        </w:rPr>
        <w:t>потенційних клієнтів</w:t>
      </w:r>
      <w:r w:rsidR="00922150">
        <w:rPr>
          <w:rStyle w:val="ad"/>
          <w:b w:val="0"/>
          <w:bCs w:val="0"/>
          <w:lang w:val="uk-UA"/>
        </w:rPr>
        <w:t xml:space="preserve"> для іншої компанії.</w:t>
      </w:r>
      <w:r>
        <w:rPr>
          <w:rStyle w:val="ad"/>
          <w:b w:val="0"/>
          <w:bCs w:val="0"/>
          <w:lang w:val="uk-UA"/>
        </w:rPr>
        <w:t xml:space="preserve"> </w:t>
      </w:r>
      <w:r w:rsidR="0015637C">
        <w:rPr>
          <w:rStyle w:val="ad"/>
          <w:b w:val="0"/>
          <w:bCs w:val="0"/>
          <w:lang w:val="uk-UA"/>
        </w:rPr>
        <w:t>Тому,</w:t>
      </w:r>
      <w:r w:rsidR="002A0AF0">
        <w:rPr>
          <w:rStyle w:val="ad"/>
          <w:b w:val="0"/>
          <w:bCs w:val="0"/>
          <w:lang w:val="uk-UA"/>
        </w:rPr>
        <w:t xml:space="preserve"> можемо твердо </w:t>
      </w:r>
      <w:r w:rsidR="002A0AF0" w:rsidRPr="002A0AF0">
        <w:rPr>
          <w:rStyle w:val="ad"/>
          <w:b w:val="0"/>
          <w:bCs w:val="0"/>
          <w:lang w:val="uk-UA"/>
        </w:rPr>
        <w:t>констатувати</w:t>
      </w:r>
      <w:r w:rsidR="0015637C">
        <w:rPr>
          <w:rStyle w:val="ad"/>
          <w:b w:val="0"/>
          <w:bCs w:val="0"/>
          <w:lang w:val="uk-UA"/>
        </w:rPr>
        <w:t xml:space="preserve">, що дана </w:t>
      </w:r>
      <w:r w:rsidR="0015637C">
        <w:rPr>
          <w:rStyle w:val="ad"/>
          <w:b w:val="0"/>
          <w:bCs w:val="0"/>
          <w:lang w:val="en-US"/>
        </w:rPr>
        <w:t>CRM</w:t>
      </w:r>
      <w:r w:rsidR="0015637C" w:rsidRPr="0015637C">
        <w:rPr>
          <w:rStyle w:val="ad"/>
          <w:b w:val="0"/>
          <w:bCs w:val="0"/>
        </w:rPr>
        <w:t>-</w:t>
      </w:r>
      <w:r w:rsidR="0078163A">
        <w:rPr>
          <w:rStyle w:val="ad"/>
          <w:b w:val="0"/>
          <w:bCs w:val="0"/>
          <w:lang w:val="uk-UA"/>
        </w:rPr>
        <w:t>система</w:t>
      </w:r>
      <w:r w:rsidR="002A0AF0">
        <w:rPr>
          <w:rStyle w:val="ad"/>
          <w:b w:val="0"/>
          <w:bCs w:val="0"/>
          <w:lang w:val="uk-UA"/>
        </w:rPr>
        <w:t xml:space="preserve"> відповідає сучасним </w:t>
      </w:r>
      <w:r w:rsidR="0015637C">
        <w:rPr>
          <w:rStyle w:val="ad"/>
          <w:b w:val="0"/>
          <w:bCs w:val="0"/>
          <w:lang w:val="uk-UA"/>
        </w:rPr>
        <w:t xml:space="preserve">задачам, які були поставлені. </w:t>
      </w:r>
    </w:p>
    <w:p w14:paraId="1B924DBE" w14:textId="77777777" w:rsidR="00961547" w:rsidRPr="009E12B6" w:rsidRDefault="00961547" w:rsidP="00380BE5">
      <w:pPr>
        <w:widowControl w:val="0"/>
        <w:suppressAutoHyphens/>
        <w:autoSpaceDE w:val="0"/>
        <w:spacing w:after="0" w:line="360" w:lineRule="auto"/>
        <w:rPr>
          <w:rStyle w:val="ad"/>
          <w:rFonts w:eastAsia="Times New Roman"/>
          <w:b w:val="0"/>
          <w:bCs w:val="0"/>
          <w:szCs w:val="28"/>
          <w:lang w:val="uk-UA" w:eastAsia="zh-CN"/>
        </w:rPr>
      </w:pPr>
    </w:p>
    <w:p w14:paraId="56BD311D" w14:textId="77777777" w:rsidR="004C0B68" w:rsidRPr="00944211" w:rsidRDefault="0074337C" w:rsidP="002A377C">
      <w:pPr>
        <w:pStyle w:val="1"/>
        <w:spacing w:line="360" w:lineRule="auto"/>
        <w:ind w:firstLine="603"/>
        <w:rPr>
          <w:rStyle w:val="ad"/>
          <w:b/>
          <w:bCs/>
        </w:rPr>
      </w:pPr>
      <w:r w:rsidRPr="00944211">
        <w:rPr>
          <w:rStyle w:val="ad"/>
          <w:b/>
          <w:bCs/>
        </w:rPr>
        <w:br w:type="page"/>
      </w:r>
      <w:bookmarkStart w:id="169" w:name="_Toc119351966"/>
      <w:bookmarkStart w:id="170" w:name="_Toc119749816"/>
      <w:bookmarkStart w:id="171" w:name="_Toc119750506"/>
      <w:bookmarkStart w:id="172" w:name="_Toc119791428"/>
      <w:bookmarkStart w:id="173" w:name="_Toc121396659"/>
      <w:r w:rsidR="004C0B68" w:rsidRPr="00944211">
        <w:rPr>
          <w:rStyle w:val="ad"/>
          <w:b/>
          <w:bCs/>
        </w:rPr>
        <w:lastRenderedPageBreak/>
        <w:t>СПИСОК ВИКОРИСТАНОЇ Л</w:t>
      </w:r>
      <w:r w:rsidR="00546E3C" w:rsidRPr="00944211">
        <w:rPr>
          <w:rStyle w:val="ad"/>
          <w:b/>
          <w:bCs/>
        </w:rPr>
        <w:t>ІТЕРАТУРИ</w:t>
      </w:r>
      <w:bookmarkEnd w:id="98"/>
      <w:bookmarkEnd w:id="169"/>
      <w:bookmarkEnd w:id="170"/>
      <w:bookmarkEnd w:id="171"/>
      <w:bookmarkEnd w:id="172"/>
      <w:bookmarkEnd w:id="173"/>
      <w:r w:rsidR="00B35E14" w:rsidRPr="00944211">
        <w:rPr>
          <w:rStyle w:val="ad"/>
          <w:b/>
          <w:bCs/>
        </w:rPr>
        <w:br/>
      </w:r>
    </w:p>
    <w:p w14:paraId="3311FD21" w14:textId="77777777" w:rsidR="00CA6CF0" w:rsidRPr="00944211" w:rsidRDefault="00CA6CF0" w:rsidP="006E5B85">
      <w:pPr>
        <w:numPr>
          <w:ilvl w:val="0"/>
          <w:numId w:val="6"/>
        </w:numPr>
        <w:spacing w:after="0" w:line="360" w:lineRule="auto"/>
        <w:ind w:left="0" w:firstLine="709"/>
        <w:rPr>
          <w:rFonts w:eastAsia="Times New Roman"/>
          <w:szCs w:val="28"/>
          <w:lang w:val="uk-UA" w:eastAsia="ru-RU"/>
        </w:rPr>
      </w:pPr>
      <w:proofErr w:type="spellStart"/>
      <w:r w:rsidRPr="00944211">
        <w:rPr>
          <w:rFonts w:eastAsia="Times New Roman"/>
          <w:szCs w:val="28"/>
          <w:lang w:val="uk-UA" w:eastAsia="ru-RU"/>
        </w:rPr>
        <w:t>De</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Capitani</w:t>
      </w:r>
      <w:proofErr w:type="spellEnd"/>
      <w:r w:rsidRPr="00944211">
        <w:rPr>
          <w:rFonts w:eastAsia="Times New Roman"/>
          <w:szCs w:val="28"/>
          <w:lang w:val="uk-UA" w:eastAsia="ru-RU"/>
        </w:rPr>
        <w:t xml:space="preserve"> di </w:t>
      </w:r>
      <w:proofErr w:type="spellStart"/>
      <w:r w:rsidRPr="00944211">
        <w:rPr>
          <w:rFonts w:eastAsia="Times New Roman"/>
          <w:szCs w:val="28"/>
          <w:lang w:val="uk-UA" w:eastAsia="ru-RU"/>
        </w:rPr>
        <w:t>Vimercati</w:t>
      </w:r>
      <w:proofErr w:type="spellEnd"/>
      <w:r w:rsidRPr="00944211">
        <w:rPr>
          <w:rFonts w:eastAsia="Times New Roman"/>
          <w:szCs w:val="28"/>
          <w:lang w:val="uk-UA" w:eastAsia="ru-RU"/>
        </w:rPr>
        <w:t xml:space="preserve"> S., </w:t>
      </w:r>
      <w:proofErr w:type="spellStart"/>
      <w:r w:rsidRPr="00944211">
        <w:rPr>
          <w:rFonts w:eastAsia="Times New Roman"/>
          <w:szCs w:val="28"/>
          <w:lang w:val="uk-UA" w:eastAsia="ru-RU"/>
        </w:rPr>
        <w:t>Foresti</w:t>
      </w:r>
      <w:proofErr w:type="spellEnd"/>
      <w:r w:rsidRPr="00944211">
        <w:rPr>
          <w:rFonts w:eastAsia="Times New Roman"/>
          <w:szCs w:val="28"/>
          <w:lang w:val="uk-UA" w:eastAsia="ru-RU"/>
        </w:rPr>
        <w:t xml:space="preserve"> S., </w:t>
      </w:r>
      <w:proofErr w:type="spellStart"/>
      <w:r w:rsidRPr="00944211">
        <w:rPr>
          <w:rFonts w:eastAsia="Times New Roman"/>
          <w:szCs w:val="28"/>
          <w:lang w:val="uk-UA" w:eastAsia="ru-RU"/>
        </w:rPr>
        <w:t>Samarati</w:t>
      </w:r>
      <w:proofErr w:type="spellEnd"/>
      <w:r w:rsidRPr="00944211">
        <w:rPr>
          <w:rFonts w:eastAsia="Times New Roman"/>
          <w:szCs w:val="28"/>
          <w:lang w:val="uk-UA" w:eastAsia="ru-RU"/>
        </w:rPr>
        <w:t xml:space="preserve"> P. </w:t>
      </w:r>
      <w:proofErr w:type="spellStart"/>
      <w:r w:rsidRPr="00944211">
        <w:rPr>
          <w:rFonts w:eastAsia="Times New Roman"/>
          <w:szCs w:val="28"/>
          <w:lang w:val="uk-UA" w:eastAsia="ru-RU"/>
        </w:rPr>
        <w:t>In</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Security</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Privacy</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and</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Trust</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in</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Modern</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Data</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Management</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Authorization</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and</w:t>
      </w:r>
      <w:proofErr w:type="spellEnd"/>
      <w:r w:rsidRPr="00944211">
        <w:rPr>
          <w:rFonts w:eastAsia="Times New Roman"/>
          <w:szCs w:val="28"/>
          <w:lang w:val="uk-UA" w:eastAsia="ru-RU"/>
        </w:rPr>
        <w:t xml:space="preserve"> Access </w:t>
      </w:r>
      <w:proofErr w:type="spellStart"/>
      <w:r w:rsidRPr="00944211">
        <w:rPr>
          <w:rFonts w:eastAsia="Times New Roman"/>
          <w:szCs w:val="28"/>
          <w:lang w:val="uk-UA" w:eastAsia="ru-RU"/>
        </w:rPr>
        <w:t>Control</w:t>
      </w:r>
      <w:proofErr w:type="spellEnd"/>
      <w:r w:rsidRPr="00944211">
        <w:rPr>
          <w:rFonts w:eastAsia="Times New Roman"/>
          <w:szCs w:val="28"/>
          <w:lang w:val="uk-UA" w:eastAsia="ru-RU"/>
        </w:rPr>
        <w:t xml:space="preserve"> / </w:t>
      </w:r>
      <w:proofErr w:type="spellStart"/>
      <w:r w:rsidRPr="00944211">
        <w:rPr>
          <w:rFonts w:eastAsia="Times New Roman"/>
          <w:szCs w:val="28"/>
          <w:lang w:val="uk-UA" w:eastAsia="ru-RU"/>
        </w:rPr>
        <w:t>Petković</w:t>
      </w:r>
      <w:proofErr w:type="spellEnd"/>
      <w:r w:rsidRPr="00944211">
        <w:rPr>
          <w:rFonts w:eastAsia="Times New Roman"/>
          <w:szCs w:val="28"/>
          <w:lang w:val="uk-UA" w:eastAsia="ru-RU"/>
        </w:rPr>
        <w:t xml:space="preserve"> M, </w:t>
      </w:r>
      <w:proofErr w:type="spellStart"/>
      <w:r w:rsidRPr="00944211">
        <w:rPr>
          <w:rFonts w:eastAsia="Times New Roman"/>
          <w:szCs w:val="28"/>
          <w:lang w:val="uk-UA" w:eastAsia="ru-RU"/>
        </w:rPr>
        <w:t>Jonker</w:t>
      </w:r>
      <w:proofErr w:type="spellEnd"/>
      <w:r w:rsidRPr="00944211">
        <w:rPr>
          <w:rFonts w:eastAsia="Times New Roman"/>
          <w:szCs w:val="28"/>
          <w:lang w:val="uk-UA" w:eastAsia="ru-RU"/>
        </w:rPr>
        <w:t xml:space="preserve"> W (</w:t>
      </w:r>
      <w:proofErr w:type="spellStart"/>
      <w:r w:rsidRPr="00944211">
        <w:rPr>
          <w:rFonts w:eastAsia="Times New Roman"/>
          <w:szCs w:val="28"/>
          <w:lang w:val="uk-UA" w:eastAsia="ru-RU"/>
        </w:rPr>
        <w:t>eds</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Springer</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Berlin</w:t>
      </w:r>
      <w:proofErr w:type="spellEnd"/>
      <w:r w:rsidRPr="00944211">
        <w:rPr>
          <w:rFonts w:eastAsia="Times New Roman"/>
          <w:szCs w:val="28"/>
          <w:lang w:val="uk-UA" w:eastAsia="ru-RU"/>
        </w:rPr>
        <w:t xml:space="preserve"> </w:t>
      </w:r>
      <w:proofErr w:type="spellStart"/>
      <w:r w:rsidRPr="00944211">
        <w:rPr>
          <w:rFonts w:eastAsia="Times New Roman"/>
          <w:szCs w:val="28"/>
          <w:lang w:val="uk-UA" w:eastAsia="ru-RU"/>
        </w:rPr>
        <w:t>Heidelberg</w:t>
      </w:r>
      <w:proofErr w:type="spellEnd"/>
      <w:r w:rsidRPr="00944211">
        <w:rPr>
          <w:rFonts w:eastAsia="Times New Roman"/>
          <w:szCs w:val="28"/>
          <w:lang w:val="uk-UA" w:eastAsia="ru-RU"/>
        </w:rPr>
        <w:t>, 2007. P. 39 –53. ISBN: 978-3-540-69860-9 DOI: 10.1007/978-3-540-69861-6_4.</w:t>
      </w:r>
    </w:p>
    <w:p w14:paraId="54289B6D" w14:textId="77777777" w:rsidR="00CA6CF0" w:rsidRPr="00944211" w:rsidRDefault="00CA6CF0" w:rsidP="006E5B85">
      <w:pPr>
        <w:pStyle w:val="ae"/>
        <w:numPr>
          <w:ilvl w:val="0"/>
          <w:numId w:val="6"/>
        </w:numPr>
        <w:spacing w:before="0" w:beforeAutospacing="0" w:after="0" w:afterAutospacing="0" w:line="360" w:lineRule="auto"/>
        <w:ind w:left="0" w:firstLine="709"/>
        <w:rPr>
          <w:sz w:val="28"/>
          <w:szCs w:val="28"/>
          <w:lang w:val="uk-UA"/>
        </w:rPr>
      </w:pPr>
      <w:proofErr w:type="spellStart"/>
      <w:r w:rsidRPr="00944211">
        <w:rPr>
          <w:sz w:val="28"/>
          <w:szCs w:val="28"/>
          <w:lang w:val="uk-UA"/>
        </w:rPr>
        <w:t>Nuñez</w:t>
      </w:r>
      <w:proofErr w:type="spellEnd"/>
      <w:r w:rsidRPr="00944211">
        <w:rPr>
          <w:sz w:val="28"/>
          <w:szCs w:val="28"/>
          <w:lang w:val="uk-UA"/>
        </w:rPr>
        <w:t xml:space="preserve"> D., </w:t>
      </w:r>
      <w:proofErr w:type="spellStart"/>
      <w:r w:rsidRPr="00944211">
        <w:rPr>
          <w:sz w:val="28"/>
          <w:szCs w:val="28"/>
          <w:lang w:val="uk-UA"/>
        </w:rPr>
        <w:t>Agudo</w:t>
      </w:r>
      <w:proofErr w:type="spellEnd"/>
      <w:r w:rsidRPr="00944211">
        <w:rPr>
          <w:sz w:val="28"/>
          <w:szCs w:val="28"/>
          <w:lang w:val="uk-UA"/>
        </w:rPr>
        <w:t xml:space="preserve"> I. </w:t>
      </w:r>
      <w:proofErr w:type="spellStart"/>
      <w:r w:rsidRPr="00944211">
        <w:rPr>
          <w:sz w:val="28"/>
          <w:szCs w:val="28"/>
          <w:lang w:val="uk-UA"/>
        </w:rPr>
        <w:t>BlindIdM</w:t>
      </w:r>
      <w:proofErr w:type="spellEnd"/>
      <w:r w:rsidRPr="00944211">
        <w:rPr>
          <w:sz w:val="28"/>
          <w:szCs w:val="28"/>
          <w:lang w:val="uk-UA"/>
        </w:rPr>
        <w:t xml:space="preserve">: A privacy-preserving </w:t>
      </w:r>
      <w:proofErr w:type="spellStart"/>
      <w:r w:rsidRPr="00944211">
        <w:rPr>
          <w:sz w:val="28"/>
          <w:szCs w:val="28"/>
          <w:lang w:val="uk-UA"/>
        </w:rPr>
        <w:t>approach</w:t>
      </w:r>
      <w:proofErr w:type="spellEnd"/>
      <w:r w:rsidRPr="00944211">
        <w:rPr>
          <w:sz w:val="28"/>
          <w:szCs w:val="28"/>
          <w:lang w:val="uk-UA"/>
        </w:rPr>
        <w:t xml:space="preserve"> for </w:t>
      </w:r>
      <w:proofErr w:type="spellStart"/>
      <w:r w:rsidRPr="00944211">
        <w:rPr>
          <w:sz w:val="28"/>
          <w:szCs w:val="28"/>
          <w:lang w:val="uk-UA"/>
        </w:rPr>
        <w:t>identity</w:t>
      </w:r>
      <w:proofErr w:type="spellEnd"/>
      <w:r w:rsidRPr="00944211">
        <w:rPr>
          <w:sz w:val="28"/>
          <w:szCs w:val="28"/>
          <w:lang w:val="uk-UA"/>
        </w:rPr>
        <w:t xml:space="preserve"> </w:t>
      </w:r>
      <w:proofErr w:type="spellStart"/>
      <w:r w:rsidRPr="00944211">
        <w:rPr>
          <w:sz w:val="28"/>
          <w:szCs w:val="28"/>
          <w:lang w:val="uk-UA"/>
        </w:rPr>
        <w:t>management</w:t>
      </w:r>
      <w:proofErr w:type="spellEnd"/>
      <w:r w:rsidRPr="00944211">
        <w:rPr>
          <w:sz w:val="28"/>
          <w:szCs w:val="28"/>
          <w:lang w:val="uk-UA"/>
        </w:rPr>
        <w:t xml:space="preserve"> </w:t>
      </w:r>
      <w:proofErr w:type="spellStart"/>
      <w:r w:rsidRPr="00944211">
        <w:rPr>
          <w:sz w:val="28"/>
          <w:szCs w:val="28"/>
          <w:lang w:val="uk-UA"/>
        </w:rPr>
        <w:t>as</w:t>
      </w:r>
      <w:proofErr w:type="spellEnd"/>
      <w:r w:rsidRPr="00944211">
        <w:rPr>
          <w:sz w:val="28"/>
          <w:szCs w:val="28"/>
          <w:lang w:val="uk-UA"/>
        </w:rPr>
        <w:t xml:space="preserve"> a </w:t>
      </w:r>
      <w:proofErr w:type="spellStart"/>
      <w:r w:rsidRPr="00944211">
        <w:rPr>
          <w:sz w:val="28"/>
          <w:szCs w:val="28"/>
          <w:lang w:val="uk-UA"/>
        </w:rPr>
        <w:t>service</w:t>
      </w:r>
      <w:proofErr w:type="spellEnd"/>
      <w:r w:rsidRPr="00944211">
        <w:rPr>
          <w:sz w:val="28"/>
          <w:szCs w:val="28"/>
          <w:lang w:val="uk-UA"/>
        </w:rPr>
        <w:t xml:space="preserve">. </w:t>
      </w:r>
      <w:proofErr w:type="spellStart"/>
      <w:r w:rsidRPr="00944211">
        <w:rPr>
          <w:sz w:val="28"/>
          <w:szCs w:val="28"/>
          <w:lang w:val="uk-UA"/>
        </w:rPr>
        <w:t>International</w:t>
      </w:r>
      <w:proofErr w:type="spellEnd"/>
      <w:r w:rsidRPr="00944211">
        <w:rPr>
          <w:sz w:val="28"/>
          <w:szCs w:val="28"/>
          <w:lang w:val="uk-UA"/>
        </w:rPr>
        <w:t xml:space="preserve"> </w:t>
      </w:r>
      <w:proofErr w:type="spellStart"/>
      <w:r w:rsidRPr="00944211">
        <w:rPr>
          <w:sz w:val="28"/>
          <w:szCs w:val="28"/>
          <w:lang w:val="uk-UA"/>
        </w:rPr>
        <w:t>Journal</w:t>
      </w:r>
      <w:proofErr w:type="spellEnd"/>
      <w:r w:rsidRPr="00944211">
        <w:rPr>
          <w:sz w:val="28"/>
          <w:szCs w:val="28"/>
          <w:lang w:val="uk-UA"/>
        </w:rPr>
        <w:t xml:space="preserve"> </w:t>
      </w:r>
      <w:proofErr w:type="spellStart"/>
      <w:r w:rsidRPr="00944211">
        <w:rPr>
          <w:sz w:val="28"/>
          <w:szCs w:val="28"/>
          <w:lang w:val="uk-UA"/>
        </w:rPr>
        <w:t>of</w:t>
      </w:r>
      <w:proofErr w:type="spellEnd"/>
      <w:r w:rsidRPr="00944211">
        <w:rPr>
          <w:sz w:val="28"/>
          <w:szCs w:val="28"/>
          <w:lang w:val="uk-UA"/>
        </w:rPr>
        <w:t xml:space="preserve"> </w:t>
      </w:r>
      <w:proofErr w:type="spellStart"/>
      <w:r w:rsidRPr="00944211">
        <w:rPr>
          <w:sz w:val="28"/>
          <w:szCs w:val="28"/>
          <w:lang w:val="uk-UA"/>
        </w:rPr>
        <w:t>Information</w:t>
      </w:r>
      <w:proofErr w:type="spellEnd"/>
      <w:r w:rsidRPr="00944211">
        <w:rPr>
          <w:sz w:val="28"/>
          <w:szCs w:val="28"/>
          <w:lang w:val="uk-UA"/>
        </w:rPr>
        <w:t xml:space="preserve"> </w:t>
      </w:r>
      <w:proofErr w:type="spellStart"/>
      <w:r w:rsidRPr="00944211">
        <w:rPr>
          <w:sz w:val="28"/>
          <w:szCs w:val="28"/>
          <w:lang w:val="uk-UA"/>
        </w:rPr>
        <w:t>Security</w:t>
      </w:r>
      <w:proofErr w:type="spellEnd"/>
      <w:r w:rsidRPr="00944211">
        <w:rPr>
          <w:sz w:val="28"/>
          <w:szCs w:val="28"/>
          <w:lang w:val="uk-UA"/>
        </w:rPr>
        <w:t xml:space="preserve">, </w:t>
      </w:r>
      <w:proofErr w:type="spellStart"/>
      <w:r w:rsidRPr="00944211">
        <w:rPr>
          <w:sz w:val="28"/>
          <w:szCs w:val="28"/>
          <w:lang w:val="uk-UA"/>
        </w:rPr>
        <w:t>Apr</w:t>
      </w:r>
      <w:proofErr w:type="spellEnd"/>
      <w:r w:rsidRPr="00944211">
        <w:rPr>
          <w:sz w:val="28"/>
          <w:szCs w:val="28"/>
          <w:lang w:val="uk-UA"/>
        </w:rPr>
        <w:t>. 2014, Vol.13(2). P. 199–215. DOI: 10.1007/s10207-014-0230-4</w:t>
      </w:r>
    </w:p>
    <w:p w14:paraId="34DF8688" w14:textId="77777777" w:rsidR="00CA6CF0" w:rsidRPr="00944211" w:rsidRDefault="00CA6CF0" w:rsidP="006E5B85">
      <w:pPr>
        <w:pStyle w:val="ae"/>
        <w:numPr>
          <w:ilvl w:val="0"/>
          <w:numId w:val="6"/>
        </w:numPr>
        <w:spacing w:before="0" w:beforeAutospacing="0" w:after="0" w:afterAutospacing="0" w:line="360" w:lineRule="auto"/>
        <w:ind w:left="0" w:firstLine="709"/>
        <w:rPr>
          <w:sz w:val="28"/>
          <w:szCs w:val="28"/>
          <w:lang w:val="uk-UA"/>
        </w:rPr>
      </w:pPr>
      <w:proofErr w:type="spellStart"/>
      <w:r w:rsidRPr="00944211">
        <w:rPr>
          <w:sz w:val="28"/>
          <w:szCs w:val="28"/>
          <w:lang w:val="uk-UA"/>
        </w:rPr>
        <w:t>What</w:t>
      </w:r>
      <w:proofErr w:type="spellEnd"/>
      <w:r w:rsidRPr="00944211">
        <w:rPr>
          <w:sz w:val="28"/>
          <w:szCs w:val="28"/>
          <w:lang w:val="uk-UA"/>
        </w:rPr>
        <w:t xml:space="preserve"> </w:t>
      </w:r>
      <w:proofErr w:type="spellStart"/>
      <w:r w:rsidRPr="00944211">
        <w:rPr>
          <w:sz w:val="28"/>
          <w:szCs w:val="28"/>
          <w:lang w:val="uk-UA"/>
        </w:rPr>
        <w:t>is</w:t>
      </w:r>
      <w:proofErr w:type="spellEnd"/>
      <w:r w:rsidRPr="00944211">
        <w:rPr>
          <w:sz w:val="28"/>
          <w:szCs w:val="28"/>
          <w:lang w:val="uk-UA"/>
        </w:rPr>
        <w:t xml:space="preserve"> CRM </w:t>
      </w:r>
      <w:proofErr w:type="spellStart"/>
      <w:r w:rsidRPr="00944211">
        <w:rPr>
          <w:sz w:val="28"/>
          <w:szCs w:val="28"/>
          <w:lang w:val="uk-UA"/>
        </w:rPr>
        <w:t>Software</w:t>
      </w:r>
      <w:proofErr w:type="spellEnd"/>
      <w:r w:rsidRPr="00944211">
        <w:rPr>
          <w:sz w:val="28"/>
          <w:szCs w:val="28"/>
          <w:lang w:val="uk-UA"/>
        </w:rPr>
        <w:t xml:space="preserve">? A </w:t>
      </w:r>
      <w:proofErr w:type="spellStart"/>
      <w:r w:rsidRPr="00944211">
        <w:rPr>
          <w:sz w:val="28"/>
          <w:szCs w:val="28"/>
          <w:lang w:val="uk-UA"/>
        </w:rPr>
        <w:t>Comprehensive</w:t>
      </w:r>
      <w:proofErr w:type="spellEnd"/>
      <w:r w:rsidRPr="00944211">
        <w:rPr>
          <w:sz w:val="28"/>
          <w:szCs w:val="28"/>
          <w:lang w:val="uk-UA"/>
        </w:rPr>
        <w:t xml:space="preserve"> </w:t>
      </w:r>
      <w:proofErr w:type="spellStart"/>
      <w:r w:rsidRPr="00944211">
        <w:rPr>
          <w:sz w:val="28"/>
          <w:szCs w:val="28"/>
          <w:lang w:val="uk-UA"/>
        </w:rPr>
        <w:t>Guide</w:t>
      </w:r>
      <w:proofErr w:type="spellEnd"/>
      <w:r w:rsidRPr="00944211">
        <w:rPr>
          <w:sz w:val="28"/>
          <w:szCs w:val="28"/>
          <w:lang w:val="uk-UA"/>
        </w:rPr>
        <w:t xml:space="preserve"> </w:t>
      </w:r>
      <w:proofErr w:type="spellStart"/>
      <w:r w:rsidRPr="00944211">
        <w:rPr>
          <w:sz w:val="28"/>
          <w:szCs w:val="28"/>
          <w:lang w:val="uk-UA"/>
        </w:rPr>
        <w:t>and</w:t>
      </w:r>
      <w:proofErr w:type="spellEnd"/>
      <w:r w:rsidRPr="00944211">
        <w:rPr>
          <w:sz w:val="28"/>
          <w:szCs w:val="28"/>
          <w:lang w:val="uk-UA"/>
        </w:rPr>
        <w:t xml:space="preserve"> </w:t>
      </w:r>
      <w:proofErr w:type="spellStart"/>
      <w:r w:rsidRPr="00944211">
        <w:rPr>
          <w:sz w:val="28"/>
          <w:szCs w:val="28"/>
          <w:lang w:val="uk-UA"/>
        </w:rPr>
        <w:t>Historical</w:t>
      </w:r>
      <w:proofErr w:type="spellEnd"/>
      <w:r w:rsidRPr="00944211">
        <w:rPr>
          <w:sz w:val="28"/>
          <w:szCs w:val="28"/>
          <w:lang w:val="uk-UA"/>
        </w:rPr>
        <w:t xml:space="preserve"> </w:t>
      </w:r>
      <w:proofErr w:type="spellStart"/>
      <w:r w:rsidRPr="00944211">
        <w:rPr>
          <w:sz w:val="28"/>
          <w:szCs w:val="28"/>
          <w:lang w:val="uk-UA"/>
        </w:rPr>
        <w:t>Overview</w:t>
      </w:r>
      <w:proofErr w:type="spellEnd"/>
      <w:r w:rsidRPr="00944211">
        <w:rPr>
          <w:sz w:val="28"/>
          <w:szCs w:val="28"/>
          <w:lang w:val="uk-UA"/>
        </w:rPr>
        <w:t xml:space="preserve"> </w:t>
      </w:r>
      <w:proofErr w:type="spellStart"/>
      <w:r w:rsidRPr="00944211">
        <w:rPr>
          <w:sz w:val="28"/>
          <w:szCs w:val="28"/>
          <w:lang w:val="uk-UA"/>
        </w:rPr>
        <w:t>of</w:t>
      </w:r>
      <w:proofErr w:type="spellEnd"/>
      <w:r w:rsidRPr="00944211">
        <w:rPr>
          <w:sz w:val="28"/>
          <w:szCs w:val="28"/>
          <w:lang w:val="uk-UA"/>
        </w:rPr>
        <w:t xml:space="preserve"> CRM (</w:t>
      </w:r>
      <w:proofErr w:type="spellStart"/>
      <w:r w:rsidRPr="00944211">
        <w:rPr>
          <w:sz w:val="28"/>
          <w:szCs w:val="28"/>
          <w:lang w:val="uk-UA"/>
        </w:rPr>
        <w:t>Customer</w:t>
      </w:r>
      <w:proofErr w:type="spellEnd"/>
      <w:r w:rsidRPr="00944211">
        <w:rPr>
          <w:sz w:val="28"/>
          <w:szCs w:val="28"/>
          <w:lang w:val="uk-UA"/>
        </w:rPr>
        <w:t xml:space="preserve"> </w:t>
      </w:r>
      <w:proofErr w:type="spellStart"/>
      <w:r w:rsidRPr="00944211">
        <w:rPr>
          <w:sz w:val="28"/>
          <w:szCs w:val="28"/>
          <w:lang w:val="uk-UA"/>
        </w:rPr>
        <w:t>Relationship</w:t>
      </w:r>
      <w:proofErr w:type="spellEnd"/>
      <w:r w:rsidRPr="00944211">
        <w:rPr>
          <w:sz w:val="28"/>
          <w:szCs w:val="28"/>
          <w:lang w:val="uk-UA"/>
        </w:rPr>
        <w:t xml:space="preserve"> </w:t>
      </w:r>
      <w:proofErr w:type="spellStart"/>
      <w:r w:rsidRPr="00944211">
        <w:rPr>
          <w:sz w:val="28"/>
          <w:szCs w:val="28"/>
          <w:lang w:val="uk-UA"/>
        </w:rPr>
        <w:t>Management</w:t>
      </w:r>
      <w:proofErr w:type="spellEnd"/>
      <w:r w:rsidRPr="00944211">
        <w:rPr>
          <w:sz w:val="28"/>
          <w:szCs w:val="28"/>
          <w:lang w:val="uk-UA"/>
        </w:rPr>
        <w:t xml:space="preserve">) </w:t>
      </w:r>
      <w:proofErr w:type="spellStart"/>
      <w:r w:rsidRPr="00944211">
        <w:rPr>
          <w:sz w:val="28"/>
          <w:szCs w:val="28"/>
          <w:lang w:val="uk-UA"/>
        </w:rPr>
        <w:t>software</w:t>
      </w:r>
      <w:proofErr w:type="spellEnd"/>
      <w:r w:rsidRPr="00944211">
        <w:rPr>
          <w:sz w:val="28"/>
          <w:szCs w:val="28"/>
          <w:lang w:val="uk-UA"/>
        </w:rPr>
        <w:t xml:space="preserve">. </w:t>
      </w:r>
      <w:proofErr w:type="spellStart"/>
      <w:r w:rsidRPr="00944211">
        <w:rPr>
          <w:sz w:val="28"/>
          <w:szCs w:val="28"/>
          <w:lang w:val="uk-UA"/>
        </w:rPr>
        <w:t>SalesForce</w:t>
      </w:r>
      <w:proofErr w:type="spellEnd"/>
      <w:r w:rsidR="008D2829" w:rsidRPr="00944211">
        <w:rPr>
          <w:sz w:val="28"/>
          <w:szCs w:val="28"/>
          <w:lang w:val="uk-UA"/>
        </w:rPr>
        <w:t xml:space="preserve"> [Електронний ресурс] </w:t>
      </w:r>
      <w:r w:rsidRPr="00944211">
        <w:rPr>
          <w:sz w:val="28"/>
          <w:szCs w:val="28"/>
          <w:lang w:val="uk-UA"/>
        </w:rPr>
        <w:t xml:space="preserve"> – Режим доступу до журн.: </w:t>
      </w:r>
      <w:hyperlink r:id="rId30" w:history="1">
        <w:r w:rsidRPr="00944211">
          <w:rPr>
            <w:sz w:val="28"/>
            <w:szCs w:val="28"/>
            <w:lang w:val="uk-UA"/>
          </w:rPr>
          <w:t>www.salesforce.com/crm/what-is-crm-infographic</w:t>
        </w:r>
      </w:hyperlink>
    </w:p>
    <w:p w14:paraId="7E38D264" w14:textId="77777777" w:rsidR="00546E3C" w:rsidRPr="00944211" w:rsidRDefault="00546E3C" w:rsidP="006E5B85">
      <w:pPr>
        <w:pStyle w:val="ae"/>
        <w:numPr>
          <w:ilvl w:val="0"/>
          <w:numId w:val="6"/>
        </w:numPr>
        <w:spacing w:before="0" w:beforeAutospacing="0" w:after="0" w:afterAutospacing="0" w:line="360" w:lineRule="auto"/>
        <w:ind w:left="0" w:firstLine="709"/>
        <w:rPr>
          <w:sz w:val="28"/>
          <w:szCs w:val="28"/>
          <w:lang w:val="uk-UA"/>
        </w:rPr>
      </w:pPr>
      <w:r w:rsidRPr="00944211">
        <w:rPr>
          <w:sz w:val="28"/>
          <w:szCs w:val="28"/>
          <w:lang w:val="uk-UA"/>
        </w:rPr>
        <w:t xml:space="preserve">JWT </w:t>
      </w:r>
      <w:proofErr w:type="spellStart"/>
      <w:r w:rsidRPr="00944211">
        <w:rPr>
          <w:sz w:val="28"/>
          <w:szCs w:val="28"/>
          <w:lang w:val="uk-UA"/>
        </w:rPr>
        <w:t>and</w:t>
      </w:r>
      <w:proofErr w:type="spellEnd"/>
      <w:r w:rsidRPr="00944211">
        <w:rPr>
          <w:sz w:val="28"/>
          <w:szCs w:val="28"/>
          <w:lang w:val="uk-UA"/>
        </w:rPr>
        <w:t xml:space="preserve"> </w:t>
      </w:r>
      <w:proofErr w:type="spellStart"/>
      <w:r w:rsidRPr="00944211">
        <w:rPr>
          <w:sz w:val="28"/>
          <w:szCs w:val="28"/>
          <w:lang w:val="uk-UA"/>
        </w:rPr>
        <w:t>Social</w:t>
      </w:r>
      <w:proofErr w:type="spellEnd"/>
      <w:r w:rsidRPr="00944211">
        <w:rPr>
          <w:sz w:val="28"/>
          <w:szCs w:val="28"/>
          <w:lang w:val="uk-UA"/>
        </w:rPr>
        <w:t xml:space="preserve"> </w:t>
      </w:r>
      <w:proofErr w:type="spellStart"/>
      <w:r w:rsidRPr="00944211">
        <w:rPr>
          <w:sz w:val="28"/>
          <w:szCs w:val="28"/>
          <w:lang w:val="uk-UA"/>
        </w:rPr>
        <w:t>Authentication</w:t>
      </w:r>
      <w:proofErr w:type="spellEnd"/>
      <w:r w:rsidRPr="00944211">
        <w:rPr>
          <w:sz w:val="28"/>
          <w:szCs w:val="28"/>
          <w:lang w:val="uk-UA"/>
        </w:rPr>
        <w:t xml:space="preserve"> </w:t>
      </w:r>
      <w:proofErr w:type="spellStart"/>
      <w:r w:rsidRPr="00944211">
        <w:rPr>
          <w:sz w:val="28"/>
          <w:szCs w:val="28"/>
          <w:lang w:val="uk-UA"/>
        </w:rPr>
        <w:t>using</w:t>
      </w:r>
      <w:proofErr w:type="spellEnd"/>
      <w:r w:rsidRPr="00944211">
        <w:rPr>
          <w:sz w:val="28"/>
          <w:szCs w:val="28"/>
          <w:lang w:val="uk-UA"/>
        </w:rPr>
        <w:t xml:space="preserve"> </w:t>
      </w:r>
      <w:proofErr w:type="spellStart"/>
      <w:r w:rsidRPr="00944211">
        <w:rPr>
          <w:sz w:val="28"/>
          <w:szCs w:val="28"/>
          <w:lang w:val="uk-UA"/>
        </w:rPr>
        <w:t>Spring</w:t>
      </w:r>
      <w:proofErr w:type="spellEnd"/>
      <w:r w:rsidRPr="00944211">
        <w:rPr>
          <w:sz w:val="28"/>
          <w:szCs w:val="28"/>
          <w:lang w:val="uk-UA"/>
        </w:rPr>
        <w:t xml:space="preserve"> </w:t>
      </w:r>
      <w:proofErr w:type="spellStart"/>
      <w:r w:rsidRPr="00944211">
        <w:rPr>
          <w:sz w:val="28"/>
          <w:szCs w:val="28"/>
          <w:lang w:val="uk-UA"/>
        </w:rPr>
        <w:t>Boot</w:t>
      </w:r>
      <w:proofErr w:type="spellEnd"/>
      <w:r w:rsidRPr="00944211">
        <w:rPr>
          <w:sz w:val="28"/>
          <w:szCs w:val="28"/>
          <w:lang w:val="uk-UA"/>
        </w:rPr>
        <w:t xml:space="preserve">. </w:t>
      </w:r>
      <w:proofErr w:type="spellStart"/>
      <w:r w:rsidRPr="00944211">
        <w:rPr>
          <w:sz w:val="28"/>
          <w:szCs w:val="28"/>
          <w:lang w:val="uk-UA"/>
        </w:rPr>
        <w:t>Medium</w:t>
      </w:r>
      <w:proofErr w:type="spellEnd"/>
      <w:r w:rsidR="008D2829" w:rsidRPr="00944211">
        <w:rPr>
          <w:sz w:val="28"/>
          <w:szCs w:val="28"/>
          <w:lang w:val="uk-UA"/>
        </w:rPr>
        <w:t xml:space="preserve"> [Електронний ресурс] </w:t>
      </w:r>
      <w:r w:rsidRPr="00944211">
        <w:rPr>
          <w:sz w:val="28"/>
          <w:szCs w:val="28"/>
          <w:lang w:val="uk-UA"/>
        </w:rPr>
        <w:t xml:space="preserve">– Режим доступу до журн.:  </w:t>
      </w:r>
      <w:hyperlink r:id="rId31" w:history="1">
        <w:r w:rsidRPr="00944211">
          <w:rPr>
            <w:rStyle w:val="a8"/>
            <w:color w:val="auto"/>
            <w:sz w:val="28"/>
            <w:szCs w:val="28"/>
            <w:u w:val="none"/>
            <w:lang w:val="uk-UA"/>
          </w:rPr>
          <w:t>https://medium.com/javarevisited/jwt-and-social-authentication-using-spring-boot-90e4faaa9204</w:t>
        </w:r>
      </w:hyperlink>
      <w:r w:rsidRPr="00944211">
        <w:rPr>
          <w:sz w:val="28"/>
          <w:szCs w:val="28"/>
          <w:lang w:val="uk-UA"/>
        </w:rPr>
        <w:t xml:space="preserve"> </w:t>
      </w:r>
    </w:p>
    <w:p w14:paraId="64EC2F00" w14:textId="77777777" w:rsidR="008D2829" w:rsidRPr="00944211" w:rsidRDefault="008D2829" w:rsidP="006E5B85">
      <w:pPr>
        <w:pStyle w:val="ae"/>
        <w:spacing w:before="0" w:beforeAutospacing="0" w:after="0" w:afterAutospacing="0" w:line="360" w:lineRule="auto"/>
        <w:ind w:firstLine="708"/>
        <w:rPr>
          <w:sz w:val="28"/>
          <w:szCs w:val="28"/>
          <w:lang w:val="uk-UA"/>
        </w:rPr>
      </w:pPr>
      <w:r w:rsidRPr="00944211">
        <w:rPr>
          <w:sz w:val="28"/>
          <w:szCs w:val="28"/>
          <w:lang w:val="uk-UA"/>
        </w:rPr>
        <w:t xml:space="preserve">5. </w:t>
      </w:r>
      <w:r w:rsidRPr="00944211">
        <w:rPr>
          <w:sz w:val="28"/>
          <w:szCs w:val="28"/>
          <w:lang w:val="uk-UA"/>
        </w:rPr>
        <w:tab/>
      </w:r>
      <w:r w:rsidR="00404341" w:rsidRPr="00944211">
        <w:rPr>
          <w:sz w:val="28"/>
          <w:szCs w:val="28"/>
          <w:lang w:val="uk-UA"/>
        </w:rPr>
        <w:t>Цифровий маркетинг</w:t>
      </w:r>
      <w:r w:rsidR="00841F8A" w:rsidRPr="00944211">
        <w:rPr>
          <w:sz w:val="28"/>
          <w:szCs w:val="28"/>
          <w:lang w:val="uk-UA"/>
        </w:rPr>
        <w:t xml:space="preserve"> [Електронний ресурс] </w:t>
      </w:r>
      <w:r w:rsidRPr="00944211">
        <w:rPr>
          <w:sz w:val="28"/>
          <w:szCs w:val="28"/>
          <w:lang w:val="uk-UA"/>
        </w:rPr>
        <w:t>– Режим доступу</w:t>
      </w:r>
      <w:r w:rsidR="00BD777F" w:rsidRPr="00944211">
        <w:rPr>
          <w:sz w:val="28"/>
          <w:szCs w:val="28"/>
          <w:lang w:val="uk-UA"/>
        </w:rPr>
        <w:t xml:space="preserve"> до журн.</w:t>
      </w:r>
      <w:r w:rsidRPr="00944211">
        <w:rPr>
          <w:sz w:val="28"/>
          <w:szCs w:val="28"/>
          <w:lang w:val="uk-UA"/>
        </w:rPr>
        <w:t xml:space="preserve">: </w:t>
      </w:r>
      <w:hyperlink r:id="rId32" w:history="1">
        <w:r w:rsidR="00841F8A" w:rsidRPr="00944211">
          <w:rPr>
            <w:rStyle w:val="a8"/>
            <w:color w:val="auto"/>
            <w:sz w:val="28"/>
            <w:szCs w:val="28"/>
            <w:u w:val="none"/>
            <w:lang w:val="uk-UA"/>
          </w:rPr>
          <w:t>https://ru.wikipedia.org/wiki/Цифровой_маркетинг</w:t>
        </w:r>
      </w:hyperlink>
      <w:r w:rsidRPr="00944211">
        <w:rPr>
          <w:sz w:val="28"/>
          <w:szCs w:val="28"/>
          <w:lang w:val="uk-UA"/>
        </w:rPr>
        <w:t>.</w:t>
      </w:r>
    </w:p>
    <w:p w14:paraId="53D409C3" w14:textId="77777777" w:rsidR="006E5B85" w:rsidRPr="00944211" w:rsidRDefault="00841F8A" w:rsidP="006E5B85">
      <w:pPr>
        <w:pStyle w:val="ae"/>
        <w:spacing w:before="0" w:beforeAutospacing="0" w:after="0" w:afterAutospacing="0" w:line="360" w:lineRule="auto"/>
        <w:ind w:firstLine="708"/>
        <w:rPr>
          <w:sz w:val="28"/>
          <w:szCs w:val="28"/>
          <w:lang w:val="uk-UA"/>
        </w:rPr>
      </w:pPr>
      <w:r w:rsidRPr="00944211">
        <w:rPr>
          <w:sz w:val="28"/>
          <w:szCs w:val="28"/>
          <w:lang w:val="uk-UA"/>
        </w:rPr>
        <w:t xml:space="preserve">6. </w:t>
      </w:r>
      <w:r w:rsidRPr="00944211">
        <w:rPr>
          <w:sz w:val="28"/>
          <w:szCs w:val="28"/>
          <w:lang w:val="uk-UA"/>
        </w:rPr>
        <w:tab/>
        <w:t xml:space="preserve">CRM-система для автоматизації продажу - </w:t>
      </w:r>
      <w:proofErr w:type="spellStart"/>
      <w:r w:rsidRPr="00944211">
        <w:rPr>
          <w:sz w:val="28"/>
          <w:szCs w:val="28"/>
          <w:lang w:val="uk-UA"/>
        </w:rPr>
        <w:t>Sales</w:t>
      </w:r>
      <w:proofErr w:type="spellEnd"/>
      <w:r w:rsidRPr="00944211">
        <w:rPr>
          <w:sz w:val="28"/>
          <w:szCs w:val="28"/>
          <w:lang w:val="uk-UA"/>
        </w:rPr>
        <w:t xml:space="preserve"> </w:t>
      </w:r>
      <w:proofErr w:type="spellStart"/>
      <w:r w:rsidRPr="00944211">
        <w:rPr>
          <w:sz w:val="28"/>
          <w:szCs w:val="28"/>
          <w:lang w:val="uk-UA"/>
        </w:rPr>
        <w:t>Creatio</w:t>
      </w:r>
      <w:proofErr w:type="spellEnd"/>
      <w:r w:rsidRPr="00944211">
        <w:rPr>
          <w:sz w:val="28"/>
          <w:szCs w:val="28"/>
          <w:lang w:val="uk-UA"/>
        </w:rPr>
        <w:t xml:space="preserve"> [Електронний ресурс]  – Режим доступу до журн.:  </w:t>
      </w:r>
      <w:hyperlink r:id="rId33" w:history="1">
        <w:r w:rsidR="006E5B85" w:rsidRPr="00944211">
          <w:rPr>
            <w:rStyle w:val="a8"/>
            <w:color w:val="auto"/>
            <w:sz w:val="28"/>
            <w:szCs w:val="28"/>
            <w:u w:val="none"/>
            <w:lang w:val="uk-UA"/>
          </w:rPr>
          <w:t>https://www.terrasoft.ua/sales</w:t>
        </w:r>
      </w:hyperlink>
    </w:p>
    <w:p w14:paraId="088753DC" w14:textId="77777777" w:rsidR="006E5B85" w:rsidRPr="00944211" w:rsidRDefault="006E5B85" w:rsidP="006E5B85">
      <w:pPr>
        <w:pStyle w:val="ae"/>
        <w:spacing w:before="0" w:beforeAutospacing="0" w:after="0" w:afterAutospacing="0" w:line="360" w:lineRule="auto"/>
        <w:ind w:firstLine="708"/>
        <w:rPr>
          <w:sz w:val="28"/>
          <w:szCs w:val="28"/>
          <w:lang w:val="uk-UA"/>
        </w:rPr>
      </w:pPr>
      <w:r w:rsidRPr="00944211">
        <w:rPr>
          <w:sz w:val="28"/>
          <w:szCs w:val="28"/>
          <w:lang w:val="uk-UA"/>
        </w:rPr>
        <w:t xml:space="preserve">7. </w:t>
      </w:r>
      <w:r w:rsidR="00BD777F" w:rsidRPr="00944211">
        <w:rPr>
          <w:sz w:val="28"/>
          <w:szCs w:val="28"/>
          <w:lang w:val="uk-UA"/>
        </w:rPr>
        <w:tab/>
      </w:r>
      <w:r w:rsidR="00123ECE" w:rsidRPr="00944211">
        <w:rPr>
          <w:sz w:val="28"/>
          <w:szCs w:val="28"/>
          <w:lang w:val="uk-UA"/>
        </w:rPr>
        <w:t>Дужий</w:t>
      </w:r>
      <w:r w:rsidRPr="00944211">
        <w:rPr>
          <w:sz w:val="28"/>
          <w:szCs w:val="28"/>
          <w:lang w:val="uk-UA"/>
        </w:rPr>
        <w:t xml:space="preserve"> Д. Г. </w:t>
      </w:r>
      <w:r w:rsidR="00123ECE" w:rsidRPr="00944211">
        <w:rPr>
          <w:sz w:val="28"/>
          <w:szCs w:val="28"/>
          <w:lang w:val="uk-UA"/>
        </w:rPr>
        <w:t>Ефект сучасних систем в дослідженні ринків</w:t>
      </w:r>
      <w:r w:rsidRPr="00944211">
        <w:rPr>
          <w:sz w:val="28"/>
          <w:szCs w:val="28"/>
          <w:lang w:val="uk-UA"/>
        </w:rPr>
        <w:t xml:space="preserve"> / Д.Г. </w:t>
      </w:r>
      <w:r w:rsidR="00123ECE" w:rsidRPr="00944211">
        <w:rPr>
          <w:sz w:val="28"/>
          <w:szCs w:val="28"/>
          <w:lang w:val="uk-UA"/>
        </w:rPr>
        <w:t>Дужий</w:t>
      </w:r>
      <w:r w:rsidRPr="00944211">
        <w:rPr>
          <w:sz w:val="28"/>
          <w:szCs w:val="28"/>
          <w:lang w:val="uk-UA"/>
        </w:rPr>
        <w:t xml:space="preserve"> – К.: Ін-т </w:t>
      </w:r>
      <w:r w:rsidR="00123ECE" w:rsidRPr="00944211">
        <w:rPr>
          <w:sz w:val="28"/>
          <w:szCs w:val="28"/>
          <w:lang w:val="uk-UA"/>
        </w:rPr>
        <w:t>систем</w:t>
      </w:r>
      <w:r w:rsidRPr="00944211">
        <w:rPr>
          <w:sz w:val="28"/>
          <w:szCs w:val="28"/>
          <w:lang w:val="uk-UA"/>
        </w:rPr>
        <w:t>, 2006. – 111с</w:t>
      </w:r>
    </w:p>
    <w:p w14:paraId="4AA8E67A" w14:textId="77777777" w:rsidR="006E5B85" w:rsidRPr="00944211" w:rsidRDefault="00BD777F" w:rsidP="006E5B85">
      <w:pPr>
        <w:pStyle w:val="ae"/>
        <w:spacing w:before="0" w:beforeAutospacing="0" w:after="0" w:afterAutospacing="0" w:line="360" w:lineRule="auto"/>
        <w:ind w:firstLine="708"/>
        <w:rPr>
          <w:sz w:val="28"/>
          <w:szCs w:val="28"/>
          <w:lang w:val="uk-UA"/>
        </w:rPr>
      </w:pPr>
      <w:r w:rsidRPr="00944211">
        <w:rPr>
          <w:sz w:val="28"/>
          <w:szCs w:val="28"/>
          <w:lang w:val="uk-UA"/>
        </w:rPr>
        <w:t>8.</w:t>
      </w:r>
      <w:r w:rsidRPr="00944211">
        <w:rPr>
          <w:sz w:val="28"/>
          <w:szCs w:val="28"/>
          <w:lang w:val="uk-UA"/>
        </w:rPr>
        <w:tab/>
        <w:t xml:space="preserve">Детальний огляд CRM </w:t>
      </w:r>
      <w:proofErr w:type="spellStart"/>
      <w:r w:rsidRPr="00944211">
        <w:rPr>
          <w:sz w:val="28"/>
          <w:szCs w:val="28"/>
          <w:lang w:val="uk-UA"/>
        </w:rPr>
        <w:t>Salesforce</w:t>
      </w:r>
      <w:proofErr w:type="spellEnd"/>
      <w:r w:rsidRPr="00944211">
        <w:rPr>
          <w:sz w:val="28"/>
          <w:szCs w:val="28"/>
          <w:lang w:val="uk-UA"/>
        </w:rPr>
        <w:t xml:space="preserve"> [Електронний ресурс] – Режим доступу до журн.: </w:t>
      </w:r>
      <w:hyperlink r:id="rId34" w:history="1">
        <w:r w:rsidR="006F6114" w:rsidRPr="00944211">
          <w:rPr>
            <w:rStyle w:val="a8"/>
            <w:color w:val="auto"/>
            <w:sz w:val="28"/>
            <w:szCs w:val="28"/>
            <w:u w:val="none"/>
            <w:lang w:val="uk-UA"/>
          </w:rPr>
          <w:t>https://www.findmycrm.com/detailed-salesforce-crm-overview</w:t>
        </w:r>
      </w:hyperlink>
    </w:p>
    <w:p w14:paraId="4C9EC211" w14:textId="77777777" w:rsidR="006F6114" w:rsidRPr="00944211" w:rsidRDefault="006F6114" w:rsidP="006E5B85">
      <w:pPr>
        <w:pStyle w:val="ae"/>
        <w:spacing w:before="0" w:beforeAutospacing="0" w:after="0" w:afterAutospacing="0" w:line="360" w:lineRule="auto"/>
        <w:ind w:firstLine="708"/>
        <w:rPr>
          <w:sz w:val="28"/>
          <w:szCs w:val="28"/>
          <w:lang w:val="uk-UA"/>
        </w:rPr>
      </w:pPr>
      <w:r w:rsidRPr="00944211">
        <w:rPr>
          <w:sz w:val="28"/>
          <w:szCs w:val="28"/>
          <w:lang w:val="uk-UA"/>
        </w:rPr>
        <w:t xml:space="preserve">9.  </w:t>
      </w:r>
      <w:r w:rsidRPr="00944211">
        <w:rPr>
          <w:sz w:val="28"/>
          <w:szCs w:val="28"/>
          <w:lang w:val="uk-UA"/>
        </w:rPr>
        <w:tab/>
        <w:t xml:space="preserve">Огляд ринку управління взаємовідносинами з клієнтами [Електронний ресурс] – Режим доступу до журн.: </w:t>
      </w:r>
      <w:hyperlink r:id="rId35" w:history="1">
        <w:r w:rsidR="00CD3154" w:rsidRPr="00944211">
          <w:rPr>
            <w:rStyle w:val="a8"/>
            <w:color w:val="auto"/>
            <w:sz w:val="28"/>
            <w:szCs w:val="28"/>
            <w:u w:val="none"/>
            <w:lang w:val="uk-UA"/>
          </w:rPr>
          <w:t>https://www.simplilearn.com/overview-of-customer-relationship-management-crm-market-article</w:t>
        </w:r>
      </w:hyperlink>
    </w:p>
    <w:p w14:paraId="0187E7A9" w14:textId="77777777" w:rsidR="00CD3154" w:rsidRPr="00944211" w:rsidRDefault="00CD3154" w:rsidP="006E5B85">
      <w:pPr>
        <w:pStyle w:val="ae"/>
        <w:spacing w:before="0" w:beforeAutospacing="0" w:after="0" w:afterAutospacing="0" w:line="360" w:lineRule="auto"/>
        <w:ind w:firstLine="708"/>
        <w:rPr>
          <w:sz w:val="28"/>
          <w:szCs w:val="28"/>
          <w:lang w:val="uk-UA"/>
        </w:rPr>
      </w:pPr>
      <w:r w:rsidRPr="00944211">
        <w:rPr>
          <w:sz w:val="28"/>
          <w:szCs w:val="28"/>
          <w:lang w:val="uk-UA"/>
        </w:rPr>
        <w:lastRenderedPageBreak/>
        <w:t>10.</w:t>
      </w:r>
      <w:r w:rsidRPr="00944211">
        <w:rPr>
          <w:sz w:val="28"/>
          <w:szCs w:val="28"/>
          <w:lang w:val="uk-UA"/>
        </w:rPr>
        <w:tab/>
      </w:r>
      <w:proofErr w:type="spellStart"/>
      <w:r w:rsidRPr="00944211">
        <w:rPr>
          <w:sz w:val="28"/>
          <w:szCs w:val="28"/>
          <w:lang w:val="uk-UA"/>
        </w:rPr>
        <w:t>Liskov</w:t>
      </w:r>
      <w:proofErr w:type="spellEnd"/>
      <w:r w:rsidRPr="00944211">
        <w:rPr>
          <w:sz w:val="28"/>
          <w:szCs w:val="28"/>
          <w:lang w:val="uk-UA"/>
        </w:rPr>
        <w:t xml:space="preserve"> B. </w:t>
      </w:r>
      <w:proofErr w:type="spellStart"/>
      <w:r w:rsidRPr="00944211">
        <w:rPr>
          <w:sz w:val="28"/>
          <w:szCs w:val="28"/>
          <w:lang w:val="uk-UA"/>
        </w:rPr>
        <w:t>Behavioral</w:t>
      </w:r>
      <w:proofErr w:type="spellEnd"/>
      <w:r w:rsidRPr="00944211">
        <w:rPr>
          <w:sz w:val="28"/>
          <w:szCs w:val="28"/>
          <w:lang w:val="uk-UA"/>
        </w:rPr>
        <w:t xml:space="preserve"> </w:t>
      </w:r>
      <w:proofErr w:type="spellStart"/>
      <w:r w:rsidRPr="00944211">
        <w:rPr>
          <w:sz w:val="28"/>
          <w:szCs w:val="28"/>
          <w:lang w:val="uk-UA"/>
        </w:rPr>
        <w:t>Subtyping</w:t>
      </w:r>
      <w:proofErr w:type="spellEnd"/>
      <w:r w:rsidRPr="00944211">
        <w:rPr>
          <w:sz w:val="28"/>
          <w:szCs w:val="28"/>
          <w:lang w:val="uk-UA"/>
        </w:rPr>
        <w:t xml:space="preserve"> </w:t>
      </w:r>
      <w:proofErr w:type="spellStart"/>
      <w:r w:rsidRPr="00944211">
        <w:rPr>
          <w:sz w:val="28"/>
          <w:szCs w:val="28"/>
          <w:lang w:val="uk-UA"/>
        </w:rPr>
        <w:t>Using</w:t>
      </w:r>
      <w:proofErr w:type="spellEnd"/>
      <w:r w:rsidRPr="00944211">
        <w:rPr>
          <w:sz w:val="28"/>
          <w:szCs w:val="28"/>
          <w:lang w:val="uk-UA"/>
        </w:rPr>
        <w:t xml:space="preserve"> </w:t>
      </w:r>
      <w:proofErr w:type="spellStart"/>
      <w:r w:rsidRPr="00944211">
        <w:rPr>
          <w:sz w:val="28"/>
          <w:szCs w:val="28"/>
          <w:lang w:val="uk-UA"/>
        </w:rPr>
        <w:t>Invariants</w:t>
      </w:r>
      <w:proofErr w:type="spellEnd"/>
      <w:r w:rsidRPr="00944211">
        <w:rPr>
          <w:sz w:val="28"/>
          <w:szCs w:val="28"/>
          <w:lang w:val="uk-UA"/>
        </w:rPr>
        <w:t xml:space="preserve"> </w:t>
      </w:r>
      <w:proofErr w:type="spellStart"/>
      <w:r w:rsidRPr="00944211">
        <w:rPr>
          <w:sz w:val="28"/>
          <w:szCs w:val="28"/>
          <w:lang w:val="uk-UA"/>
        </w:rPr>
        <w:t>and</w:t>
      </w:r>
      <w:proofErr w:type="spellEnd"/>
      <w:r w:rsidRPr="00944211">
        <w:rPr>
          <w:sz w:val="28"/>
          <w:szCs w:val="28"/>
          <w:lang w:val="uk-UA"/>
        </w:rPr>
        <w:t xml:space="preserve"> </w:t>
      </w:r>
      <w:proofErr w:type="spellStart"/>
      <w:r w:rsidRPr="00944211">
        <w:rPr>
          <w:sz w:val="28"/>
          <w:szCs w:val="28"/>
          <w:lang w:val="uk-UA"/>
        </w:rPr>
        <w:t>Constraints</w:t>
      </w:r>
      <w:proofErr w:type="spellEnd"/>
      <w:r w:rsidRPr="00944211">
        <w:rPr>
          <w:sz w:val="28"/>
          <w:szCs w:val="28"/>
          <w:lang w:val="uk-UA"/>
        </w:rPr>
        <w:t xml:space="preserve"> / B. </w:t>
      </w:r>
      <w:proofErr w:type="spellStart"/>
      <w:r w:rsidRPr="00944211">
        <w:rPr>
          <w:sz w:val="28"/>
          <w:szCs w:val="28"/>
          <w:lang w:val="uk-UA"/>
        </w:rPr>
        <w:t>Liskov</w:t>
      </w:r>
      <w:proofErr w:type="spellEnd"/>
      <w:r w:rsidRPr="00944211">
        <w:rPr>
          <w:sz w:val="28"/>
          <w:szCs w:val="28"/>
          <w:lang w:val="uk-UA"/>
        </w:rPr>
        <w:t xml:space="preserve">, J. </w:t>
      </w:r>
      <w:proofErr w:type="spellStart"/>
      <w:r w:rsidRPr="00944211">
        <w:rPr>
          <w:sz w:val="28"/>
          <w:szCs w:val="28"/>
          <w:lang w:val="uk-UA"/>
        </w:rPr>
        <w:t>Jeannette</w:t>
      </w:r>
      <w:proofErr w:type="spellEnd"/>
      <w:r w:rsidRPr="00944211">
        <w:rPr>
          <w:sz w:val="28"/>
          <w:szCs w:val="28"/>
          <w:lang w:val="uk-UA"/>
        </w:rPr>
        <w:t>., 1999. – 22 с</w:t>
      </w:r>
    </w:p>
    <w:p w14:paraId="55CEFDEF" w14:textId="77777777" w:rsidR="00CD3154" w:rsidRPr="00944211" w:rsidRDefault="00CD3154" w:rsidP="006E5B85">
      <w:pPr>
        <w:pStyle w:val="ae"/>
        <w:spacing w:before="0" w:beforeAutospacing="0" w:after="0" w:afterAutospacing="0" w:line="360" w:lineRule="auto"/>
        <w:ind w:firstLine="708"/>
        <w:rPr>
          <w:sz w:val="28"/>
          <w:szCs w:val="28"/>
          <w:lang w:val="uk-UA"/>
        </w:rPr>
      </w:pPr>
      <w:r w:rsidRPr="00944211">
        <w:rPr>
          <w:sz w:val="28"/>
          <w:szCs w:val="28"/>
          <w:lang w:val="uk-UA"/>
        </w:rPr>
        <w:t>11.</w:t>
      </w:r>
      <w:r w:rsidRPr="00944211">
        <w:rPr>
          <w:sz w:val="28"/>
          <w:szCs w:val="28"/>
          <w:lang w:val="uk-UA"/>
        </w:rPr>
        <w:tab/>
      </w:r>
      <w:proofErr w:type="spellStart"/>
      <w:r w:rsidRPr="00944211">
        <w:rPr>
          <w:sz w:val="28"/>
          <w:szCs w:val="28"/>
          <w:lang w:val="uk-UA"/>
        </w:rPr>
        <w:t>Spr</w:t>
      </w:r>
      <w:r w:rsidR="00CB33D9">
        <w:rPr>
          <w:sz w:val="28"/>
          <w:szCs w:val="28"/>
          <w:lang w:val="uk-UA"/>
        </w:rPr>
        <w:t>ing</w:t>
      </w:r>
      <w:proofErr w:type="spellEnd"/>
      <w:r w:rsidR="00CB33D9">
        <w:rPr>
          <w:sz w:val="28"/>
          <w:szCs w:val="28"/>
          <w:lang w:val="uk-UA"/>
        </w:rPr>
        <w:t xml:space="preserve"> </w:t>
      </w:r>
      <w:proofErr w:type="spellStart"/>
      <w:r w:rsidR="00CB33D9">
        <w:rPr>
          <w:sz w:val="28"/>
          <w:szCs w:val="28"/>
          <w:lang w:val="uk-UA"/>
        </w:rPr>
        <w:t>Data</w:t>
      </w:r>
      <w:proofErr w:type="spellEnd"/>
      <w:r w:rsidR="00CB33D9">
        <w:rPr>
          <w:sz w:val="28"/>
          <w:szCs w:val="28"/>
          <w:lang w:val="uk-UA"/>
        </w:rPr>
        <w:t xml:space="preserve"> [Електронний ресурс]</w:t>
      </w:r>
      <w:r w:rsidR="00CB33D9" w:rsidRPr="00CB33D9">
        <w:rPr>
          <w:sz w:val="28"/>
          <w:szCs w:val="28"/>
        </w:rPr>
        <w:t xml:space="preserve"> </w:t>
      </w:r>
      <w:r w:rsidRPr="00944211">
        <w:rPr>
          <w:sz w:val="28"/>
          <w:szCs w:val="28"/>
          <w:lang w:val="uk-UA"/>
        </w:rPr>
        <w:t xml:space="preserve">– Режим доступу до журн.: </w:t>
      </w:r>
      <w:hyperlink r:id="rId36" w:history="1">
        <w:r w:rsidR="00DB471F" w:rsidRPr="00944211">
          <w:rPr>
            <w:rStyle w:val="a8"/>
            <w:color w:val="auto"/>
            <w:sz w:val="28"/>
            <w:szCs w:val="28"/>
            <w:u w:val="none"/>
            <w:lang w:val="uk-UA"/>
          </w:rPr>
          <w:t>https://spring.io/projects/spring-data</w:t>
        </w:r>
      </w:hyperlink>
    </w:p>
    <w:p w14:paraId="00F094DE" w14:textId="77777777" w:rsidR="00DB471F" w:rsidRPr="00944211" w:rsidRDefault="00DB471F" w:rsidP="006E5B85">
      <w:pPr>
        <w:pStyle w:val="ae"/>
        <w:spacing w:before="0" w:beforeAutospacing="0" w:after="0" w:afterAutospacing="0" w:line="360" w:lineRule="auto"/>
        <w:ind w:firstLine="708"/>
        <w:rPr>
          <w:sz w:val="28"/>
          <w:szCs w:val="28"/>
          <w:lang w:val="uk-UA"/>
        </w:rPr>
      </w:pPr>
      <w:r w:rsidRPr="00944211">
        <w:rPr>
          <w:sz w:val="28"/>
          <w:szCs w:val="28"/>
          <w:lang w:val="uk-UA"/>
        </w:rPr>
        <w:t>12.</w:t>
      </w:r>
      <w:r w:rsidRPr="00944211">
        <w:rPr>
          <w:sz w:val="28"/>
          <w:szCs w:val="28"/>
          <w:lang w:val="uk-UA"/>
        </w:rPr>
        <w:tab/>
      </w:r>
      <w:proofErr w:type="spellStart"/>
      <w:r w:rsidRPr="00944211">
        <w:rPr>
          <w:sz w:val="28"/>
          <w:szCs w:val="28"/>
          <w:lang w:val="uk-UA"/>
        </w:rPr>
        <w:t>Docker</w:t>
      </w:r>
      <w:proofErr w:type="spellEnd"/>
      <w:r w:rsidRPr="00944211">
        <w:rPr>
          <w:sz w:val="28"/>
          <w:szCs w:val="28"/>
          <w:lang w:val="uk-UA"/>
        </w:rPr>
        <w:t xml:space="preserve"> для розроб</w:t>
      </w:r>
      <w:r w:rsidR="00CB33D9">
        <w:rPr>
          <w:sz w:val="28"/>
          <w:szCs w:val="28"/>
          <w:lang w:val="uk-UA"/>
        </w:rPr>
        <w:t xml:space="preserve">ників </w:t>
      </w:r>
      <w:proofErr w:type="spellStart"/>
      <w:r w:rsidR="00CB33D9">
        <w:rPr>
          <w:sz w:val="28"/>
          <w:szCs w:val="28"/>
          <w:lang w:val="uk-UA"/>
        </w:rPr>
        <w:t>Java</w:t>
      </w:r>
      <w:proofErr w:type="spellEnd"/>
      <w:r w:rsidR="00CB33D9">
        <w:rPr>
          <w:sz w:val="28"/>
          <w:szCs w:val="28"/>
          <w:lang w:val="uk-UA"/>
        </w:rPr>
        <w:t xml:space="preserve"> [Електронний ресурс]</w:t>
      </w:r>
      <w:r w:rsidR="00CB33D9" w:rsidRPr="00CB33D9">
        <w:rPr>
          <w:sz w:val="28"/>
          <w:szCs w:val="28"/>
        </w:rPr>
        <w:t xml:space="preserve"> </w:t>
      </w:r>
      <w:r w:rsidRPr="00944211">
        <w:rPr>
          <w:sz w:val="28"/>
          <w:szCs w:val="28"/>
          <w:lang w:val="uk-UA"/>
        </w:rPr>
        <w:t xml:space="preserve">– Режим доступу до журн.: </w:t>
      </w:r>
      <w:hyperlink r:id="rId37" w:history="1">
        <w:r w:rsidRPr="00944211">
          <w:rPr>
            <w:rStyle w:val="a8"/>
            <w:color w:val="auto"/>
            <w:sz w:val="28"/>
            <w:szCs w:val="28"/>
            <w:u w:val="none"/>
            <w:lang w:val="uk-UA"/>
          </w:rPr>
          <w:t>https://snyk.io/blog/docker-for-java-developers/</w:t>
        </w:r>
      </w:hyperlink>
    </w:p>
    <w:p w14:paraId="288BBBD4" w14:textId="77777777" w:rsidR="00CF2F6A" w:rsidRPr="00944211" w:rsidRDefault="00DB471F" w:rsidP="00CF2F6A">
      <w:pPr>
        <w:pStyle w:val="ae"/>
        <w:spacing w:before="0" w:beforeAutospacing="0" w:after="0" w:afterAutospacing="0" w:line="360" w:lineRule="auto"/>
        <w:ind w:firstLine="708"/>
        <w:rPr>
          <w:sz w:val="28"/>
          <w:szCs w:val="28"/>
          <w:lang w:val="uk-UA"/>
        </w:rPr>
      </w:pPr>
      <w:r w:rsidRPr="00944211">
        <w:rPr>
          <w:sz w:val="28"/>
          <w:szCs w:val="28"/>
          <w:lang w:val="uk-UA"/>
        </w:rPr>
        <w:t>13.</w:t>
      </w:r>
      <w:r w:rsidR="00CF2F6A" w:rsidRPr="00944211">
        <w:rPr>
          <w:sz w:val="28"/>
          <w:szCs w:val="28"/>
          <w:lang w:val="uk-UA"/>
        </w:rPr>
        <w:tab/>
        <w:t xml:space="preserve">Що таке </w:t>
      </w:r>
      <w:proofErr w:type="spellStart"/>
      <w:r w:rsidR="00CF2F6A" w:rsidRPr="00944211">
        <w:rPr>
          <w:sz w:val="28"/>
          <w:szCs w:val="28"/>
          <w:lang w:val="uk-UA"/>
        </w:rPr>
        <w:t>Docker</w:t>
      </w:r>
      <w:proofErr w:type="spellEnd"/>
      <w:r w:rsidR="00CF2F6A" w:rsidRPr="00944211">
        <w:rPr>
          <w:sz w:val="28"/>
          <w:szCs w:val="28"/>
          <w:lang w:val="uk-UA"/>
        </w:rPr>
        <w:t xml:space="preserve"> </w:t>
      </w:r>
      <w:proofErr w:type="spellStart"/>
      <w:r w:rsidR="00CB33D9">
        <w:rPr>
          <w:sz w:val="28"/>
          <w:szCs w:val="28"/>
          <w:lang w:val="uk-UA"/>
        </w:rPr>
        <w:t>Compose</w:t>
      </w:r>
      <w:proofErr w:type="spellEnd"/>
      <w:r w:rsidR="00CB33D9">
        <w:rPr>
          <w:sz w:val="28"/>
          <w:szCs w:val="28"/>
          <w:lang w:val="uk-UA"/>
        </w:rPr>
        <w:t>? [Електронний ресурс]</w:t>
      </w:r>
      <w:r w:rsidR="00CF2F6A" w:rsidRPr="00944211">
        <w:rPr>
          <w:sz w:val="28"/>
          <w:szCs w:val="28"/>
          <w:lang w:val="uk-UA"/>
        </w:rPr>
        <w:t xml:space="preserve"> – Режим доступу до журн.: </w:t>
      </w:r>
      <w:hyperlink r:id="rId38" w:history="1">
        <w:r w:rsidR="00CF2F6A" w:rsidRPr="00944211">
          <w:rPr>
            <w:rStyle w:val="a8"/>
            <w:color w:val="auto"/>
            <w:sz w:val="28"/>
            <w:szCs w:val="28"/>
            <w:u w:val="none"/>
            <w:lang w:val="uk-UA"/>
          </w:rPr>
          <w:t>https://habr.com/ru/company/ruvds/blog/450312/</w:t>
        </w:r>
      </w:hyperlink>
    </w:p>
    <w:p w14:paraId="13B169D1" w14:textId="77777777" w:rsidR="00CF2F6A" w:rsidRPr="00944211" w:rsidRDefault="00CF2F6A" w:rsidP="00CF2F6A">
      <w:pPr>
        <w:pStyle w:val="ae"/>
        <w:spacing w:before="0" w:beforeAutospacing="0" w:after="0" w:afterAutospacing="0" w:line="360" w:lineRule="auto"/>
        <w:ind w:firstLine="708"/>
        <w:rPr>
          <w:sz w:val="28"/>
          <w:szCs w:val="28"/>
          <w:lang w:val="uk-UA"/>
        </w:rPr>
      </w:pPr>
      <w:r w:rsidRPr="00944211">
        <w:rPr>
          <w:sz w:val="28"/>
          <w:szCs w:val="28"/>
          <w:lang w:val="uk-UA"/>
        </w:rPr>
        <w:t>14.</w:t>
      </w:r>
      <w:r w:rsidR="00A91C12" w:rsidRPr="00944211">
        <w:rPr>
          <w:sz w:val="28"/>
          <w:szCs w:val="28"/>
          <w:lang w:val="uk-UA"/>
        </w:rPr>
        <w:tab/>
      </w:r>
      <w:proofErr w:type="spellStart"/>
      <w:r w:rsidR="00A91C12" w:rsidRPr="00944211">
        <w:rPr>
          <w:sz w:val="28"/>
          <w:szCs w:val="28"/>
          <w:lang w:val="uk-UA"/>
        </w:rPr>
        <w:t>What</w:t>
      </w:r>
      <w:proofErr w:type="spellEnd"/>
      <w:r w:rsidR="00A91C12" w:rsidRPr="00944211">
        <w:rPr>
          <w:sz w:val="28"/>
          <w:szCs w:val="28"/>
          <w:lang w:val="uk-UA"/>
        </w:rPr>
        <w:t xml:space="preserve"> </w:t>
      </w:r>
      <w:proofErr w:type="spellStart"/>
      <w:r w:rsidR="00A91C12" w:rsidRPr="00944211">
        <w:rPr>
          <w:sz w:val="28"/>
          <w:szCs w:val="28"/>
          <w:lang w:val="uk-UA"/>
        </w:rPr>
        <w:t>is</w:t>
      </w:r>
      <w:proofErr w:type="spellEnd"/>
      <w:r w:rsidR="00A91C12" w:rsidRPr="00944211">
        <w:rPr>
          <w:sz w:val="28"/>
          <w:szCs w:val="28"/>
          <w:lang w:val="uk-UA"/>
        </w:rPr>
        <w:t xml:space="preserve"> </w:t>
      </w:r>
      <w:proofErr w:type="spellStart"/>
      <w:r w:rsidR="00A91C12" w:rsidRPr="00944211">
        <w:rPr>
          <w:sz w:val="28"/>
          <w:szCs w:val="28"/>
          <w:lang w:val="uk-UA"/>
        </w:rPr>
        <w:t>ZooKeeper</w:t>
      </w:r>
      <w:proofErr w:type="spellEnd"/>
      <w:r w:rsidR="00A91C12" w:rsidRPr="00944211">
        <w:rPr>
          <w:sz w:val="28"/>
          <w:szCs w:val="28"/>
          <w:lang w:val="uk-UA"/>
        </w:rPr>
        <w:t xml:space="preserve">? </w:t>
      </w:r>
      <w:r w:rsidR="00CB33D9">
        <w:rPr>
          <w:sz w:val="28"/>
          <w:szCs w:val="28"/>
          <w:lang w:val="uk-UA"/>
        </w:rPr>
        <w:t>[Електронний ресурс]</w:t>
      </w:r>
      <w:r w:rsidR="00CB33D9" w:rsidRPr="00CB33D9">
        <w:rPr>
          <w:sz w:val="28"/>
          <w:szCs w:val="28"/>
        </w:rPr>
        <w:t xml:space="preserve"> </w:t>
      </w:r>
      <w:r w:rsidR="00CB33D9">
        <w:rPr>
          <w:sz w:val="28"/>
          <w:szCs w:val="28"/>
        </w:rPr>
        <w:t>–</w:t>
      </w:r>
      <w:r w:rsidR="00CB33D9" w:rsidRPr="00CB33D9">
        <w:rPr>
          <w:sz w:val="28"/>
          <w:szCs w:val="28"/>
        </w:rPr>
        <w:t xml:space="preserve"> </w:t>
      </w:r>
      <w:r w:rsidR="00A91C12" w:rsidRPr="00944211">
        <w:rPr>
          <w:sz w:val="28"/>
          <w:szCs w:val="28"/>
          <w:lang w:val="uk-UA"/>
        </w:rPr>
        <w:t xml:space="preserve">Режим доступу до журн.: </w:t>
      </w:r>
      <w:hyperlink r:id="rId39" w:history="1">
        <w:r w:rsidR="00F258F8" w:rsidRPr="00944211">
          <w:rPr>
            <w:rStyle w:val="a8"/>
            <w:color w:val="auto"/>
            <w:sz w:val="28"/>
            <w:szCs w:val="28"/>
            <w:u w:val="none"/>
            <w:lang w:val="uk-UA"/>
          </w:rPr>
          <w:t>https://zookeeper.apache.org/</w:t>
        </w:r>
      </w:hyperlink>
    </w:p>
    <w:p w14:paraId="183545F1" w14:textId="77777777" w:rsidR="00CA2F0D" w:rsidRPr="00944211" w:rsidRDefault="00F258F8" w:rsidP="00CF2F6A">
      <w:pPr>
        <w:pStyle w:val="ae"/>
        <w:spacing w:before="0" w:beforeAutospacing="0" w:after="0" w:afterAutospacing="0" w:line="360" w:lineRule="auto"/>
        <w:ind w:firstLine="708"/>
        <w:rPr>
          <w:sz w:val="28"/>
          <w:szCs w:val="28"/>
          <w:lang w:val="uk-UA"/>
        </w:rPr>
      </w:pPr>
      <w:r w:rsidRPr="00944211">
        <w:rPr>
          <w:sz w:val="28"/>
          <w:szCs w:val="28"/>
          <w:lang w:val="uk-UA"/>
        </w:rPr>
        <w:t>15.</w:t>
      </w:r>
      <w:r w:rsidRPr="00944211">
        <w:rPr>
          <w:sz w:val="28"/>
          <w:szCs w:val="28"/>
          <w:lang w:val="uk-UA"/>
        </w:rPr>
        <w:tab/>
      </w:r>
      <w:proofErr w:type="spellStart"/>
      <w:r w:rsidRPr="00944211">
        <w:rPr>
          <w:sz w:val="28"/>
          <w:szCs w:val="28"/>
          <w:lang w:val="uk-UA"/>
        </w:rPr>
        <w:t>Apache</w:t>
      </w:r>
      <w:proofErr w:type="spellEnd"/>
      <w:r w:rsidRPr="00944211">
        <w:rPr>
          <w:sz w:val="28"/>
          <w:szCs w:val="28"/>
          <w:lang w:val="uk-UA"/>
        </w:rPr>
        <w:t xml:space="preserve"> </w:t>
      </w:r>
      <w:proofErr w:type="spellStart"/>
      <w:r w:rsidRPr="00944211">
        <w:rPr>
          <w:sz w:val="28"/>
          <w:szCs w:val="28"/>
          <w:lang w:val="uk-UA"/>
        </w:rPr>
        <w:t>Kafka</w:t>
      </w:r>
      <w:proofErr w:type="spellEnd"/>
      <w:r w:rsidRPr="00944211">
        <w:rPr>
          <w:sz w:val="28"/>
          <w:szCs w:val="28"/>
          <w:lang w:val="uk-UA"/>
        </w:rPr>
        <w:t xml:space="preserve"> – це платформа для трансляції подій. Що це означає? </w:t>
      </w:r>
      <w:r w:rsidR="009111F4" w:rsidRPr="00944211">
        <w:rPr>
          <w:sz w:val="28"/>
          <w:szCs w:val="28"/>
          <w:lang w:val="uk-UA"/>
        </w:rPr>
        <w:t>[</w:t>
      </w:r>
      <w:r w:rsidR="00213870">
        <w:rPr>
          <w:sz w:val="28"/>
          <w:szCs w:val="28"/>
          <w:lang w:val="uk-UA"/>
        </w:rPr>
        <w:t xml:space="preserve">Електронний ресурс] – </w:t>
      </w:r>
      <w:r w:rsidRPr="00944211">
        <w:rPr>
          <w:sz w:val="28"/>
          <w:szCs w:val="28"/>
          <w:lang w:val="uk-UA"/>
        </w:rPr>
        <w:t xml:space="preserve">Режим доступу до журн.: </w:t>
      </w:r>
      <w:hyperlink r:id="rId40" w:anchor="api" w:history="1">
        <w:r w:rsidR="009111F4" w:rsidRPr="00944211">
          <w:rPr>
            <w:rStyle w:val="a8"/>
            <w:color w:val="auto"/>
            <w:sz w:val="28"/>
            <w:szCs w:val="28"/>
            <w:u w:val="none"/>
            <w:lang w:val="uk-UA"/>
          </w:rPr>
          <w:t>https://kafka.apache.org/documentation/#api</w:t>
        </w:r>
      </w:hyperlink>
    </w:p>
    <w:p w14:paraId="4EC8E390" w14:textId="77777777" w:rsidR="009111F4" w:rsidRPr="00944211" w:rsidRDefault="009111F4" w:rsidP="00CF2F6A">
      <w:pPr>
        <w:pStyle w:val="ae"/>
        <w:spacing w:before="0" w:beforeAutospacing="0" w:after="0" w:afterAutospacing="0" w:line="360" w:lineRule="auto"/>
        <w:ind w:firstLine="708"/>
        <w:rPr>
          <w:sz w:val="28"/>
          <w:szCs w:val="28"/>
          <w:lang w:val="uk-UA"/>
        </w:rPr>
      </w:pPr>
      <w:r w:rsidRPr="00944211">
        <w:rPr>
          <w:sz w:val="28"/>
          <w:szCs w:val="28"/>
          <w:lang w:val="uk-UA"/>
        </w:rPr>
        <w:t xml:space="preserve">16. </w:t>
      </w:r>
      <w:r w:rsidRPr="00944211">
        <w:rPr>
          <w:sz w:val="28"/>
          <w:szCs w:val="28"/>
          <w:lang w:val="uk-UA"/>
        </w:rPr>
        <w:tab/>
      </w:r>
      <w:proofErr w:type="spellStart"/>
      <w:r w:rsidRPr="00944211">
        <w:rPr>
          <w:sz w:val="28"/>
          <w:szCs w:val="28"/>
          <w:lang w:val="uk-UA"/>
        </w:rPr>
        <w:t>How</w:t>
      </w:r>
      <w:proofErr w:type="spellEnd"/>
      <w:r w:rsidRPr="00944211">
        <w:rPr>
          <w:sz w:val="28"/>
          <w:szCs w:val="28"/>
          <w:lang w:val="uk-UA"/>
        </w:rPr>
        <w:t xml:space="preserve"> </w:t>
      </w:r>
      <w:proofErr w:type="spellStart"/>
      <w:r w:rsidRPr="00944211">
        <w:rPr>
          <w:sz w:val="28"/>
          <w:szCs w:val="28"/>
          <w:lang w:val="uk-UA"/>
        </w:rPr>
        <w:t>does</w:t>
      </w:r>
      <w:proofErr w:type="spellEnd"/>
      <w:r w:rsidRPr="00944211">
        <w:rPr>
          <w:sz w:val="28"/>
          <w:szCs w:val="28"/>
          <w:lang w:val="uk-UA"/>
        </w:rPr>
        <w:t xml:space="preserve"> </w:t>
      </w:r>
      <w:proofErr w:type="spellStart"/>
      <w:r w:rsidRPr="00944211">
        <w:rPr>
          <w:sz w:val="28"/>
          <w:szCs w:val="28"/>
          <w:lang w:val="uk-UA"/>
        </w:rPr>
        <w:t>Kafka</w:t>
      </w:r>
      <w:proofErr w:type="spellEnd"/>
      <w:r w:rsidRPr="00944211">
        <w:rPr>
          <w:sz w:val="28"/>
          <w:szCs w:val="28"/>
          <w:lang w:val="uk-UA"/>
        </w:rPr>
        <w:t xml:space="preserve"> </w:t>
      </w:r>
      <w:proofErr w:type="spellStart"/>
      <w:r w:rsidRPr="00944211">
        <w:rPr>
          <w:sz w:val="28"/>
          <w:szCs w:val="28"/>
          <w:lang w:val="uk-UA"/>
        </w:rPr>
        <w:t>work</w:t>
      </w:r>
      <w:proofErr w:type="spellEnd"/>
      <w:r w:rsidRPr="00944211">
        <w:rPr>
          <w:sz w:val="28"/>
          <w:szCs w:val="28"/>
          <w:lang w:val="uk-UA"/>
        </w:rPr>
        <w:t xml:space="preserve">? [Електронний ресурс] – Режим доступу до журн.: </w:t>
      </w:r>
      <w:hyperlink r:id="rId41" w:history="1">
        <w:r w:rsidR="00380FB4" w:rsidRPr="00944211">
          <w:rPr>
            <w:rStyle w:val="a8"/>
            <w:color w:val="auto"/>
            <w:sz w:val="28"/>
            <w:szCs w:val="28"/>
            <w:u w:val="none"/>
            <w:lang w:val="uk-UA"/>
          </w:rPr>
          <w:t>https://aws.amazon.com/msk/what-is-kafka/</w:t>
        </w:r>
      </w:hyperlink>
    </w:p>
    <w:p w14:paraId="0BCEE591" w14:textId="77777777" w:rsidR="00380FB4" w:rsidRPr="00944211" w:rsidRDefault="00380FB4" w:rsidP="00380FB4">
      <w:pPr>
        <w:pStyle w:val="ae"/>
        <w:spacing w:before="0" w:beforeAutospacing="0" w:after="0" w:afterAutospacing="0" w:line="360" w:lineRule="auto"/>
        <w:rPr>
          <w:sz w:val="28"/>
          <w:szCs w:val="28"/>
          <w:lang w:val="uk-UA"/>
        </w:rPr>
      </w:pPr>
      <w:r w:rsidRPr="00944211">
        <w:rPr>
          <w:sz w:val="28"/>
          <w:szCs w:val="28"/>
          <w:lang w:val="uk-UA"/>
        </w:rPr>
        <w:tab/>
        <w:t>17.</w:t>
      </w:r>
      <w:r w:rsidRPr="00944211">
        <w:rPr>
          <w:sz w:val="28"/>
          <w:szCs w:val="28"/>
          <w:lang w:val="uk-UA"/>
        </w:rPr>
        <w:tab/>
      </w:r>
      <w:proofErr w:type="spellStart"/>
      <w:r w:rsidRPr="00944211">
        <w:rPr>
          <w:sz w:val="28"/>
          <w:szCs w:val="28"/>
          <w:lang w:val="uk-UA"/>
        </w:rPr>
        <w:t>OAuth</w:t>
      </w:r>
      <w:proofErr w:type="spellEnd"/>
      <w:r w:rsidRPr="00944211">
        <w:rPr>
          <w:sz w:val="28"/>
          <w:szCs w:val="28"/>
          <w:lang w:val="uk-UA"/>
        </w:rPr>
        <w:t xml:space="preserve"> 2.0</w:t>
      </w:r>
      <w:r w:rsidR="00333970" w:rsidRPr="00944211">
        <w:rPr>
          <w:sz w:val="28"/>
          <w:szCs w:val="28"/>
          <w:lang w:val="uk-UA"/>
        </w:rPr>
        <w:t xml:space="preserve">. [Електронний ресурс] – Режим доступу до журн.: </w:t>
      </w:r>
      <w:hyperlink r:id="rId42" w:history="1">
        <w:r w:rsidR="00F30A40" w:rsidRPr="00944211">
          <w:rPr>
            <w:rStyle w:val="a8"/>
            <w:color w:val="auto"/>
            <w:sz w:val="28"/>
            <w:szCs w:val="28"/>
            <w:u w:val="none"/>
            <w:lang w:val="uk-UA"/>
          </w:rPr>
          <w:t>https://oauth.net/2/access-tokens/</w:t>
        </w:r>
      </w:hyperlink>
    </w:p>
    <w:p w14:paraId="1B49AA2B" w14:textId="77777777" w:rsidR="00F30A40" w:rsidRPr="00944211" w:rsidRDefault="00F30A40" w:rsidP="00380FB4">
      <w:pPr>
        <w:pStyle w:val="ae"/>
        <w:spacing w:before="0" w:beforeAutospacing="0" w:after="0" w:afterAutospacing="0" w:line="360" w:lineRule="auto"/>
        <w:rPr>
          <w:sz w:val="28"/>
          <w:szCs w:val="28"/>
          <w:lang w:val="uk-UA"/>
        </w:rPr>
      </w:pPr>
      <w:r w:rsidRPr="00944211">
        <w:rPr>
          <w:sz w:val="28"/>
          <w:szCs w:val="28"/>
          <w:lang w:val="uk-UA"/>
        </w:rPr>
        <w:tab/>
        <w:t>18.</w:t>
      </w:r>
      <w:r w:rsidRPr="00944211">
        <w:rPr>
          <w:sz w:val="28"/>
          <w:szCs w:val="28"/>
          <w:lang w:val="uk-UA"/>
        </w:rPr>
        <w:tab/>
        <w:t>Аспект інформаційної безпеки в сучасних CRM-системах в епоху діджиталізації економіки та бізнесу</w:t>
      </w:r>
      <w:r w:rsidR="00A96DAB" w:rsidRPr="00944211">
        <w:rPr>
          <w:sz w:val="28"/>
          <w:szCs w:val="28"/>
          <w:lang w:val="uk-UA"/>
        </w:rPr>
        <w:t>.</w:t>
      </w:r>
      <w:r w:rsidRPr="00944211">
        <w:rPr>
          <w:sz w:val="28"/>
          <w:szCs w:val="28"/>
          <w:lang w:val="uk-UA"/>
        </w:rPr>
        <w:t xml:space="preserve"> [Електронний ресурс] – Режим доступу до журн.: </w:t>
      </w:r>
      <w:hyperlink r:id="rId43" w:history="1">
        <w:r w:rsidRPr="00944211">
          <w:rPr>
            <w:rStyle w:val="a8"/>
            <w:color w:val="auto"/>
            <w:sz w:val="28"/>
            <w:szCs w:val="28"/>
            <w:u w:val="none"/>
            <w:lang w:val="uk-UA"/>
          </w:rPr>
          <w:t>https://journals.ksauniv.ks.ua/index.php/tech/issue/view/18/18</w:t>
        </w:r>
      </w:hyperlink>
    </w:p>
    <w:p w14:paraId="7411F9D3" w14:textId="77777777" w:rsidR="00F30A40" w:rsidRPr="00944211" w:rsidRDefault="00F30A40" w:rsidP="00380FB4">
      <w:pPr>
        <w:pStyle w:val="ae"/>
        <w:spacing w:before="0" w:beforeAutospacing="0" w:after="0" w:afterAutospacing="0" w:line="360" w:lineRule="auto"/>
        <w:rPr>
          <w:sz w:val="28"/>
          <w:szCs w:val="28"/>
          <w:lang w:val="uk-UA"/>
        </w:rPr>
      </w:pPr>
      <w:r w:rsidRPr="00944211">
        <w:rPr>
          <w:sz w:val="28"/>
          <w:szCs w:val="28"/>
          <w:lang w:val="uk-UA"/>
        </w:rPr>
        <w:tab/>
        <w:t>19.</w:t>
      </w:r>
      <w:r w:rsidR="00A96DAB" w:rsidRPr="00944211">
        <w:rPr>
          <w:sz w:val="28"/>
          <w:szCs w:val="28"/>
          <w:lang w:val="uk-UA"/>
        </w:rPr>
        <w:tab/>
        <w:t xml:space="preserve">Як працювати з </w:t>
      </w:r>
      <w:proofErr w:type="spellStart"/>
      <w:r w:rsidR="00A96DAB" w:rsidRPr="00944211">
        <w:rPr>
          <w:sz w:val="28"/>
          <w:szCs w:val="28"/>
          <w:lang w:val="uk-UA"/>
        </w:rPr>
        <w:t>Keycloak</w:t>
      </w:r>
      <w:proofErr w:type="spellEnd"/>
      <w:r w:rsidR="00A96DAB" w:rsidRPr="00944211">
        <w:rPr>
          <w:sz w:val="28"/>
          <w:szCs w:val="28"/>
          <w:lang w:val="uk-UA"/>
        </w:rPr>
        <w:t xml:space="preserve"> і перестати боятися </w:t>
      </w:r>
      <w:proofErr w:type="spellStart"/>
      <w:r w:rsidR="00A96DAB" w:rsidRPr="00944211">
        <w:rPr>
          <w:sz w:val="28"/>
          <w:szCs w:val="28"/>
          <w:lang w:val="uk-UA"/>
        </w:rPr>
        <w:t>OAuth</w:t>
      </w:r>
      <w:proofErr w:type="spellEnd"/>
      <w:r w:rsidR="00A96DAB" w:rsidRPr="00944211">
        <w:rPr>
          <w:sz w:val="28"/>
          <w:szCs w:val="28"/>
          <w:lang w:val="uk-UA"/>
        </w:rPr>
        <w:t xml:space="preserve"> 2: виклики у проекті, з якими ми впоралися. [Електронний ресурс] – Режим доступу до журн.: </w:t>
      </w:r>
      <w:hyperlink r:id="rId44" w:history="1">
        <w:r w:rsidR="00DB1B13" w:rsidRPr="00944211">
          <w:rPr>
            <w:rStyle w:val="a8"/>
            <w:color w:val="auto"/>
            <w:sz w:val="28"/>
            <w:szCs w:val="28"/>
            <w:u w:val="none"/>
            <w:lang w:val="uk-UA"/>
          </w:rPr>
          <w:t>https://highload.today/blogs/keycloak-i-oauth-2/</w:t>
        </w:r>
      </w:hyperlink>
    </w:p>
    <w:p w14:paraId="70AA1B6B" w14:textId="77777777" w:rsidR="00DB1B13" w:rsidRPr="00944211" w:rsidRDefault="00DB1B13" w:rsidP="00380FB4">
      <w:pPr>
        <w:pStyle w:val="ae"/>
        <w:spacing w:before="0" w:beforeAutospacing="0" w:after="0" w:afterAutospacing="0" w:line="360" w:lineRule="auto"/>
        <w:rPr>
          <w:sz w:val="28"/>
          <w:szCs w:val="28"/>
          <w:lang w:val="uk-UA"/>
        </w:rPr>
      </w:pPr>
      <w:r w:rsidRPr="00944211">
        <w:rPr>
          <w:sz w:val="28"/>
          <w:szCs w:val="28"/>
          <w:lang w:val="uk-UA"/>
        </w:rPr>
        <w:tab/>
        <w:t>20.</w:t>
      </w:r>
      <w:r w:rsidRPr="00944211">
        <w:rPr>
          <w:sz w:val="28"/>
          <w:szCs w:val="28"/>
          <w:lang w:val="uk-UA"/>
        </w:rPr>
        <w:tab/>
        <w:t xml:space="preserve">Навіщо використовувати </w:t>
      </w:r>
      <w:proofErr w:type="spellStart"/>
      <w:r w:rsidRPr="00944211">
        <w:rPr>
          <w:sz w:val="28"/>
          <w:szCs w:val="28"/>
          <w:lang w:val="uk-UA"/>
        </w:rPr>
        <w:t>Swagger</w:t>
      </w:r>
      <w:proofErr w:type="spellEnd"/>
      <w:r w:rsidRPr="00944211">
        <w:rPr>
          <w:sz w:val="28"/>
          <w:szCs w:val="28"/>
          <w:lang w:val="uk-UA"/>
        </w:rPr>
        <w:t xml:space="preserve"> для створення та документува</w:t>
      </w:r>
      <w:r w:rsidR="00724CA3" w:rsidRPr="00944211">
        <w:rPr>
          <w:sz w:val="28"/>
          <w:szCs w:val="28"/>
          <w:lang w:val="uk-UA"/>
        </w:rPr>
        <w:t xml:space="preserve">ння API? [Електронний ресурс] – </w:t>
      </w:r>
      <w:r w:rsidRPr="00944211">
        <w:rPr>
          <w:sz w:val="28"/>
          <w:szCs w:val="28"/>
          <w:lang w:val="uk-UA"/>
        </w:rPr>
        <w:t xml:space="preserve">Режим доступу до журн.: </w:t>
      </w:r>
      <w:r w:rsidR="00724CA3" w:rsidRPr="00944211">
        <w:rPr>
          <w:sz w:val="28"/>
          <w:szCs w:val="28"/>
          <w:lang w:val="uk-UA"/>
        </w:rPr>
        <w:t>https://dev.to/dianamaltseva8/why-use-swagger-for-creating-and-documenting-apis</w:t>
      </w:r>
    </w:p>
    <w:p w14:paraId="48EADD2B" w14:textId="77777777" w:rsidR="00724CA3" w:rsidRPr="00944211" w:rsidRDefault="00724CA3" w:rsidP="00380FB4">
      <w:pPr>
        <w:pStyle w:val="ae"/>
        <w:spacing w:before="0" w:beforeAutospacing="0" w:after="0" w:afterAutospacing="0" w:line="360" w:lineRule="auto"/>
        <w:rPr>
          <w:sz w:val="28"/>
          <w:szCs w:val="28"/>
          <w:lang w:val="uk-UA"/>
        </w:rPr>
      </w:pPr>
      <w:r w:rsidRPr="00944211">
        <w:rPr>
          <w:sz w:val="28"/>
          <w:szCs w:val="28"/>
          <w:lang w:val="uk-UA"/>
        </w:rPr>
        <w:tab/>
        <w:t>21.</w:t>
      </w:r>
      <w:r w:rsidRPr="00944211">
        <w:rPr>
          <w:sz w:val="28"/>
          <w:szCs w:val="28"/>
          <w:lang w:val="uk-UA"/>
        </w:rPr>
        <w:tab/>
      </w:r>
      <w:proofErr w:type="spellStart"/>
      <w:r w:rsidRPr="00944211">
        <w:rPr>
          <w:sz w:val="28"/>
          <w:szCs w:val="28"/>
          <w:lang w:val="uk-UA"/>
        </w:rPr>
        <w:t>Fowler</w:t>
      </w:r>
      <w:proofErr w:type="spellEnd"/>
      <w:r w:rsidRPr="00944211">
        <w:rPr>
          <w:sz w:val="28"/>
          <w:szCs w:val="28"/>
          <w:lang w:val="uk-UA"/>
        </w:rPr>
        <w:t xml:space="preserve"> M. </w:t>
      </w:r>
      <w:proofErr w:type="spellStart"/>
      <w:r w:rsidRPr="00944211">
        <w:rPr>
          <w:sz w:val="28"/>
          <w:szCs w:val="28"/>
          <w:lang w:val="uk-UA"/>
        </w:rPr>
        <w:t>Microservices</w:t>
      </w:r>
      <w:proofErr w:type="spellEnd"/>
      <w:r w:rsidRPr="00944211">
        <w:rPr>
          <w:sz w:val="28"/>
          <w:szCs w:val="28"/>
          <w:lang w:val="uk-UA"/>
        </w:rPr>
        <w:t xml:space="preserve">. a </w:t>
      </w:r>
      <w:proofErr w:type="spellStart"/>
      <w:r w:rsidRPr="00944211">
        <w:rPr>
          <w:sz w:val="28"/>
          <w:szCs w:val="28"/>
          <w:lang w:val="uk-UA"/>
        </w:rPr>
        <w:t>definition</w:t>
      </w:r>
      <w:proofErr w:type="spellEnd"/>
      <w:r w:rsidRPr="00944211">
        <w:rPr>
          <w:sz w:val="28"/>
          <w:szCs w:val="28"/>
          <w:lang w:val="uk-UA"/>
        </w:rPr>
        <w:t xml:space="preserve"> </w:t>
      </w:r>
      <w:proofErr w:type="spellStart"/>
      <w:r w:rsidRPr="00944211">
        <w:rPr>
          <w:sz w:val="28"/>
          <w:szCs w:val="28"/>
          <w:lang w:val="uk-UA"/>
        </w:rPr>
        <w:t>of</w:t>
      </w:r>
      <w:proofErr w:type="spellEnd"/>
      <w:r w:rsidRPr="00944211">
        <w:rPr>
          <w:sz w:val="28"/>
          <w:szCs w:val="28"/>
          <w:lang w:val="uk-UA"/>
        </w:rPr>
        <w:t xml:space="preserve"> </w:t>
      </w:r>
      <w:proofErr w:type="spellStart"/>
      <w:r w:rsidRPr="00944211">
        <w:rPr>
          <w:sz w:val="28"/>
          <w:szCs w:val="28"/>
          <w:lang w:val="uk-UA"/>
        </w:rPr>
        <w:t>this</w:t>
      </w:r>
      <w:proofErr w:type="spellEnd"/>
      <w:r w:rsidRPr="00944211">
        <w:rPr>
          <w:sz w:val="28"/>
          <w:szCs w:val="28"/>
          <w:lang w:val="uk-UA"/>
        </w:rPr>
        <w:t xml:space="preserve"> </w:t>
      </w:r>
      <w:proofErr w:type="spellStart"/>
      <w:r w:rsidRPr="00944211">
        <w:rPr>
          <w:sz w:val="28"/>
          <w:szCs w:val="28"/>
          <w:lang w:val="uk-UA"/>
        </w:rPr>
        <w:t>new</w:t>
      </w:r>
      <w:proofErr w:type="spellEnd"/>
      <w:r w:rsidRPr="00944211">
        <w:rPr>
          <w:sz w:val="28"/>
          <w:szCs w:val="28"/>
          <w:lang w:val="uk-UA"/>
        </w:rPr>
        <w:t xml:space="preserve"> </w:t>
      </w:r>
      <w:proofErr w:type="spellStart"/>
      <w:r w:rsidRPr="00944211">
        <w:rPr>
          <w:sz w:val="28"/>
          <w:szCs w:val="28"/>
          <w:lang w:val="uk-UA"/>
        </w:rPr>
        <w:t>architectural</w:t>
      </w:r>
      <w:proofErr w:type="spellEnd"/>
      <w:r w:rsidRPr="00944211">
        <w:rPr>
          <w:sz w:val="28"/>
          <w:szCs w:val="28"/>
          <w:lang w:val="uk-UA"/>
        </w:rPr>
        <w:t xml:space="preserve"> </w:t>
      </w:r>
      <w:proofErr w:type="spellStart"/>
      <w:r w:rsidRPr="00944211">
        <w:rPr>
          <w:sz w:val="28"/>
          <w:szCs w:val="28"/>
          <w:lang w:val="uk-UA"/>
        </w:rPr>
        <w:t>term</w:t>
      </w:r>
      <w:proofErr w:type="spellEnd"/>
      <w:r w:rsidRPr="00944211">
        <w:rPr>
          <w:sz w:val="28"/>
          <w:szCs w:val="28"/>
          <w:lang w:val="uk-UA"/>
        </w:rPr>
        <w:t xml:space="preserve"> </w:t>
      </w:r>
      <w:r w:rsidR="002D4721" w:rsidRPr="00944211">
        <w:rPr>
          <w:sz w:val="28"/>
          <w:szCs w:val="28"/>
          <w:lang w:val="uk-UA"/>
        </w:rPr>
        <w:t xml:space="preserve">] / </w:t>
      </w:r>
      <w:proofErr w:type="spellStart"/>
      <w:r w:rsidR="002D4721" w:rsidRPr="00944211">
        <w:rPr>
          <w:sz w:val="28"/>
          <w:szCs w:val="28"/>
          <w:lang w:val="uk-UA"/>
        </w:rPr>
        <w:t>Martin</w:t>
      </w:r>
      <w:proofErr w:type="spellEnd"/>
      <w:r w:rsidR="002D4721" w:rsidRPr="00944211">
        <w:rPr>
          <w:sz w:val="28"/>
          <w:szCs w:val="28"/>
          <w:lang w:val="uk-UA"/>
        </w:rPr>
        <w:t xml:space="preserve"> </w:t>
      </w:r>
      <w:proofErr w:type="spellStart"/>
      <w:r w:rsidR="002D4721" w:rsidRPr="00944211">
        <w:rPr>
          <w:sz w:val="28"/>
          <w:szCs w:val="28"/>
          <w:lang w:val="uk-UA"/>
        </w:rPr>
        <w:t>F</w:t>
      </w:r>
      <w:r w:rsidR="002D4721">
        <w:rPr>
          <w:sz w:val="28"/>
          <w:szCs w:val="28"/>
          <w:lang w:val="uk-UA"/>
        </w:rPr>
        <w:t>owler</w:t>
      </w:r>
      <w:proofErr w:type="spellEnd"/>
      <w:r w:rsidR="002D4721">
        <w:rPr>
          <w:sz w:val="28"/>
          <w:szCs w:val="28"/>
          <w:lang w:val="en-US"/>
        </w:rPr>
        <w:t xml:space="preserve"> </w:t>
      </w:r>
      <w:r w:rsidRPr="00944211">
        <w:rPr>
          <w:sz w:val="28"/>
          <w:szCs w:val="28"/>
          <w:lang w:val="uk-UA"/>
        </w:rPr>
        <w:t>[Електронний ресурс</w:t>
      </w:r>
      <w:r w:rsidR="002D4721">
        <w:rPr>
          <w:sz w:val="28"/>
          <w:szCs w:val="28"/>
          <w:lang w:val="en-US"/>
        </w:rPr>
        <w:t xml:space="preserve">] </w:t>
      </w:r>
      <w:r w:rsidRPr="00944211">
        <w:rPr>
          <w:sz w:val="28"/>
          <w:szCs w:val="28"/>
          <w:lang w:val="uk-UA"/>
        </w:rPr>
        <w:t xml:space="preserve">– Режим доступу до журн.: </w:t>
      </w:r>
      <w:hyperlink r:id="rId45" w:history="1">
        <w:r w:rsidR="00FE0F82" w:rsidRPr="00944211">
          <w:rPr>
            <w:rStyle w:val="a8"/>
            <w:color w:val="auto"/>
            <w:sz w:val="28"/>
            <w:szCs w:val="28"/>
            <w:u w:val="none"/>
            <w:lang w:val="uk-UA"/>
          </w:rPr>
          <w:t>https://martinfowler.com/articles/microservices.htm</w:t>
        </w:r>
      </w:hyperlink>
    </w:p>
    <w:p w14:paraId="753399DA" w14:textId="77777777" w:rsidR="00B35E14" w:rsidRPr="00944211" w:rsidRDefault="00B35E14" w:rsidP="00380FB4">
      <w:pPr>
        <w:pStyle w:val="ae"/>
        <w:spacing w:before="0" w:beforeAutospacing="0" w:after="0" w:afterAutospacing="0" w:line="360" w:lineRule="auto"/>
        <w:rPr>
          <w:sz w:val="28"/>
          <w:szCs w:val="28"/>
          <w:lang w:val="uk-UA"/>
        </w:rPr>
      </w:pPr>
    </w:p>
    <w:p w14:paraId="57A23B3A" w14:textId="77777777" w:rsidR="00FE0F82" w:rsidRPr="00944211" w:rsidRDefault="00FE0F82" w:rsidP="00FE0F82">
      <w:pPr>
        <w:pStyle w:val="ae"/>
        <w:spacing w:before="0" w:beforeAutospacing="0" w:after="0" w:afterAutospacing="0" w:line="360" w:lineRule="auto"/>
        <w:ind w:firstLine="709"/>
        <w:rPr>
          <w:sz w:val="28"/>
          <w:szCs w:val="28"/>
          <w:lang w:val="uk-UA"/>
        </w:rPr>
      </w:pPr>
      <w:r w:rsidRPr="00944211">
        <w:rPr>
          <w:sz w:val="28"/>
          <w:szCs w:val="28"/>
          <w:lang w:val="uk-UA"/>
        </w:rPr>
        <w:lastRenderedPageBreak/>
        <w:t xml:space="preserve">22. </w:t>
      </w:r>
      <w:r w:rsidRPr="00944211">
        <w:rPr>
          <w:sz w:val="28"/>
          <w:szCs w:val="28"/>
          <w:lang w:val="uk-UA"/>
        </w:rPr>
        <w:tab/>
      </w:r>
      <w:proofErr w:type="spellStart"/>
      <w:r w:rsidRPr="00944211">
        <w:rPr>
          <w:sz w:val="28"/>
          <w:szCs w:val="28"/>
          <w:lang w:val="uk-UA"/>
        </w:rPr>
        <w:t>Spring</w:t>
      </w:r>
      <w:proofErr w:type="spellEnd"/>
      <w:r w:rsidRPr="00944211">
        <w:rPr>
          <w:sz w:val="28"/>
          <w:szCs w:val="28"/>
          <w:lang w:val="uk-UA"/>
        </w:rPr>
        <w:t xml:space="preserve"> </w:t>
      </w:r>
      <w:proofErr w:type="spellStart"/>
      <w:r w:rsidRPr="00944211">
        <w:rPr>
          <w:sz w:val="28"/>
          <w:szCs w:val="28"/>
          <w:lang w:val="uk-UA"/>
        </w:rPr>
        <w:t>WebClient</w:t>
      </w:r>
      <w:proofErr w:type="spellEnd"/>
      <w:r w:rsidRPr="00944211">
        <w:rPr>
          <w:sz w:val="28"/>
          <w:szCs w:val="28"/>
          <w:lang w:val="uk-UA"/>
        </w:rPr>
        <w:t xml:space="preserve"> [Електронний ресурс] – Режим доступу до журн.: </w:t>
      </w:r>
    </w:p>
    <w:p w14:paraId="05C703CE" w14:textId="77777777" w:rsidR="00FE0F82" w:rsidRPr="00944211" w:rsidRDefault="00FE0F82" w:rsidP="00380FB4">
      <w:pPr>
        <w:pStyle w:val="ae"/>
        <w:spacing w:before="0" w:beforeAutospacing="0" w:after="0" w:afterAutospacing="0" w:line="360" w:lineRule="auto"/>
        <w:rPr>
          <w:sz w:val="28"/>
          <w:szCs w:val="28"/>
          <w:lang w:val="uk-UA"/>
        </w:rPr>
      </w:pPr>
      <w:r w:rsidRPr="00944211">
        <w:rPr>
          <w:sz w:val="28"/>
          <w:szCs w:val="28"/>
          <w:lang w:val="uk-UA"/>
        </w:rPr>
        <w:t>https://habr.com/ru/company/otus/blog/541404/</w:t>
      </w:r>
    </w:p>
    <w:p w14:paraId="3EE9A03F" w14:textId="77777777" w:rsidR="000174A3" w:rsidRPr="00944211" w:rsidRDefault="004C79CB" w:rsidP="006E5B85">
      <w:pPr>
        <w:pStyle w:val="ae"/>
        <w:spacing w:before="0" w:beforeAutospacing="0" w:after="0" w:afterAutospacing="0" w:line="360" w:lineRule="auto"/>
        <w:rPr>
          <w:sz w:val="28"/>
          <w:szCs w:val="28"/>
          <w:lang w:val="uk-UA"/>
        </w:rPr>
      </w:pPr>
      <w:r w:rsidRPr="00944211">
        <w:rPr>
          <w:sz w:val="28"/>
          <w:szCs w:val="28"/>
          <w:lang w:val="uk-UA"/>
        </w:rPr>
        <w:tab/>
        <w:t>23.</w:t>
      </w:r>
      <w:r w:rsidRPr="00944211">
        <w:rPr>
          <w:sz w:val="28"/>
          <w:szCs w:val="28"/>
          <w:lang w:val="uk-UA"/>
        </w:rPr>
        <w:tab/>
      </w:r>
      <w:proofErr w:type="spellStart"/>
      <w:r w:rsidRPr="00944211">
        <w:rPr>
          <w:sz w:val="28"/>
          <w:szCs w:val="28"/>
          <w:lang w:val="uk-UA"/>
        </w:rPr>
        <w:t>An</w:t>
      </w:r>
      <w:proofErr w:type="spellEnd"/>
      <w:r w:rsidRPr="00944211">
        <w:rPr>
          <w:sz w:val="28"/>
          <w:szCs w:val="28"/>
          <w:lang w:val="uk-UA"/>
        </w:rPr>
        <w:t xml:space="preserve"> </w:t>
      </w:r>
      <w:proofErr w:type="spellStart"/>
      <w:r w:rsidRPr="00944211">
        <w:rPr>
          <w:sz w:val="28"/>
          <w:szCs w:val="28"/>
          <w:lang w:val="uk-UA"/>
        </w:rPr>
        <w:t>Introduction</w:t>
      </w:r>
      <w:proofErr w:type="spellEnd"/>
      <w:r w:rsidRPr="00944211">
        <w:rPr>
          <w:sz w:val="28"/>
          <w:szCs w:val="28"/>
          <w:lang w:val="uk-UA"/>
        </w:rPr>
        <w:t xml:space="preserve"> </w:t>
      </w:r>
      <w:proofErr w:type="spellStart"/>
      <w:r w:rsidRPr="00944211">
        <w:rPr>
          <w:sz w:val="28"/>
          <w:szCs w:val="28"/>
          <w:lang w:val="uk-UA"/>
        </w:rPr>
        <w:t>to</w:t>
      </w:r>
      <w:proofErr w:type="spellEnd"/>
      <w:r w:rsidRPr="00944211">
        <w:rPr>
          <w:sz w:val="28"/>
          <w:szCs w:val="28"/>
          <w:lang w:val="uk-UA"/>
        </w:rPr>
        <w:t xml:space="preserve"> </w:t>
      </w:r>
      <w:proofErr w:type="spellStart"/>
      <w:r w:rsidRPr="00944211">
        <w:rPr>
          <w:sz w:val="28"/>
          <w:szCs w:val="28"/>
          <w:lang w:val="uk-UA"/>
        </w:rPr>
        <w:t>Hibernate</w:t>
      </w:r>
      <w:proofErr w:type="spellEnd"/>
      <w:r w:rsidRPr="00944211">
        <w:rPr>
          <w:sz w:val="28"/>
          <w:szCs w:val="28"/>
          <w:lang w:val="uk-UA"/>
        </w:rPr>
        <w:t xml:space="preserve"> 6 [Електронний ресурс] – Режим доступу до журн.: https://link.springer.com/chapter/10.1007/978-1-4842-7337-1_1</w:t>
      </w:r>
    </w:p>
    <w:p w14:paraId="23B56363" w14:textId="77777777" w:rsidR="00546E3C" w:rsidRPr="00944211" w:rsidRDefault="000174A3" w:rsidP="000174A3">
      <w:pPr>
        <w:pStyle w:val="1"/>
        <w:spacing w:line="360" w:lineRule="auto"/>
      </w:pPr>
      <w:r w:rsidRPr="00944211">
        <w:br w:type="page"/>
      </w:r>
      <w:bookmarkStart w:id="174" w:name="_Toc121396660"/>
      <w:r w:rsidRPr="00944211">
        <w:lastRenderedPageBreak/>
        <w:t>ДОДАТОК А</w:t>
      </w:r>
      <w:r w:rsidRPr="00944211">
        <w:br/>
        <w:t>РЕАЛІЗОВАНИЙ ФУНКЦІОНАЛ CRM-СИСТЕМИ</w:t>
      </w:r>
      <w:bookmarkEnd w:id="174"/>
    </w:p>
    <w:p w14:paraId="00B27FEC" w14:textId="38174E05" w:rsidR="00055788" w:rsidRPr="00944211" w:rsidRDefault="006A2E50" w:rsidP="000174A3">
      <w:pPr>
        <w:pStyle w:val="a5"/>
        <w:jc w:val="center"/>
      </w:pPr>
      <w:r>
        <w:rPr>
          <w:noProof/>
        </w:rPr>
        <w:drawing>
          <wp:anchor distT="0" distB="0" distL="114300" distR="114300" simplePos="0" relativeHeight="251657728" behindDoc="0" locked="0" layoutInCell="1" allowOverlap="1" wp14:anchorId="1477CED1" wp14:editId="68B9B9BC">
            <wp:simplePos x="0" y="0"/>
            <wp:positionH relativeFrom="column">
              <wp:posOffset>0</wp:posOffset>
            </wp:positionH>
            <wp:positionV relativeFrom="paragraph">
              <wp:posOffset>345440</wp:posOffset>
            </wp:positionV>
            <wp:extent cx="6104890" cy="1487805"/>
            <wp:effectExtent l="0" t="0" r="0" b="0"/>
            <wp:wrapTopAndBottom/>
            <wp:docPr id="3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04890"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221A0" w14:textId="1ABEA735" w:rsidR="000174A3" w:rsidRPr="00944211" w:rsidRDefault="006A2E50" w:rsidP="000174A3">
      <w:pPr>
        <w:pStyle w:val="a5"/>
        <w:jc w:val="center"/>
      </w:pPr>
      <w:r>
        <w:rPr>
          <w:noProof/>
        </w:rPr>
        <w:drawing>
          <wp:anchor distT="0" distB="0" distL="114300" distR="114300" simplePos="0" relativeHeight="251653632" behindDoc="0" locked="0" layoutInCell="1" allowOverlap="1" wp14:anchorId="5345D63B" wp14:editId="0D29E18D">
            <wp:simplePos x="0" y="0"/>
            <wp:positionH relativeFrom="column">
              <wp:posOffset>6350</wp:posOffset>
            </wp:positionH>
            <wp:positionV relativeFrom="paragraph">
              <wp:posOffset>2035810</wp:posOffset>
            </wp:positionV>
            <wp:extent cx="6117590" cy="1763395"/>
            <wp:effectExtent l="0" t="0" r="0" b="0"/>
            <wp:wrapTopAndBottom/>
            <wp:docPr id="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759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74A3" w:rsidRPr="00944211">
        <w:t>Рисунок А.1.1 –</w:t>
      </w:r>
      <w:r w:rsidR="00831806" w:rsidRPr="00944211">
        <w:t xml:space="preserve"> П</w:t>
      </w:r>
      <w:r w:rsidR="000174A3" w:rsidRPr="00944211">
        <w:t xml:space="preserve">акет з доданими в нього </w:t>
      </w:r>
      <w:proofErr w:type="spellStart"/>
      <w:r w:rsidR="000174A3" w:rsidRPr="00944211">
        <w:t>лідами</w:t>
      </w:r>
      <w:proofErr w:type="spellEnd"/>
    </w:p>
    <w:p w14:paraId="3030ED5D" w14:textId="77777777" w:rsidR="00055788" w:rsidRPr="00944211" w:rsidRDefault="00055788" w:rsidP="00BF637F">
      <w:pPr>
        <w:pStyle w:val="a5"/>
        <w:jc w:val="center"/>
      </w:pPr>
    </w:p>
    <w:p w14:paraId="600EDFDA" w14:textId="06D1D363" w:rsidR="000174A3" w:rsidRPr="00944211" w:rsidRDefault="00BF637F" w:rsidP="00055788">
      <w:pPr>
        <w:pStyle w:val="a5"/>
        <w:jc w:val="center"/>
      </w:pPr>
      <w:r w:rsidRPr="00944211">
        <w:t>Рисунок А.1.2 – Сторінка зі статистикою користувача</w:t>
      </w:r>
      <w:r w:rsidR="006A2E50">
        <w:rPr>
          <w:noProof/>
        </w:rPr>
        <w:drawing>
          <wp:anchor distT="0" distB="0" distL="114300" distR="114300" simplePos="0" relativeHeight="251654656" behindDoc="0" locked="0" layoutInCell="1" allowOverlap="1" wp14:anchorId="39387904" wp14:editId="2985A32E">
            <wp:simplePos x="0" y="0"/>
            <wp:positionH relativeFrom="column">
              <wp:posOffset>-6350</wp:posOffset>
            </wp:positionH>
            <wp:positionV relativeFrom="paragraph">
              <wp:posOffset>342900</wp:posOffset>
            </wp:positionV>
            <wp:extent cx="6111240" cy="2536825"/>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1240" cy="253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E8A95" w14:textId="77777777" w:rsidR="00831806" w:rsidRPr="00944211" w:rsidRDefault="00B33F87" w:rsidP="00055788">
      <w:pPr>
        <w:tabs>
          <w:tab w:val="left" w:pos="1176"/>
        </w:tabs>
        <w:spacing w:after="0"/>
        <w:jc w:val="center"/>
        <w:rPr>
          <w:lang w:val="uk-UA"/>
        </w:rPr>
      </w:pPr>
      <w:r w:rsidRPr="00944211">
        <w:rPr>
          <w:lang w:val="uk-UA"/>
        </w:rPr>
        <w:t xml:space="preserve">Рисунок А.1.3 – Функціонал аналізу даних, що </w:t>
      </w:r>
      <w:r w:rsidR="00DC6859">
        <w:rPr>
          <w:lang w:val="uk-UA"/>
        </w:rPr>
        <w:t>міститься в пакеті</w:t>
      </w:r>
    </w:p>
    <w:p w14:paraId="04074E8C" w14:textId="4F47E67B" w:rsidR="00180395" w:rsidRPr="00944211" w:rsidRDefault="00831806" w:rsidP="00B33F87">
      <w:pPr>
        <w:tabs>
          <w:tab w:val="left" w:pos="1176"/>
        </w:tabs>
        <w:jc w:val="center"/>
        <w:rPr>
          <w:lang w:val="uk-UA"/>
        </w:rPr>
      </w:pPr>
      <w:r w:rsidRPr="00944211">
        <w:rPr>
          <w:lang w:val="uk-UA"/>
        </w:rPr>
        <w:br w:type="page"/>
      </w:r>
      <w:r w:rsidR="006A2E50">
        <w:rPr>
          <w:noProof/>
        </w:rPr>
        <w:lastRenderedPageBreak/>
        <w:drawing>
          <wp:anchor distT="0" distB="0" distL="114300" distR="114300" simplePos="0" relativeHeight="251656704" behindDoc="0" locked="0" layoutInCell="1" allowOverlap="1" wp14:anchorId="4687514A" wp14:editId="01FFD981">
            <wp:simplePos x="0" y="0"/>
            <wp:positionH relativeFrom="column">
              <wp:posOffset>-25400</wp:posOffset>
            </wp:positionH>
            <wp:positionV relativeFrom="paragraph">
              <wp:posOffset>3582035</wp:posOffset>
            </wp:positionV>
            <wp:extent cx="6111240" cy="2994025"/>
            <wp:effectExtent l="0" t="0" r="0" b="0"/>
            <wp:wrapTopAndBottom/>
            <wp:docPr id="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1240" cy="299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1F2" w:rsidRPr="00944211">
        <w:rPr>
          <w:lang w:val="uk-UA"/>
        </w:rPr>
        <w:t>Рисунок А.1.4 – С</w:t>
      </w:r>
      <w:r w:rsidR="00080B9F" w:rsidRPr="00944211">
        <w:rPr>
          <w:lang w:val="uk-UA"/>
        </w:rPr>
        <w:t xml:space="preserve">торінка з вимогами щодо відповідності </w:t>
      </w:r>
      <w:proofErr w:type="spellStart"/>
      <w:r w:rsidR="00080B9F" w:rsidRPr="00944211">
        <w:rPr>
          <w:lang w:val="uk-UA"/>
        </w:rPr>
        <w:t>лідів</w:t>
      </w:r>
      <w:proofErr w:type="spellEnd"/>
      <w:r w:rsidR="00080B9F" w:rsidRPr="00944211">
        <w:rPr>
          <w:lang w:val="uk-UA"/>
        </w:rPr>
        <w:t xml:space="preserve"> обраному пакету</w:t>
      </w:r>
    </w:p>
    <w:p w14:paraId="275D113A" w14:textId="40936F5F" w:rsidR="00FA2E91" w:rsidRPr="00944211" w:rsidRDefault="006A2E50" w:rsidP="00B33F87">
      <w:pPr>
        <w:tabs>
          <w:tab w:val="left" w:pos="1176"/>
        </w:tabs>
        <w:jc w:val="center"/>
        <w:rPr>
          <w:lang w:val="uk-UA"/>
        </w:rPr>
      </w:pPr>
      <w:r>
        <w:rPr>
          <w:noProof/>
        </w:rPr>
        <w:drawing>
          <wp:anchor distT="0" distB="0" distL="114300" distR="114300" simplePos="0" relativeHeight="251655680" behindDoc="0" locked="0" layoutInCell="1" allowOverlap="1" wp14:anchorId="50465E9F" wp14:editId="029245FB">
            <wp:simplePos x="0" y="0"/>
            <wp:positionH relativeFrom="column">
              <wp:posOffset>-25400</wp:posOffset>
            </wp:positionH>
            <wp:positionV relativeFrom="paragraph">
              <wp:posOffset>-241300</wp:posOffset>
            </wp:positionV>
            <wp:extent cx="6118225" cy="2971800"/>
            <wp:effectExtent l="0" t="0" r="0" b="0"/>
            <wp:wrapTopAndBottom/>
            <wp:docPr id="2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822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395" w:rsidRPr="00944211">
        <w:rPr>
          <w:lang w:val="uk-UA"/>
        </w:rPr>
        <w:t>Рисунок А.1.5 – Сторінка з налаштуваннями інтерфейсу та фільтрів обраного пакета</w:t>
      </w:r>
    </w:p>
    <w:p w14:paraId="386A92AC" w14:textId="77777777" w:rsidR="00D75B25" w:rsidRPr="00944211" w:rsidRDefault="00D75B25" w:rsidP="0041622B">
      <w:pPr>
        <w:pStyle w:val="1"/>
        <w:spacing w:line="360" w:lineRule="auto"/>
      </w:pPr>
      <w:r w:rsidRPr="00944211">
        <w:br w:type="page"/>
      </w:r>
      <w:bookmarkStart w:id="175" w:name="_Toc121396661"/>
      <w:r w:rsidR="0041622B" w:rsidRPr="00944211">
        <w:lastRenderedPageBreak/>
        <w:t>ДОДАТОК Б</w:t>
      </w:r>
      <w:r w:rsidR="0041622B" w:rsidRPr="00944211">
        <w:br/>
        <w:t>ВИХІДНІ КОДИ ПРОГРАМНОГО ЗАСОБУ</w:t>
      </w:r>
      <w:bookmarkEnd w:id="175"/>
    </w:p>
    <w:p w14:paraId="6B899797" w14:textId="77777777" w:rsidR="007821BB" w:rsidRPr="00944211" w:rsidRDefault="007821BB" w:rsidP="007821BB">
      <w:pPr>
        <w:pStyle w:val="a5"/>
      </w:pPr>
    </w:p>
    <w:p w14:paraId="18896429" w14:textId="77777777" w:rsidR="007821BB" w:rsidRPr="00944211" w:rsidRDefault="007821BB" w:rsidP="007821BB">
      <w:pPr>
        <w:pStyle w:val="a5"/>
        <w:spacing w:line="360" w:lineRule="auto"/>
        <w:ind w:firstLine="709"/>
      </w:pPr>
      <w:r w:rsidRPr="00944211">
        <w:t xml:space="preserve">Клас </w:t>
      </w:r>
      <w:proofErr w:type="spellStart"/>
      <w:r w:rsidRPr="00944211">
        <w:t>LeadService</w:t>
      </w:r>
      <w:proofErr w:type="spellEnd"/>
      <w:r w:rsidRPr="00944211">
        <w:t xml:space="preserve"> </w:t>
      </w:r>
      <w:r w:rsidR="00E271E0" w:rsidRPr="00944211">
        <w:t>–</w:t>
      </w:r>
      <w:r w:rsidRPr="00944211">
        <w:t xml:space="preserve"> шар основної бізнес-логіки </w:t>
      </w:r>
      <w:proofErr w:type="spellStart"/>
      <w:r w:rsidRPr="00944211">
        <w:t>core-microservice</w:t>
      </w:r>
      <w:proofErr w:type="spellEnd"/>
      <w:r w:rsidRPr="00944211">
        <w:t>.</w:t>
      </w:r>
    </w:p>
    <w:p w14:paraId="69D42660" w14:textId="77777777" w:rsidR="007821BB" w:rsidRPr="00944211" w:rsidRDefault="007821BB" w:rsidP="007821BB">
      <w:pPr>
        <w:pStyle w:val="a5"/>
        <w:rPr>
          <w:sz w:val="20"/>
          <w:szCs w:val="20"/>
        </w:rPr>
      </w:pPr>
      <w:proofErr w:type="spellStart"/>
      <w:r w:rsidRPr="00944211">
        <w:rPr>
          <w:sz w:val="20"/>
          <w:szCs w:val="20"/>
        </w:rPr>
        <w:t>package</w:t>
      </w:r>
      <w:proofErr w:type="spellEnd"/>
      <w:r w:rsidRPr="00944211">
        <w:rPr>
          <w:sz w:val="20"/>
          <w:szCs w:val="20"/>
        </w:rPr>
        <w:t xml:space="preserve"> </w:t>
      </w:r>
      <w:proofErr w:type="spellStart"/>
      <w:r w:rsidRPr="00944211">
        <w:rPr>
          <w:sz w:val="20"/>
          <w:szCs w:val="20"/>
        </w:rPr>
        <w:t>com.crm.verification.core.service</w:t>
      </w:r>
      <w:proofErr w:type="spellEnd"/>
      <w:r w:rsidRPr="00944211">
        <w:rPr>
          <w:sz w:val="20"/>
          <w:szCs w:val="20"/>
        </w:rPr>
        <w:t>;</w:t>
      </w:r>
    </w:p>
    <w:p w14:paraId="0AD11488" w14:textId="77777777" w:rsidR="007821BB" w:rsidRPr="00944211" w:rsidRDefault="007821BB" w:rsidP="007821BB">
      <w:pPr>
        <w:pStyle w:val="a5"/>
        <w:rPr>
          <w:sz w:val="20"/>
          <w:szCs w:val="20"/>
        </w:rPr>
      </w:pPr>
    </w:p>
    <w:p w14:paraId="120D6F37"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com.crm.verification.core.common.Constants.Logging.EMAIL</w:t>
      </w:r>
      <w:proofErr w:type="spellEnd"/>
      <w:r w:rsidRPr="00944211">
        <w:rPr>
          <w:sz w:val="20"/>
          <w:szCs w:val="20"/>
        </w:rPr>
        <w:t>;</w:t>
      </w:r>
    </w:p>
    <w:p w14:paraId="2870413C"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com.crm.verification.core.common.Constants.Logging.LEAD</w:t>
      </w:r>
      <w:proofErr w:type="spellEnd"/>
      <w:r w:rsidRPr="00944211">
        <w:rPr>
          <w:sz w:val="20"/>
          <w:szCs w:val="20"/>
        </w:rPr>
        <w:t>;</w:t>
      </w:r>
    </w:p>
    <w:p w14:paraId="758373BC"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com.crm.verification.core.common.Constants.Logging.LEAD_NOT_FOUND;</w:t>
      </w:r>
    </w:p>
    <w:p w14:paraId="4EFBE470"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com.crm.verification.core.common.Constants.Logging.NAME;</w:t>
      </w:r>
    </w:p>
    <w:p w14:paraId="30778151"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com.crm.verification.core.common.Constants.Logging.NOT_FOUND_ERROR_KEY_VALUE;</w:t>
      </w:r>
    </w:p>
    <w:p w14:paraId="73A8D817"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com.crm.verification.core.common.Constants.Logging.VERIFICATION_RESULT;</w:t>
      </w:r>
    </w:p>
    <w:p w14:paraId="2F76D820"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net.logstash.logback.argument.StructuredArguments.keyValue</w:t>
      </w:r>
      <w:proofErr w:type="spellEnd"/>
      <w:r w:rsidRPr="00944211">
        <w:rPr>
          <w:sz w:val="20"/>
          <w:szCs w:val="20"/>
        </w:rPr>
        <w:t>;</w:t>
      </w:r>
    </w:p>
    <w:p w14:paraId="7D4E2182" w14:textId="77777777" w:rsidR="007821BB" w:rsidRPr="00944211" w:rsidRDefault="007821BB" w:rsidP="007821BB">
      <w:pPr>
        <w:pStyle w:val="a5"/>
        <w:rPr>
          <w:sz w:val="20"/>
          <w:szCs w:val="20"/>
        </w:rPr>
      </w:pPr>
    </w:p>
    <w:p w14:paraId="396868EB"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java.util.List</w:t>
      </w:r>
      <w:proofErr w:type="spellEnd"/>
      <w:r w:rsidRPr="00944211">
        <w:rPr>
          <w:sz w:val="20"/>
          <w:szCs w:val="20"/>
        </w:rPr>
        <w:t>;</w:t>
      </w:r>
    </w:p>
    <w:p w14:paraId="758DE066"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java.util.Set</w:t>
      </w:r>
      <w:proofErr w:type="spellEnd"/>
      <w:r w:rsidRPr="00944211">
        <w:rPr>
          <w:sz w:val="20"/>
          <w:szCs w:val="20"/>
        </w:rPr>
        <w:t>;</w:t>
      </w:r>
    </w:p>
    <w:p w14:paraId="5EE6B1DF"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java.util.stream.Collectors</w:t>
      </w:r>
      <w:proofErr w:type="spellEnd"/>
      <w:r w:rsidRPr="00944211">
        <w:rPr>
          <w:sz w:val="20"/>
          <w:szCs w:val="20"/>
        </w:rPr>
        <w:t>;</w:t>
      </w:r>
    </w:p>
    <w:p w14:paraId="5342ABED"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javax.transaction.Transactional</w:t>
      </w:r>
      <w:proofErr w:type="spellEnd"/>
      <w:r w:rsidRPr="00944211">
        <w:rPr>
          <w:sz w:val="20"/>
          <w:szCs w:val="20"/>
        </w:rPr>
        <w:t>;</w:t>
      </w:r>
    </w:p>
    <w:p w14:paraId="3FCA7CDD" w14:textId="77777777" w:rsidR="007821BB" w:rsidRPr="00944211" w:rsidRDefault="007821BB" w:rsidP="007821BB">
      <w:pPr>
        <w:pStyle w:val="a5"/>
        <w:rPr>
          <w:sz w:val="20"/>
          <w:szCs w:val="20"/>
        </w:rPr>
      </w:pPr>
    </w:p>
    <w:p w14:paraId="5624F4FD"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com.crm.verification.core.dto.request.create.LeadCreateRequestDto;</w:t>
      </w:r>
    </w:p>
    <w:p w14:paraId="62D76B6B"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com.crm.verification.core.dto.request.update.LeadUpdateRequestDto;</w:t>
      </w:r>
    </w:p>
    <w:p w14:paraId="7D40DC15"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com.crm.verification.core.dto.response.list.LeadListResponseDto;</w:t>
      </w:r>
    </w:p>
    <w:p w14:paraId="3C480744"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com.crm.verification.core.dto.response.profile.LeadProfileResponseDto;</w:t>
      </w:r>
    </w:p>
    <w:p w14:paraId="324B9C70"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com.crm.verification.core.entity.Lead</w:t>
      </w:r>
      <w:proofErr w:type="spellEnd"/>
      <w:r w:rsidRPr="00944211">
        <w:rPr>
          <w:sz w:val="20"/>
          <w:szCs w:val="20"/>
        </w:rPr>
        <w:t>;</w:t>
      </w:r>
    </w:p>
    <w:p w14:paraId="19BD3B46"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com.crm.verification.core.entity.PackageData</w:t>
      </w:r>
      <w:proofErr w:type="spellEnd"/>
      <w:r w:rsidRPr="00944211">
        <w:rPr>
          <w:sz w:val="20"/>
          <w:szCs w:val="20"/>
        </w:rPr>
        <w:t>;</w:t>
      </w:r>
    </w:p>
    <w:p w14:paraId="0B97A3F5"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com.crm.verification.core.entity.VerificationResult</w:t>
      </w:r>
      <w:proofErr w:type="spellEnd"/>
      <w:r w:rsidRPr="00944211">
        <w:rPr>
          <w:sz w:val="20"/>
          <w:szCs w:val="20"/>
        </w:rPr>
        <w:t>;</w:t>
      </w:r>
    </w:p>
    <w:p w14:paraId="537991F8"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com.crm.verification.core.exception.ResourceExistsException</w:t>
      </w:r>
      <w:proofErr w:type="spellEnd"/>
      <w:r w:rsidRPr="00944211">
        <w:rPr>
          <w:sz w:val="20"/>
          <w:szCs w:val="20"/>
        </w:rPr>
        <w:t>;</w:t>
      </w:r>
    </w:p>
    <w:p w14:paraId="79E1B81F"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com.crm.verification.core.exception.ResourceNotFoundException</w:t>
      </w:r>
      <w:proofErr w:type="spellEnd"/>
      <w:r w:rsidRPr="00944211">
        <w:rPr>
          <w:sz w:val="20"/>
          <w:szCs w:val="20"/>
        </w:rPr>
        <w:t>;</w:t>
      </w:r>
    </w:p>
    <w:p w14:paraId="63618614"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com.crm.verification.core.mapper.LeadMapper</w:t>
      </w:r>
      <w:proofErr w:type="spellEnd"/>
      <w:r w:rsidRPr="00944211">
        <w:rPr>
          <w:sz w:val="20"/>
          <w:szCs w:val="20"/>
        </w:rPr>
        <w:t>;</w:t>
      </w:r>
    </w:p>
    <w:p w14:paraId="2F61A12E"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com.crm.verification.core.repository.LeadRepository</w:t>
      </w:r>
      <w:proofErr w:type="spellEnd"/>
      <w:r w:rsidRPr="00944211">
        <w:rPr>
          <w:sz w:val="20"/>
          <w:szCs w:val="20"/>
        </w:rPr>
        <w:t>;</w:t>
      </w:r>
    </w:p>
    <w:p w14:paraId="4F713B79"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lombok.Setter</w:t>
      </w:r>
      <w:proofErr w:type="spellEnd"/>
      <w:r w:rsidRPr="00944211">
        <w:rPr>
          <w:sz w:val="20"/>
          <w:szCs w:val="20"/>
        </w:rPr>
        <w:t>;</w:t>
      </w:r>
    </w:p>
    <w:p w14:paraId="46038206"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lombok.extern.slf4j.Slf4j;</w:t>
      </w:r>
    </w:p>
    <w:p w14:paraId="0F9FFDB2"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org.springframework.context.annotation.Lazy</w:t>
      </w:r>
      <w:proofErr w:type="spellEnd"/>
      <w:r w:rsidRPr="00944211">
        <w:rPr>
          <w:sz w:val="20"/>
          <w:szCs w:val="20"/>
        </w:rPr>
        <w:t>;</w:t>
      </w:r>
    </w:p>
    <w:p w14:paraId="07D43D28"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org.springframework.data.domain.Page</w:t>
      </w:r>
      <w:proofErr w:type="spellEnd"/>
      <w:r w:rsidRPr="00944211">
        <w:rPr>
          <w:sz w:val="20"/>
          <w:szCs w:val="20"/>
        </w:rPr>
        <w:t>;</w:t>
      </w:r>
    </w:p>
    <w:p w14:paraId="743AD070"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org.springframework.data.domain.Pageable</w:t>
      </w:r>
      <w:proofErr w:type="spellEnd"/>
      <w:r w:rsidRPr="00944211">
        <w:rPr>
          <w:sz w:val="20"/>
          <w:szCs w:val="20"/>
        </w:rPr>
        <w:t>;</w:t>
      </w:r>
    </w:p>
    <w:p w14:paraId="0F5B5FA3"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org.springframework.stereotype.Service</w:t>
      </w:r>
      <w:proofErr w:type="spellEnd"/>
      <w:r w:rsidRPr="00944211">
        <w:rPr>
          <w:sz w:val="20"/>
          <w:szCs w:val="20"/>
        </w:rPr>
        <w:t>;</w:t>
      </w:r>
    </w:p>
    <w:p w14:paraId="3F70A8F0" w14:textId="77777777" w:rsidR="007821BB" w:rsidRPr="00944211" w:rsidRDefault="007821BB" w:rsidP="007821BB">
      <w:pPr>
        <w:pStyle w:val="a5"/>
        <w:rPr>
          <w:sz w:val="20"/>
          <w:szCs w:val="20"/>
        </w:rPr>
      </w:pPr>
    </w:p>
    <w:p w14:paraId="600DC5EB" w14:textId="77777777" w:rsidR="007821BB" w:rsidRPr="00944211" w:rsidRDefault="007821BB" w:rsidP="007821BB">
      <w:pPr>
        <w:pStyle w:val="a5"/>
        <w:rPr>
          <w:sz w:val="20"/>
          <w:szCs w:val="20"/>
        </w:rPr>
      </w:pPr>
      <w:r w:rsidRPr="00944211">
        <w:rPr>
          <w:sz w:val="20"/>
          <w:szCs w:val="20"/>
        </w:rPr>
        <w:t>@Slf4j</w:t>
      </w:r>
    </w:p>
    <w:p w14:paraId="0B6EB432" w14:textId="77777777" w:rsidR="007821BB" w:rsidRPr="00944211" w:rsidRDefault="007821BB" w:rsidP="007821BB">
      <w:pPr>
        <w:pStyle w:val="a5"/>
        <w:rPr>
          <w:sz w:val="20"/>
          <w:szCs w:val="20"/>
        </w:rPr>
      </w:pPr>
      <w:r w:rsidRPr="00944211">
        <w:rPr>
          <w:sz w:val="20"/>
          <w:szCs w:val="20"/>
        </w:rPr>
        <w:t>@Setter</w:t>
      </w:r>
    </w:p>
    <w:p w14:paraId="3103A441" w14:textId="77777777" w:rsidR="007821BB" w:rsidRPr="00944211" w:rsidRDefault="007821BB" w:rsidP="007821BB">
      <w:pPr>
        <w:pStyle w:val="a5"/>
        <w:rPr>
          <w:sz w:val="20"/>
          <w:szCs w:val="20"/>
        </w:rPr>
      </w:pPr>
      <w:r w:rsidRPr="00944211">
        <w:rPr>
          <w:sz w:val="20"/>
          <w:szCs w:val="20"/>
        </w:rPr>
        <w:t>@Service</w:t>
      </w:r>
    </w:p>
    <w:p w14:paraId="73C10D07" w14:textId="77777777" w:rsidR="007821BB" w:rsidRPr="00944211" w:rsidRDefault="007821BB" w:rsidP="007821BB">
      <w:pPr>
        <w:pStyle w:val="a5"/>
        <w:rPr>
          <w:sz w:val="20"/>
          <w:szCs w:val="20"/>
        </w:rPr>
      </w:pPr>
      <w:r w:rsidRPr="00944211">
        <w:rPr>
          <w:sz w:val="20"/>
          <w:szCs w:val="20"/>
        </w:rPr>
        <w:t>@Transactional</w:t>
      </w:r>
    </w:p>
    <w:p w14:paraId="501DC751" w14:textId="77777777" w:rsidR="007821BB" w:rsidRPr="00944211" w:rsidRDefault="007821BB" w:rsidP="007821BB">
      <w:pPr>
        <w:pStyle w:val="a5"/>
        <w:rPr>
          <w:sz w:val="20"/>
          <w:szCs w:val="20"/>
        </w:rPr>
      </w:pP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class</w:t>
      </w:r>
      <w:proofErr w:type="spellEnd"/>
      <w:r w:rsidRPr="00944211">
        <w:rPr>
          <w:sz w:val="20"/>
          <w:szCs w:val="20"/>
        </w:rPr>
        <w:t xml:space="preserve"> </w:t>
      </w:r>
      <w:proofErr w:type="spellStart"/>
      <w:r w:rsidRPr="00944211">
        <w:rPr>
          <w:sz w:val="20"/>
          <w:szCs w:val="20"/>
        </w:rPr>
        <w:t>LeadService</w:t>
      </w:r>
      <w:proofErr w:type="spellEnd"/>
      <w:r w:rsidRPr="00944211">
        <w:rPr>
          <w:sz w:val="20"/>
          <w:szCs w:val="20"/>
        </w:rPr>
        <w:t xml:space="preserve"> {</w:t>
      </w:r>
    </w:p>
    <w:p w14:paraId="21745F58" w14:textId="77777777" w:rsidR="007821BB" w:rsidRPr="00944211" w:rsidRDefault="007821BB" w:rsidP="007821BB">
      <w:pPr>
        <w:pStyle w:val="a5"/>
        <w:rPr>
          <w:sz w:val="20"/>
          <w:szCs w:val="20"/>
        </w:rPr>
      </w:pPr>
    </w:p>
    <w:p w14:paraId="087A828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private</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LeadRepository</w:t>
      </w:r>
      <w:proofErr w:type="spellEnd"/>
      <w:r w:rsidRPr="00944211">
        <w:rPr>
          <w:sz w:val="20"/>
          <w:szCs w:val="20"/>
        </w:rPr>
        <w:t xml:space="preserve"> </w:t>
      </w:r>
      <w:proofErr w:type="spellStart"/>
      <w:r w:rsidRPr="00944211">
        <w:rPr>
          <w:sz w:val="20"/>
          <w:szCs w:val="20"/>
        </w:rPr>
        <w:t>leadRepository</w:t>
      </w:r>
      <w:proofErr w:type="spellEnd"/>
      <w:r w:rsidRPr="00944211">
        <w:rPr>
          <w:sz w:val="20"/>
          <w:szCs w:val="20"/>
        </w:rPr>
        <w:t>;</w:t>
      </w:r>
    </w:p>
    <w:p w14:paraId="5EEEE49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private</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PackageService</w:t>
      </w:r>
      <w:proofErr w:type="spellEnd"/>
      <w:r w:rsidRPr="00944211">
        <w:rPr>
          <w:sz w:val="20"/>
          <w:szCs w:val="20"/>
        </w:rPr>
        <w:t xml:space="preserve"> </w:t>
      </w:r>
      <w:proofErr w:type="spellStart"/>
      <w:r w:rsidRPr="00944211">
        <w:rPr>
          <w:sz w:val="20"/>
          <w:szCs w:val="20"/>
        </w:rPr>
        <w:t>packageService</w:t>
      </w:r>
      <w:proofErr w:type="spellEnd"/>
      <w:r w:rsidRPr="00944211">
        <w:rPr>
          <w:sz w:val="20"/>
          <w:szCs w:val="20"/>
        </w:rPr>
        <w:t>;</w:t>
      </w:r>
    </w:p>
    <w:p w14:paraId="0DC4436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private</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CompanyService</w:t>
      </w:r>
      <w:proofErr w:type="spellEnd"/>
      <w:r w:rsidRPr="00944211">
        <w:rPr>
          <w:sz w:val="20"/>
          <w:szCs w:val="20"/>
        </w:rPr>
        <w:t xml:space="preserve"> </w:t>
      </w:r>
      <w:proofErr w:type="spellStart"/>
      <w:r w:rsidRPr="00944211">
        <w:rPr>
          <w:sz w:val="20"/>
          <w:szCs w:val="20"/>
        </w:rPr>
        <w:t>companyService</w:t>
      </w:r>
      <w:proofErr w:type="spellEnd"/>
      <w:r w:rsidRPr="00944211">
        <w:rPr>
          <w:sz w:val="20"/>
          <w:szCs w:val="20"/>
        </w:rPr>
        <w:t>;</w:t>
      </w:r>
    </w:p>
    <w:p w14:paraId="3D59C7D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private</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LeadMapper</w:t>
      </w:r>
      <w:proofErr w:type="spellEnd"/>
      <w:r w:rsidRPr="00944211">
        <w:rPr>
          <w:sz w:val="20"/>
          <w:szCs w:val="20"/>
        </w:rPr>
        <w:t xml:space="preserve"> </w:t>
      </w:r>
      <w:proofErr w:type="spellStart"/>
      <w:r w:rsidRPr="00944211">
        <w:rPr>
          <w:sz w:val="20"/>
          <w:szCs w:val="20"/>
        </w:rPr>
        <w:t>leadMapper</w:t>
      </w:r>
      <w:proofErr w:type="spellEnd"/>
      <w:r w:rsidRPr="00944211">
        <w:rPr>
          <w:sz w:val="20"/>
          <w:szCs w:val="20"/>
        </w:rPr>
        <w:t>;</w:t>
      </w:r>
    </w:p>
    <w:p w14:paraId="38554B24" w14:textId="77777777" w:rsidR="007821BB" w:rsidRPr="00944211" w:rsidRDefault="007821BB" w:rsidP="007821BB">
      <w:pPr>
        <w:pStyle w:val="a5"/>
        <w:rPr>
          <w:sz w:val="20"/>
          <w:szCs w:val="20"/>
        </w:rPr>
      </w:pPr>
    </w:p>
    <w:p w14:paraId="3B30867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LeadService</w:t>
      </w:r>
      <w:proofErr w:type="spellEnd"/>
      <w:r w:rsidRPr="00944211">
        <w:rPr>
          <w:sz w:val="20"/>
          <w:szCs w:val="20"/>
        </w:rPr>
        <w:t>(</w:t>
      </w:r>
    </w:p>
    <w:p w14:paraId="4FA3234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LeadRepository</w:t>
      </w:r>
      <w:proofErr w:type="spellEnd"/>
      <w:r w:rsidRPr="00944211">
        <w:rPr>
          <w:sz w:val="20"/>
          <w:szCs w:val="20"/>
        </w:rPr>
        <w:t xml:space="preserve"> </w:t>
      </w:r>
      <w:proofErr w:type="spellStart"/>
      <w:r w:rsidRPr="00944211">
        <w:rPr>
          <w:sz w:val="20"/>
          <w:szCs w:val="20"/>
        </w:rPr>
        <w:t>leadRepository</w:t>
      </w:r>
      <w:proofErr w:type="spellEnd"/>
      <w:r w:rsidRPr="00944211">
        <w:rPr>
          <w:sz w:val="20"/>
          <w:szCs w:val="20"/>
        </w:rPr>
        <w:t>,</w:t>
      </w:r>
    </w:p>
    <w:p w14:paraId="408E10EC" w14:textId="77777777" w:rsidR="007821BB" w:rsidRPr="00944211" w:rsidRDefault="007821BB" w:rsidP="007821BB">
      <w:pPr>
        <w:pStyle w:val="a5"/>
        <w:rPr>
          <w:sz w:val="20"/>
          <w:szCs w:val="20"/>
        </w:rPr>
      </w:pPr>
      <w:r w:rsidRPr="00944211">
        <w:rPr>
          <w:sz w:val="20"/>
          <w:szCs w:val="20"/>
        </w:rPr>
        <w:t xml:space="preserve">      @Lazy </w:t>
      </w:r>
      <w:proofErr w:type="spellStart"/>
      <w:r w:rsidRPr="00944211">
        <w:rPr>
          <w:sz w:val="20"/>
          <w:szCs w:val="20"/>
        </w:rPr>
        <w:t>PackageService</w:t>
      </w:r>
      <w:proofErr w:type="spellEnd"/>
      <w:r w:rsidRPr="00944211">
        <w:rPr>
          <w:sz w:val="20"/>
          <w:szCs w:val="20"/>
        </w:rPr>
        <w:t xml:space="preserve"> </w:t>
      </w:r>
      <w:proofErr w:type="spellStart"/>
      <w:r w:rsidRPr="00944211">
        <w:rPr>
          <w:sz w:val="20"/>
          <w:szCs w:val="20"/>
        </w:rPr>
        <w:t>packageService</w:t>
      </w:r>
      <w:proofErr w:type="spellEnd"/>
      <w:r w:rsidRPr="00944211">
        <w:rPr>
          <w:sz w:val="20"/>
          <w:szCs w:val="20"/>
        </w:rPr>
        <w:t>,</w:t>
      </w:r>
    </w:p>
    <w:p w14:paraId="252C004F" w14:textId="77777777" w:rsidR="007821BB" w:rsidRPr="00944211" w:rsidRDefault="007821BB" w:rsidP="007821BB">
      <w:pPr>
        <w:pStyle w:val="a5"/>
        <w:rPr>
          <w:sz w:val="20"/>
          <w:szCs w:val="20"/>
        </w:rPr>
      </w:pPr>
      <w:r w:rsidRPr="00944211">
        <w:rPr>
          <w:sz w:val="20"/>
          <w:szCs w:val="20"/>
        </w:rPr>
        <w:t xml:space="preserve">      @Lazy </w:t>
      </w:r>
      <w:proofErr w:type="spellStart"/>
      <w:r w:rsidRPr="00944211">
        <w:rPr>
          <w:sz w:val="20"/>
          <w:szCs w:val="20"/>
        </w:rPr>
        <w:t>CompanyService</w:t>
      </w:r>
      <w:proofErr w:type="spellEnd"/>
      <w:r w:rsidRPr="00944211">
        <w:rPr>
          <w:sz w:val="20"/>
          <w:szCs w:val="20"/>
        </w:rPr>
        <w:t xml:space="preserve"> </w:t>
      </w:r>
      <w:proofErr w:type="spellStart"/>
      <w:r w:rsidRPr="00944211">
        <w:rPr>
          <w:sz w:val="20"/>
          <w:szCs w:val="20"/>
        </w:rPr>
        <w:t>companyService</w:t>
      </w:r>
      <w:proofErr w:type="spellEnd"/>
      <w:r w:rsidRPr="00944211">
        <w:rPr>
          <w:sz w:val="20"/>
          <w:szCs w:val="20"/>
        </w:rPr>
        <w:t>,</w:t>
      </w:r>
    </w:p>
    <w:p w14:paraId="2414909F"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LeadMapper</w:t>
      </w:r>
      <w:proofErr w:type="spellEnd"/>
      <w:r w:rsidRPr="00944211">
        <w:rPr>
          <w:sz w:val="20"/>
          <w:szCs w:val="20"/>
        </w:rPr>
        <w:t xml:space="preserve"> </w:t>
      </w:r>
      <w:proofErr w:type="spellStart"/>
      <w:r w:rsidRPr="00944211">
        <w:rPr>
          <w:sz w:val="20"/>
          <w:szCs w:val="20"/>
        </w:rPr>
        <w:t>leadMapper</w:t>
      </w:r>
      <w:proofErr w:type="spellEnd"/>
      <w:r w:rsidRPr="00944211">
        <w:rPr>
          <w:sz w:val="20"/>
          <w:szCs w:val="20"/>
        </w:rPr>
        <w:t>) {</w:t>
      </w:r>
    </w:p>
    <w:p w14:paraId="43FCE6E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this.leadRepository</w:t>
      </w:r>
      <w:proofErr w:type="spellEnd"/>
      <w:r w:rsidRPr="00944211">
        <w:rPr>
          <w:sz w:val="20"/>
          <w:szCs w:val="20"/>
        </w:rPr>
        <w:t xml:space="preserve"> = </w:t>
      </w:r>
      <w:proofErr w:type="spellStart"/>
      <w:r w:rsidRPr="00944211">
        <w:rPr>
          <w:sz w:val="20"/>
          <w:szCs w:val="20"/>
        </w:rPr>
        <w:t>leadRepository</w:t>
      </w:r>
      <w:proofErr w:type="spellEnd"/>
      <w:r w:rsidRPr="00944211">
        <w:rPr>
          <w:sz w:val="20"/>
          <w:szCs w:val="20"/>
        </w:rPr>
        <w:t>;</w:t>
      </w:r>
    </w:p>
    <w:p w14:paraId="5832D5C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this.packageService</w:t>
      </w:r>
      <w:proofErr w:type="spellEnd"/>
      <w:r w:rsidRPr="00944211">
        <w:rPr>
          <w:sz w:val="20"/>
          <w:szCs w:val="20"/>
        </w:rPr>
        <w:t xml:space="preserve"> = </w:t>
      </w:r>
      <w:proofErr w:type="spellStart"/>
      <w:r w:rsidRPr="00944211">
        <w:rPr>
          <w:sz w:val="20"/>
          <w:szCs w:val="20"/>
        </w:rPr>
        <w:t>packageService</w:t>
      </w:r>
      <w:proofErr w:type="spellEnd"/>
      <w:r w:rsidRPr="00944211">
        <w:rPr>
          <w:sz w:val="20"/>
          <w:szCs w:val="20"/>
        </w:rPr>
        <w:t>;</w:t>
      </w:r>
    </w:p>
    <w:p w14:paraId="314107EB"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this.companyService</w:t>
      </w:r>
      <w:proofErr w:type="spellEnd"/>
      <w:r w:rsidRPr="00944211">
        <w:rPr>
          <w:sz w:val="20"/>
          <w:szCs w:val="20"/>
        </w:rPr>
        <w:t xml:space="preserve"> = </w:t>
      </w:r>
      <w:proofErr w:type="spellStart"/>
      <w:r w:rsidRPr="00944211">
        <w:rPr>
          <w:sz w:val="20"/>
          <w:szCs w:val="20"/>
        </w:rPr>
        <w:t>companyService</w:t>
      </w:r>
      <w:proofErr w:type="spellEnd"/>
      <w:r w:rsidRPr="00944211">
        <w:rPr>
          <w:sz w:val="20"/>
          <w:szCs w:val="20"/>
        </w:rPr>
        <w:t>;</w:t>
      </w:r>
    </w:p>
    <w:p w14:paraId="26D9922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this.leadMapper</w:t>
      </w:r>
      <w:proofErr w:type="spellEnd"/>
      <w:r w:rsidRPr="00944211">
        <w:rPr>
          <w:sz w:val="20"/>
          <w:szCs w:val="20"/>
        </w:rPr>
        <w:t xml:space="preserve"> = </w:t>
      </w:r>
      <w:proofErr w:type="spellStart"/>
      <w:r w:rsidRPr="00944211">
        <w:rPr>
          <w:sz w:val="20"/>
          <w:szCs w:val="20"/>
        </w:rPr>
        <w:t>leadMapper</w:t>
      </w:r>
      <w:proofErr w:type="spellEnd"/>
      <w:r w:rsidRPr="00944211">
        <w:rPr>
          <w:sz w:val="20"/>
          <w:szCs w:val="20"/>
        </w:rPr>
        <w:t>;</w:t>
      </w:r>
    </w:p>
    <w:p w14:paraId="03C9669F" w14:textId="77777777" w:rsidR="007821BB" w:rsidRPr="00944211" w:rsidRDefault="007821BB" w:rsidP="007821BB">
      <w:pPr>
        <w:pStyle w:val="a5"/>
        <w:rPr>
          <w:sz w:val="20"/>
          <w:szCs w:val="20"/>
        </w:rPr>
      </w:pPr>
      <w:r w:rsidRPr="00944211">
        <w:rPr>
          <w:sz w:val="20"/>
          <w:szCs w:val="20"/>
        </w:rPr>
        <w:t xml:space="preserve">  }</w:t>
      </w:r>
    </w:p>
    <w:p w14:paraId="6072A3EC" w14:textId="77777777" w:rsidR="007821BB" w:rsidRPr="00944211" w:rsidRDefault="007821BB" w:rsidP="007821BB">
      <w:pPr>
        <w:pStyle w:val="a5"/>
        <w:rPr>
          <w:sz w:val="20"/>
          <w:szCs w:val="20"/>
        </w:rPr>
      </w:pPr>
    </w:p>
    <w:p w14:paraId="29077D7C" w14:textId="77777777" w:rsidR="007821BB" w:rsidRPr="00944211" w:rsidRDefault="007821BB" w:rsidP="007821BB">
      <w:pPr>
        <w:pStyle w:val="a5"/>
        <w:rPr>
          <w:sz w:val="20"/>
          <w:szCs w:val="20"/>
        </w:rPr>
      </w:pPr>
      <w:r w:rsidRPr="00944211">
        <w:rPr>
          <w:sz w:val="20"/>
          <w:szCs w:val="20"/>
        </w:rPr>
        <w:lastRenderedPageBreak/>
        <w:t xml:space="preserve">  @Transactional</w:t>
      </w:r>
    </w:p>
    <w:p w14:paraId="1F65D557"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LeadListResponseDto</w:t>
      </w:r>
      <w:proofErr w:type="spellEnd"/>
      <w:r w:rsidRPr="00944211">
        <w:rPr>
          <w:sz w:val="20"/>
          <w:szCs w:val="20"/>
        </w:rPr>
        <w:t xml:space="preserve"> </w:t>
      </w:r>
      <w:proofErr w:type="spellStart"/>
      <w:r w:rsidRPr="00944211">
        <w:rPr>
          <w:sz w:val="20"/>
          <w:szCs w:val="20"/>
        </w:rPr>
        <w:t>createLeadProfile</w:t>
      </w:r>
      <w:proofErr w:type="spellEnd"/>
      <w:r w:rsidRPr="00944211">
        <w:rPr>
          <w:sz w:val="20"/>
          <w:szCs w:val="20"/>
        </w:rPr>
        <w:t>(</w:t>
      </w:r>
      <w:proofErr w:type="spellStart"/>
      <w:r w:rsidRPr="00944211">
        <w:rPr>
          <w:sz w:val="20"/>
          <w:szCs w:val="20"/>
        </w:rPr>
        <w:t>LeadCreateRequestDto</w:t>
      </w:r>
      <w:proofErr w:type="spellEnd"/>
      <w:r w:rsidRPr="00944211">
        <w:rPr>
          <w:sz w:val="20"/>
          <w:szCs w:val="20"/>
        </w:rPr>
        <w:t xml:space="preserve"> </w:t>
      </w:r>
      <w:proofErr w:type="spellStart"/>
      <w:r w:rsidRPr="00944211">
        <w:rPr>
          <w:sz w:val="20"/>
          <w:szCs w:val="20"/>
        </w:rPr>
        <w:t>leadDto</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packageName</w:t>
      </w:r>
      <w:proofErr w:type="spellEnd"/>
      <w:r w:rsidRPr="00944211">
        <w:rPr>
          <w:sz w:val="20"/>
          <w:szCs w:val="20"/>
        </w:rPr>
        <w:t>) {</w:t>
      </w:r>
    </w:p>
    <w:p w14:paraId="20B6358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if</w:t>
      </w:r>
      <w:proofErr w:type="spellEnd"/>
      <w:r w:rsidRPr="00944211">
        <w:rPr>
          <w:sz w:val="20"/>
          <w:szCs w:val="20"/>
        </w:rPr>
        <w:t xml:space="preserve"> (</w:t>
      </w:r>
      <w:proofErr w:type="spellStart"/>
      <w:r w:rsidRPr="00944211">
        <w:rPr>
          <w:sz w:val="20"/>
          <w:szCs w:val="20"/>
        </w:rPr>
        <w:t>leadRepository.existsByEmail</w:t>
      </w:r>
      <w:proofErr w:type="spellEnd"/>
      <w:r w:rsidRPr="00944211">
        <w:rPr>
          <w:sz w:val="20"/>
          <w:szCs w:val="20"/>
        </w:rPr>
        <w:t>(</w:t>
      </w:r>
      <w:proofErr w:type="spellStart"/>
      <w:r w:rsidRPr="00944211">
        <w:rPr>
          <w:sz w:val="20"/>
          <w:szCs w:val="20"/>
        </w:rPr>
        <w:t>leadDto.getEmail</w:t>
      </w:r>
      <w:proofErr w:type="spellEnd"/>
      <w:r w:rsidRPr="00944211">
        <w:rPr>
          <w:sz w:val="20"/>
          <w:szCs w:val="20"/>
        </w:rPr>
        <w:t>())) {</w:t>
      </w:r>
    </w:p>
    <w:p w14:paraId="093094D3"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log.error</w:t>
      </w:r>
      <w:proofErr w:type="spellEnd"/>
      <w:r w:rsidRPr="00944211">
        <w:rPr>
          <w:sz w:val="20"/>
          <w:szCs w:val="20"/>
        </w:rPr>
        <w:t>("</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with</w:t>
      </w:r>
      <w:proofErr w:type="spellEnd"/>
      <w:r w:rsidRPr="00944211">
        <w:rPr>
          <w:sz w:val="20"/>
          <w:szCs w:val="20"/>
        </w:rPr>
        <w:t xml:space="preserve"> {} </w:t>
      </w:r>
      <w:proofErr w:type="spellStart"/>
      <w:r w:rsidRPr="00944211">
        <w:rPr>
          <w:sz w:val="20"/>
          <w:szCs w:val="20"/>
        </w:rPr>
        <w:t>already</w:t>
      </w:r>
      <w:proofErr w:type="spellEnd"/>
      <w:r w:rsidRPr="00944211">
        <w:rPr>
          <w:sz w:val="20"/>
          <w:szCs w:val="20"/>
        </w:rPr>
        <w:t xml:space="preserve"> </w:t>
      </w:r>
      <w:proofErr w:type="spellStart"/>
      <w:r w:rsidRPr="00944211">
        <w:rPr>
          <w:sz w:val="20"/>
          <w:szCs w:val="20"/>
        </w:rPr>
        <w:t>exists</w:t>
      </w:r>
      <w:proofErr w:type="spellEnd"/>
      <w:r w:rsidRPr="00944211">
        <w:rPr>
          <w:sz w:val="20"/>
          <w:szCs w:val="20"/>
        </w:rPr>
        <w:t xml:space="preserve">", </w:t>
      </w:r>
      <w:proofErr w:type="spellStart"/>
      <w:r w:rsidRPr="00944211">
        <w:rPr>
          <w:sz w:val="20"/>
          <w:szCs w:val="20"/>
        </w:rPr>
        <w:t>keyValue</w:t>
      </w:r>
      <w:proofErr w:type="spellEnd"/>
      <w:r w:rsidRPr="00944211">
        <w:rPr>
          <w:sz w:val="20"/>
          <w:szCs w:val="20"/>
        </w:rPr>
        <w:t xml:space="preserve">(EMAIL, </w:t>
      </w:r>
      <w:proofErr w:type="spellStart"/>
      <w:r w:rsidRPr="00944211">
        <w:rPr>
          <w:sz w:val="20"/>
          <w:szCs w:val="20"/>
        </w:rPr>
        <w:t>leadDto.getEmail</w:t>
      </w:r>
      <w:proofErr w:type="spellEnd"/>
      <w:r w:rsidRPr="00944211">
        <w:rPr>
          <w:sz w:val="20"/>
          <w:szCs w:val="20"/>
        </w:rPr>
        <w:t>()));</w:t>
      </w:r>
    </w:p>
    <w:p w14:paraId="27CA242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throw</w:t>
      </w:r>
      <w:proofErr w:type="spellEnd"/>
      <w:r w:rsidRPr="00944211">
        <w:rPr>
          <w:sz w:val="20"/>
          <w:szCs w:val="20"/>
        </w:rPr>
        <w:t xml:space="preserve"> </w:t>
      </w:r>
      <w:proofErr w:type="spellStart"/>
      <w:r w:rsidRPr="00944211">
        <w:rPr>
          <w:sz w:val="20"/>
          <w:szCs w:val="20"/>
        </w:rPr>
        <w:t>new</w:t>
      </w:r>
      <w:proofErr w:type="spellEnd"/>
      <w:r w:rsidRPr="00944211">
        <w:rPr>
          <w:sz w:val="20"/>
          <w:szCs w:val="20"/>
        </w:rPr>
        <w:t xml:space="preserve"> </w:t>
      </w:r>
      <w:proofErr w:type="spellStart"/>
      <w:r w:rsidRPr="00944211">
        <w:rPr>
          <w:sz w:val="20"/>
          <w:szCs w:val="20"/>
        </w:rPr>
        <w:t>ResourceExistsException</w:t>
      </w:r>
      <w:proofErr w:type="spellEnd"/>
      <w:r w:rsidRPr="00944211">
        <w:rPr>
          <w:sz w:val="20"/>
          <w:szCs w:val="20"/>
        </w:rPr>
        <w:t xml:space="preserve">(LEAD, EMAIL, </w:t>
      </w:r>
      <w:proofErr w:type="spellStart"/>
      <w:r w:rsidRPr="00944211">
        <w:rPr>
          <w:sz w:val="20"/>
          <w:szCs w:val="20"/>
        </w:rPr>
        <w:t>leadDto.getEmail</w:t>
      </w:r>
      <w:proofErr w:type="spellEnd"/>
      <w:r w:rsidRPr="00944211">
        <w:rPr>
          <w:sz w:val="20"/>
          <w:szCs w:val="20"/>
        </w:rPr>
        <w:t>());</w:t>
      </w:r>
    </w:p>
    <w:p w14:paraId="10D9497B" w14:textId="77777777" w:rsidR="007821BB" w:rsidRPr="00944211" w:rsidRDefault="007821BB" w:rsidP="007821BB">
      <w:pPr>
        <w:pStyle w:val="a5"/>
        <w:rPr>
          <w:sz w:val="20"/>
          <w:szCs w:val="20"/>
        </w:rPr>
      </w:pPr>
      <w:r w:rsidRPr="00944211">
        <w:rPr>
          <w:sz w:val="20"/>
          <w:szCs w:val="20"/>
        </w:rPr>
        <w:t xml:space="preserve">    }</w:t>
      </w:r>
    </w:p>
    <w:p w14:paraId="7AE4A35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w:t>
      </w:r>
      <w:proofErr w:type="spellStart"/>
      <w:r w:rsidRPr="00944211">
        <w:rPr>
          <w:sz w:val="20"/>
          <w:szCs w:val="20"/>
        </w:rPr>
        <w:t>saveLeadToPackage</w:t>
      </w:r>
      <w:proofErr w:type="spellEnd"/>
      <w:r w:rsidRPr="00944211">
        <w:rPr>
          <w:sz w:val="20"/>
          <w:szCs w:val="20"/>
        </w:rPr>
        <w:t>(</w:t>
      </w:r>
      <w:proofErr w:type="spellStart"/>
      <w:r w:rsidRPr="00944211">
        <w:rPr>
          <w:sz w:val="20"/>
          <w:szCs w:val="20"/>
        </w:rPr>
        <w:t>packageName</w:t>
      </w:r>
      <w:proofErr w:type="spellEnd"/>
      <w:r w:rsidRPr="00944211">
        <w:rPr>
          <w:sz w:val="20"/>
          <w:szCs w:val="20"/>
        </w:rPr>
        <w:t xml:space="preserve">, </w:t>
      </w:r>
      <w:proofErr w:type="spellStart"/>
      <w:r w:rsidRPr="00944211">
        <w:rPr>
          <w:sz w:val="20"/>
          <w:szCs w:val="20"/>
        </w:rPr>
        <w:t>leadDto</w:t>
      </w:r>
      <w:proofErr w:type="spellEnd"/>
      <w:r w:rsidRPr="00944211">
        <w:rPr>
          <w:sz w:val="20"/>
          <w:szCs w:val="20"/>
        </w:rPr>
        <w:t>);</w:t>
      </w:r>
    </w:p>
    <w:p w14:paraId="305B082A" w14:textId="77777777" w:rsidR="007821BB" w:rsidRPr="00944211" w:rsidRDefault="007821BB" w:rsidP="007821BB">
      <w:pPr>
        <w:pStyle w:val="a5"/>
        <w:rPr>
          <w:sz w:val="20"/>
          <w:szCs w:val="20"/>
        </w:rPr>
      </w:pPr>
      <w:r w:rsidRPr="00944211">
        <w:rPr>
          <w:sz w:val="20"/>
          <w:szCs w:val="20"/>
        </w:rPr>
        <w:t xml:space="preserve">  }</w:t>
      </w:r>
    </w:p>
    <w:p w14:paraId="2F54F8B8" w14:textId="77777777" w:rsidR="007821BB" w:rsidRPr="00944211" w:rsidRDefault="007821BB" w:rsidP="007821BB">
      <w:pPr>
        <w:pStyle w:val="a5"/>
        <w:rPr>
          <w:sz w:val="20"/>
          <w:szCs w:val="20"/>
        </w:rPr>
      </w:pPr>
    </w:p>
    <w:p w14:paraId="69D66CE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LeadProfileResponseDto</w:t>
      </w:r>
      <w:proofErr w:type="spellEnd"/>
      <w:r w:rsidRPr="00944211">
        <w:rPr>
          <w:sz w:val="20"/>
          <w:szCs w:val="20"/>
        </w:rPr>
        <w:t xml:space="preserve"> </w:t>
      </w:r>
      <w:proofErr w:type="spellStart"/>
      <w:r w:rsidRPr="00944211">
        <w:rPr>
          <w:sz w:val="20"/>
          <w:szCs w:val="20"/>
        </w:rPr>
        <w:t>updateLeadProfileByEmailAndPackageName</w:t>
      </w:r>
      <w:proofErr w:type="spellEnd"/>
      <w:r w:rsidRPr="00944211">
        <w:rPr>
          <w:sz w:val="20"/>
          <w:szCs w:val="20"/>
        </w:rPr>
        <w:t>(</w:t>
      </w:r>
    </w:p>
    <w:p w14:paraId="621DC83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packageName</w:t>
      </w:r>
      <w:proofErr w:type="spellEnd"/>
      <w:r w:rsidRPr="00944211">
        <w:rPr>
          <w:sz w:val="20"/>
          <w:szCs w:val="20"/>
        </w:rPr>
        <w:t>,</w:t>
      </w:r>
    </w:p>
    <w:p w14:paraId="2B97CDF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w:t>
      </w:r>
    </w:p>
    <w:p w14:paraId="79C43AB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LeadUpdateRequestDto</w:t>
      </w:r>
      <w:proofErr w:type="spellEnd"/>
      <w:r w:rsidRPr="00944211">
        <w:rPr>
          <w:sz w:val="20"/>
          <w:szCs w:val="20"/>
        </w:rPr>
        <w:t xml:space="preserve"> </w:t>
      </w:r>
      <w:proofErr w:type="spellStart"/>
      <w:r w:rsidRPr="00944211">
        <w:rPr>
          <w:sz w:val="20"/>
          <w:szCs w:val="20"/>
        </w:rPr>
        <w:t>leadRequestDto</w:t>
      </w:r>
      <w:proofErr w:type="spellEnd"/>
      <w:r w:rsidRPr="00944211">
        <w:rPr>
          <w:sz w:val="20"/>
          <w:szCs w:val="20"/>
        </w:rPr>
        <w:t>) {</w:t>
      </w:r>
    </w:p>
    <w:p w14:paraId="780E5A98" w14:textId="77777777" w:rsidR="007821BB" w:rsidRPr="00944211" w:rsidRDefault="007821BB" w:rsidP="007821BB">
      <w:pPr>
        <w:pStyle w:val="a5"/>
        <w:rPr>
          <w:sz w:val="20"/>
          <w:szCs w:val="20"/>
        </w:rPr>
      </w:pPr>
    </w:p>
    <w:p w14:paraId="59B675D3"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var</w:t>
      </w:r>
      <w:proofErr w:type="spellEnd"/>
      <w:r w:rsidRPr="00944211">
        <w:rPr>
          <w:sz w:val="20"/>
          <w:szCs w:val="20"/>
        </w:rPr>
        <w:t xml:space="preserve"> </w:t>
      </w:r>
      <w:proofErr w:type="spellStart"/>
      <w:r w:rsidRPr="00944211">
        <w:rPr>
          <w:sz w:val="20"/>
          <w:szCs w:val="20"/>
        </w:rPr>
        <w:t>leadByEmail</w:t>
      </w:r>
      <w:proofErr w:type="spellEnd"/>
      <w:r w:rsidRPr="00944211">
        <w:rPr>
          <w:sz w:val="20"/>
          <w:szCs w:val="20"/>
        </w:rPr>
        <w:t xml:space="preserve"> = </w:t>
      </w:r>
      <w:proofErr w:type="spellStart"/>
      <w:r w:rsidRPr="00944211">
        <w:rPr>
          <w:sz w:val="20"/>
          <w:szCs w:val="20"/>
        </w:rPr>
        <w:t>findLeadByEmail</w:t>
      </w:r>
      <w:proofErr w:type="spellEnd"/>
      <w:r w:rsidRPr="00944211">
        <w:rPr>
          <w:sz w:val="20"/>
          <w:szCs w:val="20"/>
        </w:rPr>
        <w:t>(</w:t>
      </w:r>
      <w:proofErr w:type="spellStart"/>
      <w:r w:rsidRPr="00944211">
        <w:rPr>
          <w:sz w:val="20"/>
          <w:szCs w:val="20"/>
        </w:rPr>
        <w:t>email</w:t>
      </w:r>
      <w:proofErr w:type="spellEnd"/>
      <w:r w:rsidRPr="00944211">
        <w:rPr>
          <w:sz w:val="20"/>
          <w:szCs w:val="20"/>
        </w:rPr>
        <w:t>);</w:t>
      </w:r>
    </w:p>
    <w:p w14:paraId="47D2FC3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var</w:t>
      </w:r>
      <w:proofErr w:type="spellEnd"/>
      <w:r w:rsidRPr="00944211">
        <w:rPr>
          <w:sz w:val="20"/>
          <w:szCs w:val="20"/>
        </w:rPr>
        <w:t xml:space="preserve"> </w:t>
      </w:r>
      <w:proofErr w:type="spellStart"/>
      <w:r w:rsidRPr="00944211">
        <w:rPr>
          <w:sz w:val="20"/>
          <w:szCs w:val="20"/>
        </w:rPr>
        <w:t>updatedLead</w:t>
      </w:r>
      <w:proofErr w:type="spellEnd"/>
      <w:r w:rsidRPr="00944211">
        <w:rPr>
          <w:sz w:val="20"/>
          <w:szCs w:val="20"/>
        </w:rPr>
        <w:t xml:space="preserve"> = </w:t>
      </w:r>
      <w:proofErr w:type="spellStart"/>
      <w:r w:rsidRPr="00944211">
        <w:rPr>
          <w:sz w:val="20"/>
          <w:szCs w:val="20"/>
        </w:rPr>
        <w:t>leadMapper.toLeadEntity</w:t>
      </w:r>
      <w:proofErr w:type="spellEnd"/>
      <w:r w:rsidRPr="00944211">
        <w:rPr>
          <w:sz w:val="20"/>
          <w:szCs w:val="20"/>
        </w:rPr>
        <w:t>(</w:t>
      </w:r>
      <w:proofErr w:type="spellStart"/>
      <w:r w:rsidRPr="00944211">
        <w:rPr>
          <w:sz w:val="20"/>
          <w:szCs w:val="20"/>
        </w:rPr>
        <w:t>leadRequestDto</w:t>
      </w:r>
      <w:proofErr w:type="spellEnd"/>
      <w:r w:rsidRPr="00944211">
        <w:rPr>
          <w:sz w:val="20"/>
          <w:szCs w:val="20"/>
        </w:rPr>
        <w:t>);</w:t>
      </w:r>
    </w:p>
    <w:p w14:paraId="0421A3CB" w14:textId="77777777" w:rsidR="007821BB" w:rsidRPr="00944211" w:rsidRDefault="007821BB" w:rsidP="007821BB">
      <w:pPr>
        <w:pStyle w:val="a5"/>
        <w:rPr>
          <w:sz w:val="20"/>
          <w:szCs w:val="20"/>
        </w:rPr>
      </w:pPr>
    </w:p>
    <w:p w14:paraId="19955ADF"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updateVerificationResult</w:t>
      </w:r>
      <w:proofErr w:type="spellEnd"/>
      <w:r w:rsidRPr="00944211">
        <w:rPr>
          <w:sz w:val="20"/>
          <w:szCs w:val="20"/>
        </w:rPr>
        <w:t>(</w:t>
      </w:r>
      <w:proofErr w:type="spellStart"/>
      <w:r w:rsidRPr="00944211">
        <w:rPr>
          <w:sz w:val="20"/>
          <w:szCs w:val="20"/>
        </w:rPr>
        <w:t>leadByEmail.getVerificationResults</w:t>
      </w:r>
      <w:proofErr w:type="spellEnd"/>
      <w:r w:rsidRPr="00944211">
        <w:rPr>
          <w:sz w:val="20"/>
          <w:szCs w:val="20"/>
        </w:rPr>
        <w:t xml:space="preserve">(), </w:t>
      </w:r>
      <w:proofErr w:type="spellStart"/>
      <w:r w:rsidRPr="00944211">
        <w:rPr>
          <w:sz w:val="20"/>
          <w:szCs w:val="20"/>
        </w:rPr>
        <w:t>packageName</w:t>
      </w:r>
      <w:proofErr w:type="spellEnd"/>
      <w:r w:rsidRPr="00944211">
        <w:rPr>
          <w:sz w:val="20"/>
          <w:szCs w:val="20"/>
        </w:rPr>
        <w:t>,</w:t>
      </w:r>
    </w:p>
    <w:p w14:paraId="11CBD25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leadRequestDto.getVerificationResults</w:t>
      </w:r>
      <w:proofErr w:type="spellEnd"/>
      <w:r w:rsidRPr="00944211">
        <w:rPr>
          <w:sz w:val="20"/>
          <w:szCs w:val="20"/>
        </w:rPr>
        <w:t xml:space="preserve">(), </w:t>
      </w:r>
      <w:proofErr w:type="spellStart"/>
      <w:r w:rsidRPr="00944211">
        <w:rPr>
          <w:sz w:val="20"/>
          <w:szCs w:val="20"/>
        </w:rPr>
        <w:t>updatedLead</w:t>
      </w:r>
      <w:proofErr w:type="spellEnd"/>
      <w:r w:rsidRPr="00944211">
        <w:rPr>
          <w:sz w:val="20"/>
          <w:szCs w:val="20"/>
        </w:rPr>
        <w:t>);</w:t>
      </w:r>
    </w:p>
    <w:p w14:paraId="5351F9D9" w14:textId="77777777" w:rsidR="007821BB" w:rsidRPr="00944211" w:rsidRDefault="007821BB" w:rsidP="007821BB">
      <w:pPr>
        <w:pStyle w:val="a5"/>
        <w:rPr>
          <w:sz w:val="20"/>
          <w:szCs w:val="20"/>
        </w:rPr>
      </w:pPr>
    </w:p>
    <w:p w14:paraId="0AEADF4A"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updatedLead.setEmail</w:t>
      </w:r>
      <w:proofErr w:type="spellEnd"/>
      <w:r w:rsidRPr="00944211">
        <w:rPr>
          <w:sz w:val="20"/>
          <w:szCs w:val="20"/>
        </w:rPr>
        <w:t>(</w:t>
      </w:r>
      <w:proofErr w:type="spellStart"/>
      <w:r w:rsidRPr="00944211">
        <w:rPr>
          <w:sz w:val="20"/>
          <w:szCs w:val="20"/>
        </w:rPr>
        <w:t>email</w:t>
      </w:r>
      <w:proofErr w:type="spellEnd"/>
      <w:r w:rsidRPr="00944211">
        <w:rPr>
          <w:sz w:val="20"/>
          <w:szCs w:val="20"/>
        </w:rPr>
        <w:t>);</w:t>
      </w:r>
    </w:p>
    <w:p w14:paraId="6F84CB1C" w14:textId="77777777" w:rsidR="007821BB" w:rsidRPr="00944211" w:rsidRDefault="007821BB" w:rsidP="007821BB">
      <w:pPr>
        <w:pStyle w:val="a5"/>
        <w:rPr>
          <w:sz w:val="20"/>
          <w:szCs w:val="20"/>
        </w:rPr>
      </w:pPr>
      <w:r w:rsidRPr="00944211">
        <w:rPr>
          <w:sz w:val="20"/>
          <w:szCs w:val="20"/>
        </w:rPr>
        <w:t xml:space="preserve">    updatedLead.getCompany().setName(leadByEmail.getCompany().getName());</w:t>
      </w:r>
    </w:p>
    <w:p w14:paraId="5470D7F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updatedLead.getCompany</w:t>
      </w:r>
      <w:proofErr w:type="spellEnd"/>
      <w:r w:rsidRPr="00944211">
        <w:rPr>
          <w:sz w:val="20"/>
          <w:szCs w:val="20"/>
        </w:rPr>
        <w:t>().</w:t>
      </w:r>
      <w:proofErr w:type="spellStart"/>
      <w:r w:rsidRPr="00944211">
        <w:rPr>
          <w:sz w:val="20"/>
          <w:szCs w:val="20"/>
        </w:rPr>
        <w:t>getAddresses</w:t>
      </w:r>
      <w:proofErr w:type="spellEnd"/>
      <w:r w:rsidRPr="00944211">
        <w:rPr>
          <w:sz w:val="20"/>
          <w:szCs w:val="20"/>
        </w:rPr>
        <w:t>().</w:t>
      </w:r>
      <w:proofErr w:type="spellStart"/>
      <w:r w:rsidRPr="00944211">
        <w:rPr>
          <w:sz w:val="20"/>
          <w:szCs w:val="20"/>
        </w:rPr>
        <w:t>forEach</w:t>
      </w:r>
      <w:proofErr w:type="spellEnd"/>
      <w:r w:rsidRPr="00944211">
        <w:rPr>
          <w:sz w:val="20"/>
          <w:szCs w:val="20"/>
        </w:rPr>
        <w:t>(</w:t>
      </w:r>
      <w:proofErr w:type="spellStart"/>
      <w:r w:rsidRPr="00944211">
        <w:rPr>
          <w:sz w:val="20"/>
          <w:szCs w:val="20"/>
        </w:rPr>
        <w:t>address</w:t>
      </w:r>
      <w:proofErr w:type="spellEnd"/>
      <w:r w:rsidRPr="00944211">
        <w:rPr>
          <w:sz w:val="20"/>
          <w:szCs w:val="20"/>
        </w:rPr>
        <w:t xml:space="preserve"> -&gt; </w:t>
      </w:r>
      <w:proofErr w:type="spellStart"/>
      <w:r w:rsidRPr="00944211">
        <w:rPr>
          <w:sz w:val="20"/>
          <w:szCs w:val="20"/>
        </w:rPr>
        <w:t>address.setCompany</w:t>
      </w:r>
      <w:proofErr w:type="spellEnd"/>
      <w:r w:rsidRPr="00944211">
        <w:rPr>
          <w:sz w:val="20"/>
          <w:szCs w:val="20"/>
        </w:rPr>
        <w:t>(</w:t>
      </w:r>
      <w:proofErr w:type="spellStart"/>
      <w:r w:rsidRPr="00944211">
        <w:rPr>
          <w:sz w:val="20"/>
          <w:szCs w:val="20"/>
        </w:rPr>
        <w:t>updatedLead.getCompany</w:t>
      </w:r>
      <w:proofErr w:type="spellEnd"/>
      <w:r w:rsidRPr="00944211">
        <w:rPr>
          <w:sz w:val="20"/>
          <w:szCs w:val="20"/>
        </w:rPr>
        <w:t>()));</w:t>
      </w:r>
    </w:p>
    <w:p w14:paraId="081A4D64" w14:textId="77777777" w:rsidR="007821BB" w:rsidRPr="00944211" w:rsidRDefault="007821BB" w:rsidP="007821BB">
      <w:pPr>
        <w:pStyle w:val="a5"/>
        <w:rPr>
          <w:sz w:val="20"/>
          <w:szCs w:val="20"/>
        </w:rPr>
      </w:pPr>
    </w:p>
    <w:p w14:paraId="7417B85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log.debug</w:t>
      </w:r>
      <w:proofErr w:type="spellEnd"/>
      <w:r w:rsidRPr="00944211">
        <w:rPr>
          <w:sz w:val="20"/>
          <w:szCs w:val="20"/>
        </w:rPr>
        <w:t>("</w:t>
      </w:r>
      <w:proofErr w:type="spellStart"/>
      <w:r w:rsidRPr="00944211">
        <w:rPr>
          <w:sz w:val="20"/>
          <w:szCs w:val="20"/>
        </w:rPr>
        <w:t>Updating</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with</w:t>
      </w:r>
      <w:proofErr w:type="spellEnd"/>
      <w:r w:rsidRPr="00944211">
        <w:rPr>
          <w:sz w:val="20"/>
          <w:szCs w:val="20"/>
        </w:rPr>
        <w:t xml:space="preserve"> {}", </w:t>
      </w:r>
      <w:proofErr w:type="spellStart"/>
      <w:r w:rsidRPr="00944211">
        <w:rPr>
          <w:sz w:val="20"/>
          <w:szCs w:val="20"/>
        </w:rPr>
        <w:t>keyValue</w:t>
      </w:r>
      <w:proofErr w:type="spellEnd"/>
      <w:r w:rsidRPr="00944211">
        <w:rPr>
          <w:sz w:val="20"/>
          <w:szCs w:val="20"/>
        </w:rPr>
        <w:t xml:space="preserve">(EMAIL, </w:t>
      </w:r>
      <w:proofErr w:type="spellStart"/>
      <w:r w:rsidRPr="00944211">
        <w:rPr>
          <w:sz w:val="20"/>
          <w:szCs w:val="20"/>
        </w:rPr>
        <w:t>email</w:t>
      </w:r>
      <w:proofErr w:type="spellEnd"/>
      <w:r w:rsidRPr="00944211">
        <w:rPr>
          <w:sz w:val="20"/>
          <w:szCs w:val="20"/>
        </w:rPr>
        <w:t>));</w:t>
      </w:r>
    </w:p>
    <w:p w14:paraId="4D06BDB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leadMapper.toLeadProfileResponseDto(leadRepository.save(updatedLead));</w:t>
      </w:r>
    </w:p>
    <w:p w14:paraId="16A9CC10" w14:textId="77777777" w:rsidR="007821BB" w:rsidRPr="00944211" w:rsidRDefault="007821BB" w:rsidP="007821BB">
      <w:pPr>
        <w:pStyle w:val="a5"/>
        <w:rPr>
          <w:sz w:val="20"/>
          <w:szCs w:val="20"/>
        </w:rPr>
      </w:pPr>
      <w:r w:rsidRPr="00944211">
        <w:rPr>
          <w:sz w:val="20"/>
          <w:szCs w:val="20"/>
        </w:rPr>
        <w:t xml:space="preserve">  }</w:t>
      </w:r>
    </w:p>
    <w:p w14:paraId="0B063178" w14:textId="77777777" w:rsidR="007821BB" w:rsidRPr="00944211" w:rsidRDefault="007821BB" w:rsidP="007821BB">
      <w:pPr>
        <w:pStyle w:val="a5"/>
        <w:rPr>
          <w:sz w:val="20"/>
          <w:szCs w:val="20"/>
        </w:rPr>
      </w:pPr>
    </w:p>
    <w:p w14:paraId="07A49027" w14:textId="77777777" w:rsidR="007821BB" w:rsidRPr="00944211" w:rsidRDefault="007821BB" w:rsidP="007821BB">
      <w:pPr>
        <w:pStyle w:val="a5"/>
        <w:rPr>
          <w:sz w:val="20"/>
          <w:szCs w:val="20"/>
        </w:rPr>
      </w:pPr>
      <w:r w:rsidRPr="00944211">
        <w:rPr>
          <w:sz w:val="20"/>
          <w:szCs w:val="20"/>
        </w:rPr>
        <w:t xml:space="preserve">  @Transactional</w:t>
      </w:r>
    </w:p>
    <w:p w14:paraId="4F3AED8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void</w:t>
      </w:r>
      <w:proofErr w:type="spellEnd"/>
      <w:r w:rsidRPr="00944211">
        <w:rPr>
          <w:sz w:val="20"/>
          <w:szCs w:val="20"/>
        </w:rPr>
        <w:t xml:space="preserve"> </w:t>
      </w:r>
      <w:proofErr w:type="spellStart"/>
      <w:r w:rsidRPr="00944211">
        <w:rPr>
          <w:sz w:val="20"/>
          <w:szCs w:val="20"/>
        </w:rPr>
        <w:t>deleteLeadProfileByEmail</w:t>
      </w:r>
      <w:proofErr w:type="spellEnd"/>
      <w:r w:rsidRPr="00944211">
        <w:rPr>
          <w:sz w:val="20"/>
          <w:szCs w:val="20"/>
        </w:rPr>
        <w:t>(</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 {</w:t>
      </w:r>
    </w:p>
    <w:p w14:paraId="22B81BB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leadRepository.findByEmail</w:t>
      </w:r>
      <w:proofErr w:type="spellEnd"/>
      <w:r w:rsidRPr="00944211">
        <w:rPr>
          <w:sz w:val="20"/>
          <w:szCs w:val="20"/>
        </w:rPr>
        <w:t>(</w:t>
      </w:r>
      <w:proofErr w:type="spellStart"/>
      <w:r w:rsidRPr="00944211">
        <w:rPr>
          <w:sz w:val="20"/>
          <w:szCs w:val="20"/>
        </w:rPr>
        <w:t>email</w:t>
      </w:r>
      <w:proofErr w:type="spellEnd"/>
      <w:r w:rsidRPr="00944211">
        <w:rPr>
          <w:sz w:val="20"/>
          <w:szCs w:val="20"/>
        </w:rPr>
        <w:t>).</w:t>
      </w:r>
      <w:proofErr w:type="spellStart"/>
      <w:r w:rsidRPr="00944211">
        <w:rPr>
          <w:sz w:val="20"/>
          <w:szCs w:val="20"/>
        </w:rPr>
        <w:t>ifPresentOrElse</w:t>
      </w:r>
      <w:proofErr w:type="spellEnd"/>
      <w:r w:rsidRPr="00944211">
        <w:rPr>
          <w:sz w:val="20"/>
          <w:szCs w:val="20"/>
        </w:rPr>
        <w:t>(</w:t>
      </w:r>
      <w:proofErr w:type="spellStart"/>
      <w:r w:rsidRPr="00944211">
        <w:rPr>
          <w:sz w:val="20"/>
          <w:szCs w:val="20"/>
        </w:rPr>
        <w:t>lead</w:t>
      </w:r>
      <w:proofErr w:type="spellEnd"/>
      <w:r w:rsidRPr="00944211">
        <w:rPr>
          <w:sz w:val="20"/>
          <w:szCs w:val="20"/>
        </w:rPr>
        <w:t xml:space="preserve"> -&gt; {</w:t>
      </w:r>
    </w:p>
    <w:p w14:paraId="0C0BAE4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log.debug</w:t>
      </w:r>
      <w:proofErr w:type="spellEnd"/>
      <w:r w:rsidRPr="00944211">
        <w:rPr>
          <w:sz w:val="20"/>
          <w:szCs w:val="20"/>
        </w:rPr>
        <w:t>("</w:t>
      </w:r>
      <w:proofErr w:type="spellStart"/>
      <w:r w:rsidRPr="00944211">
        <w:rPr>
          <w:sz w:val="20"/>
          <w:szCs w:val="20"/>
        </w:rPr>
        <w:t>Deleting</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with</w:t>
      </w:r>
      <w:proofErr w:type="spellEnd"/>
      <w:r w:rsidRPr="00944211">
        <w:rPr>
          <w:sz w:val="20"/>
          <w:szCs w:val="20"/>
        </w:rPr>
        <w:t xml:space="preserve"> {}", </w:t>
      </w:r>
      <w:proofErr w:type="spellStart"/>
      <w:r w:rsidRPr="00944211">
        <w:rPr>
          <w:sz w:val="20"/>
          <w:szCs w:val="20"/>
        </w:rPr>
        <w:t>keyValue</w:t>
      </w:r>
      <w:proofErr w:type="spellEnd"/>
      <w:r w:rsidRPr="00944211">
        <w:rPr>
          <w:sz w:val="20"/>
          <w:szCs w:val="20"/>
        </w:rPr>
        <w:t xml:space="preserve">(EMAIL, </w:t>
      </w:r>
      <w:proofErr w:type="spellStart"/>
      <w:r w:rsidRPr="00944211">
        <w:rPr>
          <w:sz w:val="20"/>
          <w:szCs w:val="20"/>
        </w:rPr>
        <w:t>email</w:t>
      </w:r>
      <w:proofErr w:type="spellEnd"/>
      <w:r w:rsidRPr="00944211">
        <w:rPr>
          <w:sz w:val="20"/>
          <w:szCs w:val="20"/>
        </w:rPr>
        <w:t>));</w:t>
      </w:r>
    </w:p>
    <w:p w14:paraId="372A4E4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lead.getPackageData</w:t>
      </w:r>
      <w:proofErr w:type="spellEnd"/>
      <w:r w:rsidRPr="00944211">
        <w:rPr>
          <w:sz w:val="20"/>
          <w:szCs w:val="20"/>
        </w:rPr>
        <w:t>().</w:t>
      </w:r>
      <w:proofErr w:type="spellStart"/>
      <w:r w:rsidRPr="00944211">
        <w:rPr>
          <w:sz w:val="20"/>
          <w:szCs w:val="20"/>
        </w:rPr>
        <w:t>forEach</w:t>
      </w:r>
      <w:proofErr w:type="spellEnd"/>
      <w:r w:rsidRPr="00944211">
        <w:rPr>
          <w:sz w:val="20"/>
          <w:szCs w:val="20"/>
        </w:rPr>
        <w:t>(</w:t>
      </w:r>
      <w:proofErr w:type="spellStart"/>
      <w:r w:rsidRPr="00944211">
        <w:rPr>
          <w:sz w:val="20"/>
          <w:szCs w:val="20"/>
        </w:rPr>
        <w:t>packageData</w:t>
      </w:r>
      <w:proofErr w:type="spellEnd"/>
      <w:r w:rsidRPr="00944211">
        <w:rPr>
          <w:sz w:val="20"/>
          <w:szCs w:val="20"/>
        </w:rPr>
        <w:t xml:space="preserve"> -&gt; </w:t>
      </w:r>
      <w:proofErr w:type="spellStart"/>
      <w:r w:rsidRPr="00944211">
        <w:rPr>
          <w:sz w:val="20"/>
          <w:szCs w:val="20"/>
        </w:rPr>
        <w:t>packageData.removeLead</w:t>
      </w:r>
      <w:proofErr w:type="spellEnd"/>
      <w:r w:rsidRPr="00944211">
        <w:rPr>
          <w:sz w:val="20"/>
          <w:szCs w:val="20"/>
        </w:rPr>
        <w:t>(</w:t>
      </w:r>
      <w:proofErr w:type="spellStart"/>
      <w:r w:rsidRPr="00944211">
        <w:rPr>
          <w:sz w:val="20"/>
          <w:szCs w:val="20"/>
        </w:rPr>
        <w:t>lead</w:t>
      </w:r>
      <w:proofErr w:type="spellEnd"/>
      <w:r w:rsidRPr="00944211">
        <w:rPr>
          <w:sz w:val="20"/>
          <w:szCs w:val="20"/>
        </w:rPr>
        <w:t>));</w:t>
      </w:r>
    </w:p>
    <w:p w14:paraId="6D0A1498"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leadRepository.deleteByEmail</w:t>
      </w:r>
      <w:proofErr w:type="spellEnd"/>
      <w:r w:rsidRPr="00944211">
        <w:rPr>
          <w:sz w:val="20"/>
          <w:szCs w:val="20"/>
        </w:rPr>
        <w:t>(</w:t>
      </w:r>
      <w:proofErr w:type="spellStart"/>
      <w:r w:rsidRPr="00944211">
        <w:rPr>
          <w:sz w:val="20"/>
          <w:szCs w:val="20"/>
        </w:rPr>
        <w:t>email</w:t>
      </w:r>
      <w:proofErr w:type="spellEnd"/>
      <w:r w:rsidRPr="00944211">
        <w:rPr>
          <w:sz w:val="20"/>
          <w:szCs w:val="20"/>
        </w:rPr>
        <w:t>);</w:t>
      </w:r>
    </w:p>
    <w:p w14:paraId="36C4EF66" w14:textId="77777777" w:rsidR="007821BB" w:rsidRPr="00944211" w:rsidRDefault="007821BB" w:rsidP="007821BB">
      <w:pPr>
        <w:pStyle w:val="a5"/>
        <w:rPr>
          <w:sz w:val="20"/>
          <w:szCs w:val="20"/>
        </w:rPr>
      </w:pPr>
      <w:r w:rsidRPr="00944211">
        <w:rPr>
          <w:sz w:val="20"/>
          <w:szCs w:val="20"/>
        </w:rPr>
        <w:t xml:space="preserve">    }, () -&gt; {</w:t>
      </w:r>
    </w:p>
    <w:p w14:paraId="3C20F05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log.error</w:t>
      </w:r>
      <w:proofErr w:type="spellEnd"/>
      <w:r w:rsidRPr="00944211">
        <w:rPr>
          <w:sz w:val="20"/>
          <w:szCs w:val="20"/>
        </w:rPr>
        <w:t xml:space="preserve">(LEAD_NOT_FOUND, </w:t>
      </w:r>
      <w:proofErr w:type="spellStart"/>
      <w:r w:rsidRPr="00944211">
        <w:rPr>
          <w:sz w:val="20"/>
          <w:szCs w:val="20"/>
        </w:rPr>
        <w:t>keyValue</w:t>
      </w:r>
      <w:proofErr w:type="spellEnd"/>
      <w:r w:rsidRPr="00944211">
        <w:rPr>
          <w:sz w:val="20"/>
          <w:szCs w:val="20"/>
        </w:rPr>
        <w:t xml:space="preserve">(EMAIL, </w:t>
      </w:r>
      <w:proofErr w:type="spellStart"/>
      <w:r w:rsidRPr="00944211">
        <w:rPr>
          <w:sz w:val="20"/>
          <w:szCs w:val="20"/>
        </w:rPr>
        <w:t>email</w:t>
      </w:r>
      <w:proofErr w:type="spellEnd"/>
      <w:r w:rsidRPr="00944211">
        <w:rPr>
          <w:sz w:val="20"/>
          <w:szCs w:val="20"/>
        </w:rPr>
        <w:t>));</w:t>
      </w:r>
    </w:p>
    <w:p w14:paraId="56B16D6F"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throw</w:t>
      </w:r>
      <w:proofErr w:type="spellEnd"/>
      <w:r w:rsidRPr="00944211">
        <w:rPr>
          <w:sz w:val="20"/>
          <w:szCs w:val="20"/>
        </w:rPr>
        <w:t xml:space="preserve"> </w:t>
      </w:r>
      <w:proofErr w:type="spellStart"/>
      <w:r w:rsidRPr="00944211">
        <w:rPr>
          <w:sz w:val="20"/>
          <w:szCs w:val="20"/>
        </w:rPr>
        <w:t>new</w:t>
      </w:r>
      <w:proofErr w:type="spellEnd"/>
      <w:r w:rsidRPr="00944211">
        <w:rPr>
          <w:sz w:val="20"/>
          <w:szCs w:val="20"/>
        </w:rPr>
        <w:t xml:space="preserve"> </w:t>
      </w:r>
      <w:proofErr w:type="spellStart"/>
      <w:r w:rsidRPr="00944211">
        <w:rPr>
          <w:sz w:val="20"/>
          <w:szCs w:val="20"/>
        </w:rPr>
        <w:t>ResourceNotFoundException</w:t>
      </w:r>
      <w:proofErr w:type="spellEnd"/>
      <w:r w:rsidRPr="00944211">
        <w:rPr>
          <w:sz w:val="20"/>
          <w:szCs w:val="20"/>
        </w:rPr>
        <w:t xml:space="preserve">(LEAD, EMAIL, </w:t>
      </w:r>
      <w:proofErr w:type="spellStart"/>
      <w:r w:rsidRPr="00944211">
        <w:rPr>
          <w:sz w:val="20"/>
          <w:szCs w:val="20"/>
        </w:rPr>
        <w:t>email</w:t>
      </w:r>
      <w:proofErr w:type="spellEnd"/>
      <w:r w:rsidRPr="00944211">
        <w:rPr>
          <w:sz w:val="20"/>
          <w:szCs w:val="20"/>
        </w:rPr>
        <w:t>);</w:t>
      </w:r>
    </w:p>
    <w:p w14:paraId="6FC012C3" w14:textId="77777777" w:rsidR="007821BB" w:rsidRPr="00944211" w:rsidRDefault="007821BB" w:rsidP="007821BB">
      <w:pPr>
        <w:pStyle w:val="a5"/>
        <w:rPr>
          <w:sz w:val="20"/>
          <w:szCs w:val="20"/>
        </w:rPr>
      </w:pPr>
      <w:r w:rsidRPr="00944211">
        <w:rPr>
          <w:sz w:val="20"/>
          <w:szCs w:val="20"/>
        </w:rPr>
        <w:t xml:space="preserve">    });</w:t>
      </w:r>
    </w:p>
    <w:p w14:paraId="369CC212" w14:textId="77777777" w:rsidR="007821BB" w:rsidRPr="00944211" w:rsidRDefault="007821BB" w:rsidP="007821BB">
      <w:pPr>
        <w:pStyle w:val="a5"/>
        <w:rPr>
          <w:sz w:val="20"/>
          <w:szCs w:val="20"/>
        </w:rPr>
      </w:pPr>
      <w:r w:rsidRPr="00944211">
        <w:rPr>
          <w:sz w:val="20"/>
          <w:szCs w:val="20"/>
        </w:rPr>
        <w:t xml:space="preserve">  }</w:t>
      </w:r>
    </w:p>
    <w:p w14:paraId="36CDF080" w14:textId="77777777" w:rsidR="007821BB" w:rsidRPr="00944211" w:rsidRDefault="007821BB" w:rsidP="007821BB">
      <w:pPr>
        <w:pStyle w:val="a5"/>
        <w:rPr>
          <w:sz w:val="20"/>
          <w:szCs w:val="20"/>
        </w:rPr>
      </w:pPr>
    </w:p>
    <w:p w14:paraId="15902EA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LeadProfileResponseDto</w:t>
      </w:r>
      <w:proofErr w:type="spellEnd"/>
      <w:r w:rsidRPr="00944211">
        <w:rPr>
          <w:sz w:val="20"/>
          <w:szCs w:val="20"/>
        </w:rPr>
        <w:t xml:space="preserve"> </w:t>
      </w:r>
      <w:proofErr w:type="spellStart"/>
      <w:r w:rsidRPr="00944211">
        <w:rPr>
          <w:sz w:val="20"/>
          <w:szCs w:val="20"/>
        </w:rPr>
        <w:t>changeLeadCompany</w:t>
      </w:r>
      <w:proofErr w:type="spellEnd"/>
      <w:r w:rsidRPr="00944211">
        <w:rPr>
          <w:sz w:val="20"/>
          <w:szCs w:val="20"/>
        </w:rPr>
        <w:t>(</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newCompanyName</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leadEmail</w:t>
      </w:r>
      <w:proofErr w:type="spellEnd"/>
      <w:r w:rsidRPr="00944211">
        <w:rPr>
          <w:sz w:val="20"/>
          <w:szCs w:val="20"/>
        </w:rPr>
        <w:t>) {</w:t>
      </w:r>
    </w:p>
    <w:p w14:paraId="575B63F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var</w:t>
      </w:r>
      <w:proofErr w:type="spellEnd"/>
      <w:r w:rsidRPr="00944211">
        <w:rPr>
          <w:sz w:val="20"/>
          <w:szCs w:val="20"/>
        </w:rPr>
        <w:t xml:space="preserve"> </w:t>
      </w:r>
      <w:proofErr w:type="spellStart"/>
      <w:r w:rsidRPr="00944211">
        <w:rPr>
          <w:sz w:val="20"/>
          <w:szCs w:val="20"/>
        </w:rPr>
        <w:t>leadToUpdate</w:t>
      </w:r>
      <w:proofErr w:type="spellEnd"/>
      <w:r w:rsidRPr="00944211">
        <w:rPr>
          <w:sz w:val="20"/>
          <w:szCs w:val="20"/>
        </w:rPr>
        <w:t xml:space="preserve"> = </w:t>
      </w:r>
      <w:proofErr w:type="spellStart"/>
      <w:r w:rsidRPr="00944211">
        <w:rPr>
          <w:sz w:val="20"/>
          <w:szCs w:val="20"/>
        </w:rPr>
        <w:t>findLeadByEmail</w:t>
      </w:r>
      <w:proofErr w:type="spellEnd"/>
      <w:r w:rsidRPr="00944211">
        <w:rPr>
          <w:sz w:val="20"/>
          <w:szCs w:val="20"/>
        </w:rPr>
        <w:t>(</w:t>
      </w:r>
      <w:proofErr w:type="spellStart"/>
      <w:r w:rsidRPr="00944211">
        <w:rPr>
          <w:sz w:val="20"/>
          <w:szCs w:val="20"/>
        </w:rPr>
        <w:t>leadEmail</w:t>
      </w:r>
      <w:proofErr w:type="spellEnd"/>
      <w:r w:rsidRPr="00944211">
        <w:rPr>
          <w:sz w:val="20"/>
          <w:szCs w:val="20"/>
        </w:rPr>
        <w:t>);</w:t>
      </w:r>
    </w:p>
    <w:p w14:paraId="6816A84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var</w:t>
      </w:r>
      <w:proofErr w:type="spellEnd"/>
      <w:r w:rsidRPr="00944211">
        <w:rPr>
          <w:sz w:val="20"/>
          <w:szCs w:val="20"/>
        </w:rPr>
        <w:t xml:space="preserve"> </w:t>
      </w:r>
      <w:proofErr w:type="spellStart"/>
      <w:r w:rsidRPr="00944211">
        <w:rPr>
          <w:sz w:val="20"/>
          <w:szCs w:val="20"/>
        </w:rPr>
        <w:t>newCompany</w:t>
      </w:r>
      <w:proofErr w:type="spellEnd"/>
      <w:r w:rsidRPr="00944211">
        <w:rPr>
          <w:sz w:val="20"/>
          <w:szCs w:val="20"/>
        </w:rPr>
        <w:t xml:space="preserve"> = </w:t>
      </w:r>
      <w:proofErr w:type="spellStart"/>
      <w:r w:rsidRPr="00944211">
        <w:rPr>
          <w:sz w:val="20"/>
          <w:szCs w:val="20"/>
        </w:rPr>
        <w:t>companyService.findCompanyByName</w:t>
      </w:r>
      <w:proofErr w:type="spellEnd"/>
      <w:r w:rsidRPr="00944211">
        <w:rPr>
          <w:sz w:val="20"/>
          <w:szCs w:val="20"/>
        </w:rPr>
        <w:t>(</w:t>
      </w:r>
      <w:proofErr w:type="spellStart"/>
      <w:r w:rsidRPr="00944211">
        <w:rPr>
          <w:sz w:val="20"/>
          <w:szCs w:val="20"/>
        </w:rPr>
        <w:t>newCompanyName</w:t>
      </w:r>
      <w:proofErr w:type="spellEnd"/>
      <w:r w:rsidRPr="00944211">
        <w:rPr>
          <w:sz w:val="20"/>
          <w:szCs w:val="20"/>
        </w:rPr>
        <w:t>);</w:t>
      </w:r>
    </w:p>
    <w:p w14:paraId="4842E324" w14:textId="77777777" w:rsidR="007821BB" w:rsidRPr="00944211" w:rsidRDefault="007821BB" w:rsidP="007821BB">
      <w:pPr>
        <w:pStyle w:val="a5"/>
        <w:rPr>
          <w:sz w:val="20"/>
          <w:szCs w:val="20"/>
        </w:rPr>
      </w:pPr>
    </w:p>
    <w:p w14:paraId="4910C82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companyService.removeLeadFromCompany</w:t>
      </w:r>
      <w:proofErr w:type="spellEnd"/>
      <w:r w:rsidRPr="00944211">
        <w:rPr>
          <w:sz w:val="20"/>
          <w:szCs w:val="20"/>
        </w:rPr>
        <w:t>(</w:t>
      </w:r>
      <w:proofErr w:type="spellStart"/>
      <w:r w:rsidRPr="00944211">
        <w:rPr>
          <w:sz w:val="20"/>
          <w:szCs w:val="20"/>
        </w:rPr>
        <w:t>leadToUpdate</w:t>
      </w:r>
      <w:proofErr w:type="spellEnd"/>
      <w:r w:rsidRPr="00944211">
        <w:rPr>
          <w:sz w:val="20"/>
          <w:szCs w:val="20"/>
        </w:rPr>
        <w:t xml:space="preserve">, </w:t>
      </w:r>
      <w:proofErr w:type="spellStart"/>
      <w:r w:rsidRPr="00944211">
        <w:rPr>
          <w:sz w:val="20"/>
          <w:szCs w:val="20"/>
        </w:rPr>
        <w:t>leadToUpdate.getCompany</w:t>
      </w:r>
      <w:proofErr w:type="spellEnd"/>
      <w:r w:rsidRPr="00944211">
        <w:rPr>
          <w:sz w:val="20"/>
          <w:szCs w:val="20"/>
        </w:rPr>
        <w:t>());</w:t>
      </w:r>
    </w:p>
    <w:p w14:paraId="23DA4A9E" w14:textId="77777777" w:rsidR="007821BB" w:rsidRPr="00944211" w:rsidRDefault="007821BB" w:rsidP="007821BB">
      <w:pPr>
        <w:pStyle w:val="a5"/>
        <w:rPr>
          <w:sz w:val="20"/>
          <w:szCs w:val="20"/>
        </w:rPr>
      </w:pPr>
    </w:p>
    <w:p w14:paraId="086D64D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leadToUpdate.setCompany</w:t>
      </w:r>
      <w:proofErr w:type="spellEnd"/>
      <w:r w:rsidRPr="00944211">
        <w:rPr>
          <w:sz w:val="20"/>
          <w:szCs w:val="20"/>
        </w:rPr>
        <w:t>(</w:t>
      </w:r>
      <w:proofErr w:type="spellStart"/>
      <w:r w:rsidRPr="00944211">
        <w:rPr>
          <w:sz w:val="20"/>
          <w:szCs w:val="20"/>
        </w:rPr>
        <w:t>newCompany</w:t>
      </w:r>
      <w:proofErr w:type="spellEnd"/>
      <w:r w:rsidRPr="00944211">
        <w:rPr>
          <w:sz w:val="20"/>
          <w:szCs w:val="20"/>
        </w:rPr>
        <w:t>);</w:t>
      </w:r>
    </w:p>
    <w:p w14:paraId="67C1827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newCompany.addLeads</w:t>
      </w:r>
      <w:proofErr w:type="spellEnd"/>
      <w:r w:rsidRPr="00944211">
        <w:rPr>
          <w:sz w:val="20"/>
          <w:szCs w:val="20"/>
        </w:rPr>
        <w:t>(</w:t>
      </w:r>
      <w:proofErr w:type="spellStart"/>
      <w:r w:rsidRPr="00944211">
        <w:rPr>
          <w:sz w:val="20"/>
          <w:szCs w:val="20"/>
        </w:rPr>
        <w:t>leadToUpdate</w:t>
      </w:r>
      <w:proofErr w:type="spellEnd"/>
      <w:r w:rsidRPr="00944211">
        <w:rPr>
          <w:sz w:val="20"/>
          <w:szCs w:val="20"/>
        </w:rPr>
        <w:t>);</w:t>
      </w:r>
    </w:p>
    <w:p w14:paraId="05B6CF39" w14:textId="77777777" w:rsidR="007821BB" w:rsidRPr="00944211" w:rsidRDefault="007821BB" w:rsidP="007821BB">
      <w:pPr>
        <w:pStyle w:val="a5"/>
        <w:rPr>
          <w:sz w:val="20"/>
          <w:szCs w:val="20"/>
        </w:rPr>
      </w:pPr>
    </w:p>
    <w:p w14:paraId="513875D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log.debug</w:t>
      </w:r>
      <w:proofErr w:type="spellEnd"/>
      <w:r w:rsidRPr="00944211">
        <w:rPr>
          <w:sz w:val="20"/>
          <w:szCs w:val="20"/>
        </w:rPr>
        <w:t>("</w:t>
      </w:r>
      <w:proofErr w:type="spellStart"/>
      <w:r w:rsidRPr="00944211">
        <w:rPr>
          <w:sz w:val="20"/>
          <w:szCs w:val="20"/>
        </w:rPr>
        <w:t>Saving</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with</w:t>
      </w:r>
      <w:proofErr w:type="spellEnd"/>
      <w:r w:rsidRPr="00944211">
        <w:rPr>
          <w:sz w:val="20"/>
          <w:szCs w:val="20"/>
        </w:rPr>
        <w:t xml:space="preserve"> {} </w:t>
      </w:r>
      <w:proofErr w:type="spellStart"/>
      <w:r w:rsidRPr="00944211">
        <w:rPr>
          <w:sz w:val="20"/>
          <w:szCs w:val="20"/>
        </w:rPr>
        <w:t>with</w:t>
      </w:r>
      <w:proofErr w:type="spellEnd"/>
      <w:r w:rsidRPr="00944211">
        <w:rPr>
          <w:sz w:val="20"/>
          <w:szCs w:val="20"/>
        </w:rPr>
        <w:t xml:space="preserve"> </w:t>
      </w:r>
      <w:proofErr w:type="spellStart"/>
      <w:r w:rsidRPr="00944211">
        <w:rPr>
          <w:sz w:val="20"/>
          <w:szCs w:val="20"/>
        </w:rPr>
        <w:t>new</w:t>
      </w:r>
      <w:proofErr w:type="spellEnd"/>
      <w:r w:rsidRPr="00944211">
        <w:rPr>
          <w:sz w:val="20"/>
          <w:szCs w:val="20"/>
        </w:rPr>
        <w:t xml:space="preserve"> {}", </w:t>
      </w:r>
      <w:proofErr w:type="spellStart"/>
      <w:r w:rsidRPr="00944211">
        <w:rPr>
          <w:sz w:val="20"/>
          <w:szCs w:val="20"/>
        </w:rPr>
        <w:t>keyValue</w:t>
      </w:r>
      <w:proofErr w:type="spellEnd"/>
      <w:r w:rsidRPr="00944211">
        <w:rPr>
          <w:sz w:val="20"/>
          <w:szCs w:val="20"/>
        </w:rPr>
        <w:t xml:space="preserve">(EMAIL, </w:t>
      </w:r>
      <w:proofErr w:type="spellStart"/>
      <w:r w:rsidRPr="00944211">
        <w:rPr>
          <w:sz w:val="20"/>
          <w:szCs w:val="20"/>
        </w:rPr>
        <w:t>leadEmail</w:t>
      </w:r>
      <w:proofErr w:type="spellEnd"/>
      <w:r w:rsidRPr="00944211">
        <w:rPr>
          <w:sz w:val="20"/>
          <w:szCs w:val="20"/>
        </w:rPr>
        <w:t xml:space="preserve">), </w:t>
      </w:r>
      <w:proofErr w:type="spellStart"/>
      <w:r w:rsidRPr="00944211">
        <w:rPr>
          <w:sz w:val="20"/>
          <w:szCs w:val="20"/>
        </w:rPr>
        <w:t>keyValue</w:t>
      </w:r>
      <w:proofErr w:type="spellEnd"/>
      <w:r w:rsidRPr="00944211">
        <w:rPr>
          <w:sz w:val="20"/>
          <w:szCs w:val="20"/>
        </w:rPr>
        <w:t xml:space="preserve">(NAME, </w:t>
      </w:r>
      <w:proofErr w:type="spellStart"/>
      <w:r w:rsidRPr="00944211">
        <w:rPr>
          <w:sz w:val="20"/>
          <w:szCs w:val="20"/>
        </w:rPr>
        <w:t>newCompanyName</w:t>
      </w:r>
      <w:proofErr w:type="spellEnd"/>
      <w:r w:rsidRPr="00944211">
        <w:rPr>
          <w:sz w:val="20"/>
          <w:szCs w:val="20"/>
        </w:rPr>
        <w:t>));</w:t>
      </w:r>
    </w:p>
    <w:p w14:paraId="7E0D21B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leadMapper.toLeadProfileResponseDto(leadRepository.save(leadToUpdate));</w:t>
      </w:r>
    </w:p>
    <w:p w14:paraId="58D3C2FF" w14:textId="77777777" w:rsidR="007821BB" w:rsidRPr="00944211" w:rsidRDefault="007821BB" w:rsidP="007821BB">
      <w:pPr>
        <w:pStyle w:val="a5"/>
        <w:rPr>
          <w:sz w:val="20"/>
          <w:szCs w:val="20"/>
        </w:rPr>
      </w:pPr>
      <w:r w:rsidRPr="00944211">
        <w:rPr>
          <w:sz w:val="20"/>
          <w:szCs w:val="20"/>
        </w:rPr>
        <w:t xml:space="preserve">  }</w:t>
      </w:r>
    </w:p>
    <w:p w14:paraId="4EEC962A" w14:textId="77777777" w:rsidR="007821BB" w:rsidRPr="00944211" w:rsidRDefault="007821BB" w:rsidP="007821BB">
      <w:pPr>
        <w:pStyle w:val="a5"/>
        <w:rPr>
          <w:sz w:val="20"/>
          <w:szCs w:val="20"/>
        </w:rPr>
      </w:pPr>
    </w:p>
    <w:p w14:paraId="6549A7D1"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LeadProfileResponseDto</w:t>
      </w:r>
      <w:proofErr w:type="spellEnd"/>
      <w:r w:rsidRPr="00944211">
        <w:rPr>
          <w:sz w:val="20"/>
          <w:szCs w:val="20"/>
        </w:rPr>
        <w:t xml:space="preserve"> </w:t>
      </w:r>
      <w:proofErr w:type="spellStart"/>
      <w:r w:rsidRPr="00944211">
        <w:rPr>
          <w:sz w:val="20"/>
          <w:szCs w:val="20"/>
        </w:rPr>
        <w:t>getLeadProfileByEmail</w:t>
      </w:r>
      <w:proofErr w:type="spellEnd"/>
      <w:r w:rsidRPr="00944211">
        <w:rPr>
          <w:sz w:val="20"/>
          <w:szCs w:val="20"/>
        </w:rPr>
        <w:t>(</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 {</w:t>
      </w:r>
    </w:p>
    <w:p w14:paraId="55B7DF9B"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log.debug</w:t>
      </w:r>
      <w:proofErr w:type="spellEnd"/>
      <w:r w:rsidRPr="00944211">
        <w:rPr>
          <w:sz w:val="20"/>
          <w:szCs w:val="20"/>
        </w:rPr>
        <w:t>("</w:t>
      </w:r>
      <w:proofErr w:type="spellStart"/>
      <w:r w:rsidRPr="00944211">
        <w:rPr>
          <w:sz w:val="20"/>
          <w:szCs w:val="20"/>
        </w:rPr>
        <w:t>Getting</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with</w:t>
      </w:r>
      <w:proofErr w:type="spellEnd"/>
      <w:r w:rsidRPr="00944211">
        <w:rPr>
          <w:sz w:val="20"/>
          <w:szCs w:val="20"/>
        </w:rPr>
        <w:t xml:space="preserve"> {}", </w:t>
      </w:r>
      <w:proofErr w:type="spellStart"/>
      <w:r w:rsidRPr="00944211">
        <w:rPr>
          <w:sz w:val="20"/>
          <w:szCs w:val="20"/>
        </w:rPr>
        <w:t>keyValue</w:t>
      </w:r>
      <w:proofErr w:type="spellEnd"/>
      <w:r w:rsidRPr="00944211">
        <w:rPr>
          <w:sz w:val="20"/>
          <w:szCs w:val="20"/>
        </w:rPr>
        <w:t xml:space="preserve">(EMAIL, </w:t>
      </w:r>
      <w:proofErr w:type="spellStart"/>
      <w:r w:rsidRPr="00944211">
        <w:rPr>
          <w:sz w:val="20"/>
          <w:szCs w:val="20"/>
        </w:rPr>
        <w:t>email</w:t>
      </w:r>
      <w:proofErr w:type="spellEnd"/>
      <w:r w:rsidRPr="00944211">
        <w:rPr>
          <w:sz w:val="20"/>
          <w:szCs w:val="20"/>
        </w:rPr>
        <w:t>));</w:t>
      </w:r>
    </w:p>
    <w:p w14:paraId="0A0A1F9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leadRepository.findById(email).map(leadMapper::toLeadProfileResponseDto)</w:t>
      </w:r>
    </w:p>
    <w:p w14:paraId="416BAFD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orElseThrow</w:t>
      </w:r>
      <w:proofErr w:type="spellEnd"/>
      <w:r w:rsidRPr="00944211">
        <w:rPr>
          <w:sz w:val="20"/>
          <w:szCs w:val="20"/>
        </w:rPr>
        <w:t>(() -&gt; {</w:t>
      </w:r>
    </w:p>
    <w:p w14:paraId="5B46855A"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log.error</w:t>
      </w:r>
      <w:proofErr w:type="spellEnd"/>
      <w:r w:rsidRPr="00944211">
        <w:rPr>
          <w:sz w:val="20"/>
          <w:szCs w:val="20"/>
        </w:rPr>
        <w:t xml:space="preserve">(LEAD_NOT_FOUND, </w:t>
      </w:r>
      <w:proofErr w:type="spellStart"/>
      <w:r w:rsidRPr="00944211">
        <w:rPr>
          <w:sz w:val="20"/>
          <w:szCs w:val="20"/>
        </w:rPr>
        <w:t>keyValue</w:t>
      </w:r>
      <w:proofErr w:type="spellEnd"/>
      <w:r w:rsidRPr="00944211">
        <w:rPr>
          <w:sz w:val="20"/>
          <w:szCs w:val="20"/>
        </w:rPr>
        <w:t xml:space="preserve">(EMAIL, </w:t>
      </w:r>
      <w:proofErr w:type="spellStart"/>
      <w:r w:rsidRPr="00944211">
        <w:rPr>
          <w:sz w:val="20"/>
          <w:szCs w:val="20"/>
        </w:rPr>
        <w:t>email</w:t>
      </w:r>
      <w:proofErr w:type="spellEnd"/>
      <w:r w:rsidRPr="00944211">
        <w:rPr>
          <w:sz w:val="20"/>
          <w:szCs w:val="20"/>
        </w:rPr>
        <w:t>));</w:t>
      </w:r>
    </w:p>
    <w:p w14:paraId="3B76C641"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w:t>
      </w:r>
      <w:proofErr w:type="spellStart"/>
      <w:r w:rsidRPr="00944211">
        <w:rPr>
          <w:sz w:val="20"/>
          <w:szCs w:val="20"/>
        </w:rPr>
        <w:t>new</w:t>
      </w:r>
      <w:proofErr w:type="spellEnd"/>
      <w:r w:rsidRPr="00944211">
        <w:rPr>
          <w:sz w:val="20"/>
          <w:szCs w:val="20"/>
        </w:rPr>
        <w:t xml:space="preserve"> </w:t>
      </w:r>
      <w:proofErr w:type="spellStart"/>
      <w:r w:rsidRPr="00944211">
        <w:rPr>
          <w:sz w:val="20"/>
          <w:szCs w:val="20"/>
        </w:rPr>
        <w:t>ResourceNotFoundException</w:t>
      </w:r>
      <w:proofErr w:type="spellEnd"/>
      <w:r w:rsidRPr="00944211">
        <w:rPr>
          <w:sz w:val="20"/>
          <w:szCs w:val="20"/>
        </w:rPr>
        <w:t xml:space="preserve">(LEAD, EMAIL, </w:t>
      </w:r>
      <w:proofErr w:type="spellStart"/>
      <w:r w:rsidRPr="00944211">
        <w:rPr>
          <w:sz w:val="20"/>
          <w:szCs w:val="20"/>
        </w:rPr>
        <w:t>email</w:t>
      </w:r>
      <w:proofErr w:type="spellEnd"/>
      <w:r w:rsidRPr="00944211">
        <w:rPr>
          <w:sz w:val="20"/>
          <w:szCs w:val="20"/>
        </w:rPr>
        <w:t>);</w:t>
      </w:r>
    </w:p>
    <w:p w14:paraId="56A08F6B" w14:textId="77777777" w:rsidR="007821BB" w:rsidRPr="00944211" w:rsidRDefault="007821BB" w:rsidP="007821BB">
      <w:pPr>
        <w:pStyle w:val="a5"/>
        <w:rPr>
          <w:sz w:val="20"/>
          <w:szCs w:val="20"/>
        </w:rPr>
      </w:pPr>
      <w:r w:rsidRPr="00944211">
        <w:rPr>
          <w:sz w:val="20"/>
          <w:szCs w:val="20"/>
        </w:rPr>
        <w:t xml:space="preserve">        });</w:t>
      </w:r>
    </w:p>
    <w:p w14:paraId="68AAD39C" w14:textId="77777777" w:rsidR="007821BB" w:rsidRPr="00944211" w:rsidRDefault="007821BB" w:rsidP="007821BB">
      <w:pPr>
        <w:pStyle w:val="a5"/>
        <w:rPr>
          <w:sz w:val="20"/>
          <w:szCs w:val="20"/>
        </w:rPr>
      </w:pPr>
      <w:r w:rsidRPr="00944211">
        <w:rPr>
          <w:sz w:val="20"/>
          <w:szCs w:val="20"/>
        </w:rPr>
        <w:t xml:space="preserve">  }</w:t>
      </w:r>
    </w:p>
    <w:p w14:paraId="7C84FC68" w14:textId="77777777" w:rsidR="007821BB" w:rsidRPr="00944211" w:rsidRDefault="007821BB" w:rsidP="007821BB">
      <w:pPr>
        <w:pStyle w:val="a5"/>
        <w:rPr>
          <w:sz w:val="20"/>
          <w:szCs w:val="20"/>
        </w:rPr>
      </w:pPr>
    </w:p>
    <w:p w14:paraId="14D421D6" w14:textId="77777777" w:rsidR="007821BB" w:rsidRPr="00944211" w:rsidRDefault="007821BB" w:rsidP="007821BB">
      <w:pPr>
        <w:pStyle w:val="a5"/>
        <w:rPr>
          <w:sz w:val="20"/>
          <w:szCs w:val="20"/>
        </w:rPr>
      </w:pPr>
      <w:r w:rsidRPr="00944211">
        <w:rPr>
          <w:sz w:val="20"/>
          <w:szCs w:val="20"/>
        </w:rPr>
        <w:lastRenderedPageBreak/>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Page</w:t>
      </w:r>
      <w:proofErr w:type="spellEnd"/>
      <w:r w:rsidRPr="00944211">
        <w:rPr>
          <w:sz w:val="20"/>
          <w:szCs w:val="20"/>
        </w:rPr>
        <w:t>&lt;</w:t>
      </w:r>
      <w:proofErr w:type="spellStart"/>
      <w:r w:rsidRPr="00944211">
        <w:rPr>
          <w:sz w:val="20"/>
          <w:szCs w:val="20"/>
        </w:rPr>
        <w:t>LeadListResponseDto</w:t>
      </w:r>
      <w:proofErr w:type="spellEnd"/>
      <w:r w:rsidRPr="00944211">
        <w:rPr>
          <w:sz w:val="20"/>
          <w:szCs w:val="20"/>
        </w:rPr>
        <w:t xml:space="preserve">&gt; </w:t>
      </w:r>
      <w:proofErr w:type="spellStart"/>
      <w:r w:rsidRPr="00944211">
        <w:rPr>
          <w:sz w:val="20"/>
          <w:szCs w:val="20"/>
        </w:rPr>
        <w:t>getAllLeadsByPackageNameWithAppropriateResult</w:t>
      </w:r>
      <w:proofErr w:type="spellEnd"/>
      <w:r w:rsidRPr="00944211">
        <w:rPr>
          <w:sz w:val="20"/>
          <w:szCs w:val="20"/>
        </w:rPr>
        <w:t>(</w:t>
      </w:r>
    </w:p>
    <w:p w14:paraId="2922D28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packageName</w:t>
      </w:r>
      <w:proofErr w:type="spellEnd"/>
      <w:r w:rsidRPr="00944211">
        <w:rPr>
          <w:sz w:val="20"/>
          <w:szCs w:val="20"/>
        </w:rPr>
        <w:t>,</w:t>
      </w:r>
    </w:p>
    <w:p w14:paraId="37F453D3"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Pageable</w:t>
      </w:r>
      <w:proofErr w:type="spellEnd"/>
      <w:r w:rsidRPr="00944211">
        <w:rPr>
          <w:sz w:val="20"/>
          <w:szCs w:val="20"/>
        </w:rPr>
        <w:t xml:space="preserve"> </w:t>
      </w:r>
      <w:proofErr w:type="spellStart"/>
      <w:r w:rsidRPr="00944211">
        <w:rPr>
          <w:sz w:val="20"/>
          <w:szCs w:val="20"/>
        </w:rPr>
        <w:t>pageable</w:t>
      </w:r>
      <w:proofErr w:type="spellEnd"/>
      <w:r w:rsidRPr="00944211">
        <w:rPr>
          <w:sz w:val="20"/>
          <w:szCs w:val="20"/>
        </w:rPr>
        <w:t>) {</w:t>
      </w:r>
    </w:p>
    <w:p w14:paraId="33408F02" w14:textId="77777777" w:rsidR="007821BB" w:rsidRPr="00944211" w:rsidRDefault="007821BB" w:rsidP="007821BB">
      <w:pPr>
        <w:pStyle w:val="a5"/>
        <w:rPr>
          <w:sz w:val="20"/>
          <w:szCs w:val="20"/>
        </w:rPr>
      </w:pPr>
    </w:p>
    <w:p w14:paraId="4EBB12E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var</w:t>
      </w:r>
      <w:proofErr w:type="spellEnd"/>
      <w:r w:rsidRPr="00944211">
        <w:rPr>
          <w:sz w:val="20"/>
          <w:szCs w:val="20"/>
        </w:rPr>
        <w:t xml:space="preserve"> </w:t>
      </w:r>
      <w:proofErr w:type="spellStart"/>
      <w:r w:rsidRPr="00944211">
        <w:rPr>
          <w:sz w:val="20"/>
          <w:szCs w:val="20"/>
        </w:rPr>
        <w:t>leads</w:t>
      </w:r>
      <w:proofErr w:type="spellEnd"/>
      <w:r w:rsidRPr="00944211">
        <w:rPr>
          <w:sz w:val="20"/>
          <w:szCs w:val="20"/>
        </w:rPr>
        <w:t xml:space="preserve"> = </w:t>
      </w:r>
      <w:proofErr w:type="spellStart"/>
      <w:r w:rsidRPr="00944211">
        <w:rPr>
          <w:sz w:val="20"/>
          <w:szCs w:val="20"/>
        </w:rPr>
        <w:t>leadRepository.findAllByPackageDataPackageName</w:t>
      </w:r>
      <w:proofErr w:type="spellEnd"/>
      <w:r w:rsidRPr="00944211">
        <w:rPr>
          <w:sz w:val="20"/>
          <w:szCs w:val="20"/>
        </w:rPr>
        <w:t>(</w:t>
      </w:r>
      <w:proofErr w:type="spellStart"/>
      <w:r w:rsidRPr="00944211">
        <w:rPr>
          <w:sz w:val="20"/>
          <w:szCs w:val="20"/>
        </w:rPr>
        <w:t>packageName</w:t>
      </w:r>
      <w:proofErr w:type="spellEnd"/>
      <w:r w:rsidRPr="00944211">
        <w:rPr>
          <w:sz w:val="20"/>
          <w:szCs w:val="20"/>
        </w:rPr>
        <w:t xml:space="preserve">, </w:t>
      </w:r>
      <w:proofErr w:type="spellStart"/>
      <w:r w:rsidRPr="00944211">
        <w:rPr>
          <w:sz w:val="20"/>
          <w:szCs w:val="20"/>
        </w:rPr>
        <w:t>pageable</w:t>
      </w:r>
      <w:proofErr w:type="spellEnd"/>
      <w:r w:rsidRPr="00944211">
        <w:rPr>
          <w:sz w:val="20"/>
          <w:szCs w:val="20"/>
        </w:rPr>
        <w:t>);</w:t>
      </w:r>
    </w:p>
    <w:p w14:paraId="79D0CCDB" w14:textId="77777777" w:rsidR="007821BB" w:rsidRPr="00944211" w:rsidRDefault="007821BB" w:rsidP="007821BB">
      <w:pPr>
        <w:pStyle w:val="a5"/>
        <w:rPr>
          <w:sz w:val="20"/>
          <w:szCs w:val="20"/>
        </w:rPr>
      </w:pPr>
    </w:p>
    <w:p w14:paraId="5A4FDC7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leads.stream</w:t>
      </w:r>
      <w:proofErr w:type="spellEnd"/>
      <w:r w:rsidRPr="00944211">
        <w:rPr>
          <w:sz w:val="20"/>
          <w:szCs w:val="20"/>
        </w:rPr>
        <w:t>().</w:t>
      </w:r>
      <w:proofErr w:type="spellStart"/>
      <w:r w:rsidRPr="00944211">
        <w:rPr>
          <w:sz w:val="20"/>
          <w:szCs w:val="20"/>
        </w:rPr>
        <w:t>forEach</w:t>
      </w:r>
      <w:proofErr w:type="spellEnd"/>
      <w:r w:rsidRPr="00944211">
        <w:rPr>
          <w:sz w:val="20"/>
          <w:szCs w:val="20"/>
        </w:rPr>
        <w:t>(</w:t>
      </w:r>
      <w:proofErr w:type="spellStart"/>
      <w:r w:rsidRPr="00944211">
        <w:rPr>
          <w:sz w:val="20"/>
          <w:szCs w:val="20"/>
        </w:rPr>
        <w:t>lead</w:t>
      </w:r>
      <w:proofErr w:type="spellEnd"/>
      <w:r w:rsidRPr="00944211">
        <w:rPr>
          <w:sz w:val="20"/>
          <w:szCs w:val="20"/>
        </w:rPr>
        <w:t xml:space="preserve"> -&gt; </w:t>
      </w:r>
      <w:proofErr w:type="spellStart"/>
      <w:r w:rsidRPr="00944211">
        <w:rPr>
          <w:sz w:val="20"/>
          <w:szCs w:val="20"/>
        </w:rPr>
        <w:t>lead.setVerificationResults</w:t>
      </w:r>
      <w:proofErr w:type="spellEnd"/>
      <w:r w:rsidRPr="00944211">
        <w:rPr>
          <w:sz w:val="20"/>
          <w:szCs w:val="20"/>
        </w:rPr>
        <w:t>(</w:t>
      </w:r>
    </w:p>
    <w:p w14:paraId="44C92163"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lead.getVerificationResults</w:t>
      </w:r>
      <w:proofErr w:type="spellEnd"/>
      <w:r w:rsidRPr="00944211">
        <w:rPr>
          <w:sz w:val="20"/>
          <w:szCs w:val="20"/>
        </w:rPr>
        <w:t>().</w:t>
      </w:r>
      <w:proofErr w:type="spellStart"/>
      <w:r w:rsidRPr="00944211">
        <w:rPr>
          <w:sz w:val="20"/>
          <w:szCs w:val="20"/>
        </w:rPr>
        <w:t>stream</w:t>
      </w:r>
      <w:proofErr w:type="spellEnd"/>
      <w:r w:rsidRPr="00944211">
        <w:rPr>
          <w:sz w:val="20"/>
          <w:szCs w:val="20"/>
        </w:rPr>
        <w:t>()</w:t>
      </w:r>
    </w:p>
    <w:p w14:paraId="7312A53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filter</w:t>
      </w:r>
      <w:proofErr w:type="spellEnd"/>
      <w:r w:rsidRPr="00944211">
        <w:rPr>
          <w:sz w:val="20"/>
          <w:szCs w:val="20"/>
        </w:rPr>
        <w:t>(</w:t>
      </w:r>
      <w:proofErr w:type="spellStart"/>
      <w:r w:rsidRPr="00944211">
        <w:rPr>
          <w:sz w:val="20"/>
          <w:szCs w:val="20"/>
        </w:rPr>
        <w:t>verificationResult</w:t>
      </w:r>
      <w:proofErr w:type="spellEnd"/>
      <w:r w:rsidRPr="00944211">
        <w:rPr>
          <w:sz w:val="20"/>
          <w:szCs w:val="20"/>
        </w:rPr>
        <w:t xml:space="preserve"> -&gt; verificationResult.getPackageData().getPackageName().equals(packageName))</w:t>
      </w:r>
    </w:p>
    <w:p w14:paraId="2D59D99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collect</w:t>
      </w:r>
      <w:proofErr w:type="spellEnd"/>
      <w:r w:rsidRPr="00944211">
        <w:rPr>
          <w:sz w:val="20"/>
          <w:szCs w:val="20"/>
        </w:rPr>
        <w:t>(</w:t>
      </w:r>
      <w:proofErr w:type="spellStart"/>
      <w:r w:rsidRPr="00944211">
        <w:rPr>
          <w:sz w:val="20"/>
          <w:szCs w:val="20"/>
        </w:rPr>
        <w:t>Collectors.toSet</w:t>
      </w:r>
      <w:proofErr w:type="spellEnd"/>
      <w:r w:rsidRPr="00944211">
        <w:rPr>
          <w:sz w:val="20"/>
          <w:szCs w:val="20"/>
        </w:rPr>
        <w:t>())));</w:t>
      </w:r>
    </w:p>
    <w:p w14:paraId="6AFC89BB" w14:textId="77777777" w:rsidR="007821BB" w:rsidRPr="00944211" w:rsidRDefault="007821BB" w:rsidP="007821BB">
      <w:pPr>
        <w:pStyle w:val="a5"/>
        <w:rPr>
          <w:sz w:val="20"/>
          <w:szCs w:val="20"/>
        </w:rPr>
      </w:pPr>
    </w:p>
    <w:p w14:paraId="753CC703"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w:t>
      </w:r>
      <w:proofErr w:type="spellStart"/>
      <w:r w:rsidRPr="00944211">
        <w:rPr>
          <w:sz w:val="20"/>
          <w:szCs w:val="20"/>
        </w:rPr>
        <w:t>leads.map</w:t>
      </w:r>
      <w:proofErr w:type="spellEnd"/>
      <w:r w:rsidRPr="00944211">
        <w:rPr>
          <w:sz w:val="20"/>
          <w:szCs w:val="20"/>
        </w:rPr>
        <w:t>(</w:t>
      </w:r>
      <w:proofErr w:type="spellStart"/>
      <w:r w:rsidRPr="00944211">
        <w:rPr>
          <w:sz w:val="20"/>
          <w:szCs w:val="20"/>
        </w:rPr>
        <w:t>leadMapper</w:t>
      </w:r>
      <w:proofErr w:type="spellEnd"/>
      <w:r w:rsidRPr="00944211">
        <w:rPr>
          <w:sz w:val="20"/>
          <w:szCs w:val="20"/>
        </w:rPr>
        <w:t>::</w:t>
      </w:r>
      <w:proofErr w:type="spellStart"/>
      <w:r w:rsidRPr="00944211">
        <w:rPr>
          <w:sz w:val="20"/>
          <w:szCs w:val="20"/>
        </w:rPr>
        <w:t>toLeadListResponseDto</w:t>
      </w:r>
      <w:proofErr w:type="spellEnd"/>
      <w:r w:rsidRPr="00944211">
        <w:rPr>
          <w:sz w:val="20"/>
          <w:szCs w:val="20"/>
        </w:rPr>
        <w:t>);</w:t>
      </w:r>
    </w:p>
    <w:p w14:paraId="37ABB680" w14:textId="77777777" w:rsidR="007821BB" w:rsidRPr="00944211" w:rsidRDefault="007821BB" w:rsidP="007821BB">
      <w:pPr>
        <w:pStyle w:val="a5"/>
        <w:rPr>
          <w:sz w:val="20"/>
          <w:szCs w:val="20"/>
        </w:rPr>
      </w:pPr>
      <w:r w:rsidRPr="00944211">
        <w:rPr>
          <w:sz w:val="20"/>
          <w:szCs w:val="20"/>
        </w:rPr>
        <w:t xml:space="preserve">  }</w:t>
      </w:r>
    </w:p>
    <w:p w14:paraId="51852271" w14:textId="77777777" w:rsidR="007821BB" w:rsidRPr="00944211" w:rsidRDefault="007821BB" w:rsidP="007821BB">
      <w:pPr>
        <w:pStyle w:val="a5"/>
        <w:rPr>
          <w:sz w:val="20"/>
          <w:szCs w:val="20"/>
        </w:rPr>
      </w:pPr>
    </w:p>
    <w:p w14:paraId="7B87300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private</w:t>
      </w:r>
      <w:proofErr w:type="spellEnd"/>
      <w:r w:rsidRPr="00944211">
        <w:rPr>
          <w:sz w:val="20"/>
          <w:szCs w:val="20"/>
        </w:rPr>
        <w:t xml:space="preserve"> </w:t>
      </w:r>
      <w:proofErr w:type="spellStart"/>
      <w:r w:rsidRPr="00944211">
        <w:rPr>
          <w:sz w:val="20"/>
          <w:szCs w:val="20"/>
        </w:rPr>
        <w:t>LeadListResponseDto</w:t>
      </w:r>
      <w:proofErr w:type="spellEnd"/>
      <w:r w:rsidRPr="00944211">
        <w:rPr>
          <w:sz w:val="20"/>
          <w:szCs w:val="20"/>
        </w:rPr>
        <w:t xml:space="preserve"> </w:t>
      </w:r>
      <w:proofErr w:type="spellStart"/>
      <w:r w:rsidRPr="00944211">
        <w:rPr>
          <w:sz w:val="20"/>
          <w:szCs w:val="20"/>
        </w:rPr>
        <w:t>saveLeadToPackage</w:t>
      </w:r>
      <w:proofErr w:type="spellEnd"/>
      <w:r w:rsidRPr="00944211">
        <w:rPr>
          <w:sz w:val="20"/>
          <w:szCs w:val="20"/>
        </w:rPr>
        <w:t>(</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packageName</w:t>
      </w:r>
      <w:proofErr w:type="spellEnd"/>
      <w:r w:rsidRPr="00944211">
        <w:rPr>
          <w:sz w:val="20"/>
          <w:szCs w:val="20"/>
        </w:rPr>
        <w:t xml:space="preserve">, </w:t>
      </w:r>
      <w:proofErr w:type="spellStart"/>
      <w:r w:rsidRPr="00944211">
        <w:rPr>
          <w:sz w:val="20"/>
          <w:szCs w:val="20"/>
        </w:rPr>
        <w:t>LeadCreateRequestDto</w:t>
      </w:r>
      <w:proofErr w:type="spellEnd"/>
      <w:r w:rsidRPr="00944211">
        <w:rPr>
          <w:sz w:val="20"/>
          <w:szCs w:val="20"/>
        </w:rPr>
        <w:t xml:space="preserve"> </w:t>
      </w:r>
      <w:proofErr w:type="spellStart"/>
      <w:r w:rsidRPr="00944211">
        <w:rPr>
          <w:sz w:val="20"/>
          <w:szCs w:val="20"/>
        </w:rPr>
        <w:t>leadDto</w:t>
      </w:r>
      <w:proofErr w:type="spellEnd"/>
      <w:r w:rsidRPr="00944211">
        <w:rPr>
          <w:sz w:val="20"/>
          <w:szCs w:val="20"/>
        </w:rPr>
        <w:t>) {</w:t>
      </w:r>
    </w:p>
    <w:p w14:paraId="0C495FDF"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var</w:t>
      </w:r>
      <w:proofErr w:type="spellEnd"/>
      <w:r w:rsidRPr="00944211">
        <w:rPr>
          <w:sz w:val="20"/>
          <w:szCs w:val="20"/>
        </w:rPr>
        <w:t xml:space="preserve"> </w:t>
      </w:r>
      <w:proofErr w:type="spellStart"/>
      <w:r w:rsidRPr="00944211">
        <w:rPr>
          <w:sz w:val="20"/>
          <w:szCs w:val="20"/>
        </w:rPr>
        <w:t>packageByName</w:t>
      </w:r>
      <w:proofErr w:type="spellEnd"/>
      <w:r w:rsidRPr="00944211">
        <w:rPr>
          <w:sz w:val="20"/>
          <w:szCs w:val="20"/>
        </w:rPr>
        <w:t xml:space="preserve"> = </w:t>
      </w:r>
      <w:proofErr w:type="spellStart"/>
      <w:r w:rsidRPr="00944211">
        <w:rPr>
          <w:sz w:val="20"/>
          <w:szCs w:val="20"/>
        </w:rPr>
        <w:t>packageService.getPackageByPackageName</w:t>
      </w:r>
      <w:proofErr w:type="spellEnd"/>
      <w:r w:rsidRPr="00944211">
        <w:rPr>
          <w:sz w:val="20"/>
          <w:szCs w:val="20"/>
        </w:rPr>
        <w:t>(</w:t>
      </w:r>
      <w:proofErr w:type="spellStart"/>
      <w:r w:rsidRPr="00944211">
        <w:rPr>
          <w:sz w:val="20"/>
          <w:szCs w:val="20"/>
        </w:rPr>
        <w:t>packageName</w:t>
      </w:r>
      <w:proofErr w:type="spellEnd"/>
      <w:r w:rsidRPr="00944211">
        <w:rPr>
          <w:sz w:val="20"/>
          <w:szCs w:val="20"/>
        </w:rPr>
        <w:t>);</w:t>
      </w:r>
    </w:p>
    <w:p w14:paraId="75EFA8D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var</w:t>
      </w:r>
      <w:proofErr w:type="spellEnd"/>
      <w:r w:rsidRPr="00944211">
        <w:rPr>
          <w:sz w:val="20"/>
          <w:szCs w:val="20"/>
        </w:rPr>
        <w:t xml:space="preserve"> </w:t>
      </w:r>
      <w:proofErr w:type="spellStart"/>
      <w:r w:rsidRPr="00944211">
        <w:rPr>
          <w:sz w:val="20"/>
          <w:szCs w:val="20"/>
        </w:rPr>
        <w:t>leadToSave</w:t>
      </w:r>
      <w:proofErr w:type="spellEnd"/>
      <w:r w:rsidRPr="00944211">
        <w:rPr>
          <w:sz w:val="20"/>
          <w:szCs w:val="20"/>
        </w:rPr>
        <w:t xml:space="preserve"> = </w:t>
      </w:r>
      <w:proofErr w:type="spellStart"/>
      <w:r w:rsidRPr="00944211">
        <w:rPr>
          <w:sz w:val="20"/>
          <w:szCs w:val="20"/>
        </w:rPr>
        <w:t>leadMapper.toLeadEntity</w:t>
      </w:r>
      <w:proofErr w:type="spellEnd"/>
      <w:r w:rsidRPr="00944211">
        <w:rPr>
          <w:sz w:val="20"/>
          <w:szCs w:val="20"/>
        </w:rPr>
        <w:t>(</w:t>
      </w:r>
      <w:proofErr w:type="spellStart"/>
      <w:r w:rsidRPr="00944211">
        <w:rPr>
          <w:sz w:val="20"/>
          <w:szCs w:val="20"/>
        </w:rPr>
        <w:t>leadDto</w:t>
      </w:r>
      <w:proofErr w:type="spellEnd"/>
      <w:r w:rsidRPr="00944211">
        <w:rPr>
          <w:sz w:val="20"/>
          <w:szCs w:val="20"/>
        </w:rPr>
        <w:t>);</w:t>
      </w:r>
    </w:p>
    <w:p w14:paraId="062CBD69" w14:textId="77777777" w:rsidR="007821BB" w:rsidRPr="00944211" w:rsidRDefault="007821BB" w:rsidP="007821BB">
      <w:pPr>
        <w:pStyle w:val="a5"/>
        <w:rPr>
          <w:sz w:val="20"/>
          <w:szCs w:val="20"/>
        </w:rPr>
      </w:pPr>
    </w:p>
    <w:p w14:paraId="7D6B2A4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setBiDirectionalRelation</w:t>
      </w:r>
      <w:proofErr w:type="spellEnd"/>
      <w:r w:rsidRPr="00944211">
        <w:rPr>
          <w:sz w:val="20"/>
          <w:szCs w:val="20"/>
        </w:rPr>
        <w:t>(</w:t>
      </w:r>
      <w:proofErr w:type="spellStart"/>
      <w:r w:rsidRPr="00944211">
        <w:rPr>
          <w:sz w:val="20"/>
          <w:szCs w:val="20"/>
        </w:rPr>
        <w:t>packageByName</w:t>
      </w:r>
      <w:proofErr w:type="spellEnd"/>
      <w:r w:rsidRPr="00944211">
        <w:rPr>
          <w:sz w:val="20"/>
          <w:szCs w:val="20"/>
        </w:rPr>
        <w:t xml:space="preserve">, </w:t>
      </w:r>
      <w:proofErr w:type="spellStart"/>
      <w:r w:rsidRPr="00944211">
        <w:rPr>
          <w:sz w:val="20"/>
          <w:szCs w:val="20"/>
        </w:rPr>
        <w:t>leadToSave</w:t>
      </w:r>
      <w:proofErr w:type="spellEnd"/>
      <w:r w:rsidRPr="00944211">
        <w:rPr>
          <w:sz w:val="20"/>
          <w:szCs w:val="20"/>
        </w:rPr>
        <w:t xml:space="preserve">, </w:t>
      </w:r>
      <w:proofErr w:type="spellStart"/>
      <w:r w:rsidRPr="00944211">
        <w:rPr>
          <w:sz w:val="20"/>
          <w:szCs w:val="20"/>
        </w:rPr>
        <w:t>leadDto.getVerificationResults</w:t>
      </w:r>
      <w:proofErr w:type="spellEnd"/>
      <w:r w:rsidRPr="00944211">
        <w:rPr>
          <w:sz w:val="20"/>
          <w:szCs w:val="20"/>
        </w:rPr>
        <w:t>());</w:t>
      </w:r>
    </w:p>
    <w:p w14:paraId="1342BEEA" w14:textId="77777777" w:rsidR="007821BB" w:rsidRPr="00944211" w:rsidRDefault="007821BB" w:rsidP="007821BB">
      <w:pPr>
        <w:pStyle w:val="a5"/>
        <w:rPr>
          <w:sz w:val="20"/>
          <w:szCs w:val="20"/>
        </w:rPr>
      </w:pPr>
    </w:p>
    <w:p w14:paraId="02A2E31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leadMapper.toLeadListResponseDto(leadRepository.save(leadToSave));</w:t>
      </w:r>
    </w:p>
    <w:p w14:paraId="3DED9E4D" w14:textId="77777777" w:rsidR="007821BB" w:rsidRPr="00944211" w:rsidRDefault="007821BB" w:rsidP="007821BB">
      <w:pPr>
        <w:pStyle w:val="a5"/>
        <w:rPr>
          <w:sz w:val="20"/>
          <w:szCs w:val="20"/>
        </w:rPr>
      </w:pPr>
      <w:r w:rsidRPr="00944211">
        <w:rPr>
          <w:sz w:val="20"/>
          <w:szCs w:val="20"/>
        </w:rPr>
        <w:t xml:space="preserve">  }</w:t>
      </w:r>
    </w:p>
    <w:p w14:paraId="5FDEC05F" w14:textId="77777777" w:rsidR="007821BB" w:rsidRPr="00944211" w:rsidRDefault="007821BB" w:rsidP="007821BB">
      <w:pPr>
        <w:pStyle w:val="a5"/>
        <w:rPr>
          <w:sz w:val="20"/>
          <w:szCs w:val="20"/>
        </w:rPr>
      </w:pPr>
    </w:p>
    <w:p w14:paraId="7F86E987"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private</w:t>
      </w:r>
      <w:proofErr w:type="spellEnd"/>
      <w:r w:rsidRPr="00944211">
        <w:rPr>
          <w:sz w:val="20"/>
          <w:szCs w:val="20"/>
        </w:rPr>
        <w:t xml:space="preserve"> </w:t>
      </w:r>
      <w:proofErr w:type="spellStart"/>
      <w:r w:rsidRPr="00944211">
        <w:rPr>
          <w:sz w:val="20"/>
          <w:szCs w:val="20"/>
        </w:rPr>
        <w:t>void</w:t>
      </w:r>
      <w:proofErr w:type="spellEnd"/>
      <w:r w:rsidRPr="00944211">
        <w:rPr>
          <w:sz w:val="20"/>
          <w:szCs w:val="20"/>
        </w:rPr>
        <w:t xml:space="preserve"> </w:t>
      </w:r>
      <w:proofErr w:type="spellStart"/>
      <w:r w:rsidRPr="00944211">
        <w:rPr>
          <w:sz w:val="20"/>
          <w:szCs w:val="20"/>
        </w:rPr>
        <w:t>setBiDirectionalRelation</w:t>
      </w:r>
      <w:proofErr w:type="spellEnd"/>
      <w:r w:rsidRPr="00944211">
        <w:rPr>
          <w:sz w:val="20"/>
          <w:szCs w:val="20"/>
        </w:rPr>
        <w:t>(</w:t>
      </w:r>
      <w:proofErr w:type="spellStart"/>
      <w:r w:rsidRPr="00944211">
        <w:rPr>
          <w:sz w:val="20"/>
          <w:szCs w:val="20"/>
        </w:rPr>
        <w:t>PackageData</w:t>
      </w:r>
      <w:proofErr w:type="spellEnd"/>
      <w:r w:rsidRPr="00944211">
        <w:rPr>
          <w:sz w:val="20"/>
          <w:szCs w:val="20"/>
        </w:rPr>
        <w:t xml:space="preserve"> </w:t>
      </w:r>
      <w:proofErr w:type="spellStart"/>
      <w:r w:rsidRPr="00944211">
        <w:rPr>
          <w:sz w:val="20"/>
          <w:szCs w:val="20"/>
        </w:rPr>
        <w:t>packageData</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result</w:t>
      </w:r>
      <w:proofErr w:type="spellEnd"/>
      <w:r w:rsidRPr="00944211">
        <w:rPr>
          <w:sz w:val="20"/>
          <w:szCs w:val="20"/>
        </w:rPr>
        <w:t>) {</w:t>
      </w:r>
    </w:p>
    <w:p w14:paraId="75B9EB42" w14:textId="77777777" w:rsidR="007821BB" w:rsidRPr="00944211" w:rsidRDefault="007821BB" w:rsidP="007821BB">
      <w:pPr>
        <w:pStyle w:val="a5"/>
        <w:rPr>
          <w:sz w:val="20"/>
          <w:szCs w:val="20"/>
        </w:rPr>
      </w:pPr>
    </w:p>
    <w:p w14:paraId="78832FB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lead.addPackage</w:t>
      </w:r>
      <w:proofErr w:type="spellEnd"/>
      <w:r w:rsidRPr="00944211">
        <w:rPr>
          <w:sz w:val="20"/>
          <w:szCs w:val="20"/>
        </w:rPr>
        <w:t>(</w:t>
      </w:r>
      <w:proofErr w:type="spellStart"/>
      <w:r w:rsidRPr="00944211">
        <w:rPr>
          <w:sz w:val="20"/>
          <w:szCs w:val="20"/>
        </w:rPr>
        <w:t>packageData</w:t>
      </w:r>
      <w:proofErr w:type="spellEnd"/>
      <w:r w:rsidRPr="00944211">
        <w:rPr>
          <w:sz w:val="20"/>
          <w:szCs w:val="20"/>
        </w:rPr>
        <w:t>);</w:t>
      </w:r>
    </w:p>
    <w:p w14:paraId="5BC9AF1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packageData.addLeads</w:t>
      </w:r>
      <w:proofErr w:type="spellEnd"/>
      <w:r w:rsidRPr="00944211">
        <w:rPr>
          <w:sz w:val="20"/>
          <w:szCs w:val="20"/>
        </w:rPr>
        <w:t>(</w:t>
      </w:r>
      <w:proofErr w:type="spellStart"/>
      <w:r w:rsidRPr="00944211">
        <w:rPr>
          <w:sz w:val="20"/>
          <w:szCs w:val="20"/>
        </w:rPr>
        <w:t>lead</w:t>
      </w:r>
      <w:proofErr w:type="spellEnd"/>
      <w:r w:rsidRPr="00944211">
        <w:rPr>
          <w:sz w:val="20"/>
          <w:szCs w:val="20"/>
        </w:rPr>
        <w:t>);</w:t>
      </w:r>
    </w:p>
    <w:p w14:paraId="634E965D" w14:textId="77777777" w:rsidR="007821BB" w:rsidRPr="00944211" w:rsidRDefault="007821BB" w:rsidP="007821BB">
      <w:pPr>
        <w:pStyle w:val="a5"/>
        <w:rPr>
          <w:sz w:val="20"/>
          <w:szCs w:val="20"/>
        </w:rPr>
      </w:pPr>
    </w:p>
    <w:p w14:paraId="58EB508A"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lead.getCompany</w:t>
      </w:r>
      <w:proofErr w:type="spellEnd"/>
      <w:r w:rsidRPr="00944211">
        <w:rPr>
          <w:sz w:val="20"/>
          <w:szCs w:val="20"/>
        </w:rPr>
        <w:t>().</w:t>
      </w:r>
      <w:proofErr w:type="spellStart"/>
      <w:r w:rsidRPr="00944211">
        <w:rPr>
          <w:sz w:val="20"/>
          <w:szCs w:val="20"/>
        </w:rPr>
        <w:t>getAddresses</w:t>
      </w:r>
      <w:proofErr w:type="spellEnd"/>
      <w:r w:rsidRPr="00944211">
        <w:rPr>
          <w:sz w:val="20"/>
          <w:szCs w:val="20"/>
        </w:rPr>
        <w:t>()</w:t>
      </w:r>
    </w:p>
    <w:p w14:paraId="567DA768"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forEach</w:t>
      </w:r>
      <w:proofErr w:type="spellEnd"/>
      <w:r w:rsidRPr="00944211">
        <w:rPr>
          <w:sz w:val="20"/>
          <w:szCs w:val="20"/>
        </w:rPr>
        <w:t>(</w:t>
      </w:r>
      <w:proofErr w:type="spellStart"/>
      <w:r w:rsidRPr="00944211">
        <w:rPr>
          <w:sz w:val="20"/>
          <w:szCs w:val="20"/>
        </w:rPr>
        <w:t>address</w:t>
      </w:r>
      <w:proofErr w:type="spellEnd"/>
      <w:r w:rsidRPr="00944211">
        <w:rPr>
          <w:sz w:val="20"/>
          <w:szCs w:val="20"/>
        </w:rPr>
        <w:t xml:space="preserve"> -&gt; </w:t>
      </w:r>
      <w:proofErr w:type="spellStart"/>
      <w:r w:rsidRPr="00944211">
        <w:rPr>
          <w:sz w:val="20"/>
          <w:szCs w:val="20"/>
        </w:rPr>
        <w:t>address.setCompany</w:t>
      </w:r>
      <w:proofErr w:type="spellEnd"/>
      <w:r w:rsidRPr="00944211">
        <w:rPr>
          <w:sz w:val="20"/>
          <w:szCs w:val="20"/>
        </w:rPr>
        <w:t>(</w:t>
      </w:r>
      <w:proofErr w:type="spellStart"/>
      <w:r w:rsidRPr="00944211">
        <w:rPr>
          <w:sz w:val="20"/>
          <w:szCs w:val="20"/>
        </w:rPr>
        <w:t>lead.getCompany</w:t>
      </w:r>
      <w:proofErr w:type="spellEnd"/>
      <w:r w:rsidRPr="00944211">
        <w:rPr>
          <w:sz w:val="20"/>
          <w:szCs w:val="20"/>
        </w:rPr>
        <w:t>()));</w:t>
      </w:r>
    </w:p>
    <w:p w14:paraId="2D8C227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lead.getCompany</w:t>
      </w:r>
      <w:proofErr w:type="spellEnd"/>
      <w:r w:rsidRPr="00944211">
        <w:rPr>
          <w:sz w:val="20"/>
          <w:szCs w:val="20"/>
        </w:rPr>
        <w:t>().</w:t>
      </w:r>
      <w:proofErr w:type="spellStart"/>
      <w:r w:rsidRPr="00944211">
        <w:rPr>
          <w:sz w:val="20"/>
          <w:szCs w:val="20"/>
        </w:rPr>
        <w:t>addLeads</w:t>
      </w:r>
      <w:proofErr w:type="spellEnd"/>
      <w:r w:rsidRPr="00944211">
        <w:rPr>
          <w:sz w:val="20"/>
          <w:szCs w:val="20"/>
        </w:rPr>
        <w:t>(</w:t>
      </w:r>
      <w:proofErr w:type="spellStart"/>
      <w:r w:rsidRPr="00944211">
        <w:rPr>
          <w:sz w:val="20"/>
          <w:szCs w:val="20"/>
        </w:rPr>
        <w:t>lead</w:t>
      </w:r>
      <w:proofErr w:type="spellEnd"/>
      <w:r w:rsidRPr="00944211">
        <w:rPr>
          <w:sz w:val="20"/>
          <w:szCs w:val="20"/>
        </w:rPr>
        <w:t>);</w:t>
      </w:r>
    </w:p>
    <w:p w14:paraId="7413E9DA" w14:textId="77777777" w:rsidR="007821BB" w:rsidRPr="00944211" w:rsidRDefault="007821BB" w:rsidP="007821BB">
      <w:pPr>
        <w:pStyle w:val="a5"/>
        <w:rPr>
          <w:sz w:val="20"/>
          <w:szCs w:val="20"/>
        </w:rPr>
      </w:pPr>
    </w:p>
    <w:p w14:paraId="3AFF453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lead.addVerificationResult</w:t>
      </w:r>
      <w:proofErr w:type="spellEnd"/>
      <w:r w:rsidRPr="00944211">
        <w:rPr>
          <w:sz w:val="20"/>
          <w:szCs w:val="20"/>
        </w:rPr>
        <w:t>(</w:t>
      </w:r>
      <w:proofErr w:type="spellStart"/>
      <w:r w:rsidRPr="00944211">
        <w:rPr>
          <w:sz w:val="20"/>
          <w:szCs w:val="20"/>
        </w:rPr>
        <w:t>new</w:t>
      </w:r>
      <w:proofErr w:type="spellEnd"/>
      <w:r w:rsidRPr="00944211">
        <w:rPr>
          <w:sz w:val="20"/>
          <w:szCs w:val="20"/>
        </w:rPr>
        <w:t xml:space="preserve"> </w:t>
      </w:r>
      <w:proofErr w:type="spellStart"/>
      <w:r w:rsidRPr="00944211">
        <w:rPr>
          <w:sz w:val="20"/>
          <w:szCs w:val="20"/>
        </w:rPr>
        <w:t>VerificationResult</w:t>
      </w:r>
      <w:proofErr w:type="spellEnd"/>
      <w:r w:rsidRPr="00944211">
        <w:rPr>
          <w:sz w:val="20"/>
          <w:szCs w:val="20"/>
        </w:rPr>
        <w:t>());</w:t>
      </w:r>
    </w:p>
    <w:p w14:paraId="6E0FDE25" w14:textId="77777777" w:rsidR="007821BB" w:rsidRPr="00944211" w:rsidRDefault="007821BB" w:rsidP="007821BB">
      <w:pPr>
        <w:pStyle w:val="a5"/>
        <w:rPr>
          <w:sz w:val="20"/>
          <w:szCs w:val="20"/>
        </w:rPr>
      </w:pPr>
    </w:p>
    <w:p w14:paraId="71CA18F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lead.getVerificationResults</w:t>
      </w:r>
      <w:proofErr w:type="spellEnd"/>
      <w:r w:rsidRPr="00944211">
        <w:rPr>
          <w:sz w:val="20"/>
          <w:szCs w:val="20"/>
        </w:rPr>
        <w:t>().</w:t>
      </w:r>
      <w:proofErr w:type="spellStart"/>
      <w:r w:rsidRPr="00944211">
        <w:rPr>
          <w:sz w:val="20"/>
          <w:szCs w:val="20"/>
        </w:rPr>
        <w:t>forEach</w:t>
      </w:r>
      <w:proofErr w:type="spellEnd"/>
      <w:r w:rsidRPr="00944211">
        <w:rPr>
          <w:sz w:val="20"/>
          <w:szCs w:val="20"/>
        </w:rPr>
        <w:t>(</w:t>
      </w:r>
      <w:proofErr w:type="spellStart"/>
      <w:r w:rsidRPr="00944211">
        <w:rPr>
          <w:sz w:val="20"/>
          <w:szCs w:val="20"/>
        </w:rPr>
        <w:t>verificationResult</w:t>
      </w:r>
      <w:proofErr w:type="spellEnd"/>
      <w:r w:rsidRPr="00944211">
        <w:rPr>
          <w:sz w:val="20"/>
          <w:szCs w:val="20"/>
        </w:rPr>
        <w:t xml:space="preserve"> -&gt; {</w:t>
      </w:r>
    </w:p>
    <w:p w14:paraId="712DA34F"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verificationResult.setLead</w:t>
      </w:r>
      <w:proofErr w:type="spellEnd"/>
      <w:r w:rsidRPr="00944211">
        <w:rPr>
          <w:sz w:val="20"/>
          <w:szCs w:val="20"/>
        </w:rPr>
        <w:t>(</w:t>
      </w:r>
      <w:proofErr w:type="spellStart"/>
      <w:r w:rsidRPr="00944211">
        <w:rPr>
          <w:sz w:val="20"/>
          <w:szCs w:val="20"/>
        </w:rPr>
        <w:t>lead</w:t>
      </w:r>
      <w:proofErr w:type="spellEnd"/>
      <w:r w:rsidRPr="00944211">
        <w:rPr>
          <w:sz w:val="20"/>
          <w:szCs w:val="20"/>
        </w:rPr>
        <w:t>);</w:t>
      </w:r>
    </w:p>
    <w:p w14:paraId="7EDF023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verificationResult.setPackageData</w:t>
      </w:r>
      <w:proofErr w:type="spellEnd"/>
      <w:r w:rsidRPr="00944211">
        <w:rPr>
          <w:sz w:val="20"/>
          <w:szCs w:val="20"/>
        </w:rPr>
        <w:t>(</w:t>
      </w:r>
      <w:proofErr w:type="spellStart"/>
      <w:r w:rsidRPr="00944211">
        <w:rPr>
          <w:sz w:val="20"/>
          <w:szCs w:val="20"/>
        </w:rPr>
        <w:t>packageData</w:t>
      </w:r>
      <w:proofErr w:type="spellEnd"/>
      <w:r w:rsidRPr="00944211">
        <w:rPr>
          <w:sz w:val="20"/>
          <w:szCs w:val="20"/>
        </w:rPr>
        <w:t>);</w:t>
      </w:r>
    </w:p>
    <w:p w14:paraId="4C64BCD7"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verificationResult.setResult</w:t>
      </w:r>
      <w:proofErr w:type="spellEnd"/>
      <w:r w:rsidRPr="00944211">
        <w:rPr>
          <w:sz w:val="20"/>
          <w:szCs w:val="20"/>
        </w:rPr>
        <w:t>(</w:t>
      </w:r>
      <w:proofErr w:type="spellStart"/>
      <w:r w:rsidRPr="00944211">
        <w:rPr>
          <w:sz w:val="20"/>
          <w:szCs w:val="20"/>
        </w:rPr>
        <w:t>result</w:t>
      </w:r>
      <w:proofErr w:type="spellEnd"/>
      <w:r w:rsidRPr="00944211">
        <w:rPr>
          <w:sz w:val="20"/>
          <w:szCs w:val="20"/>
        </w:rPr>
        <w:t>);</w:t>
      </w:r>
    </w:p>
    <w:p w14:paraId="4FAD5B3F" w14:textId="77777777" w:rsidR="007821BB" w:rsidRPr="00944211" w:rsidRDefault="007821BB" w:rsidP="007821BB">
      <w:pPr>
        <w:pStyle w:val="a5"/>
        <w:rPr>
          <w:sz w:val="20"/>
          <w:szCs w:val="20"/>
        </w:rPr>
      </w:pPr>
      <w:r w:rsidRPr="00944211">
        <w:rPr>
          <w:sz w:val="20"/>
          <w:szCs w:val="20"/>
        </w:rPr>
        <w:t xml:space="preserve">    });</w:t>
      </w:r>
    </w:p>
    <w:p w14:paraId="4892633E" w14:textId="77777777" w:rsidR="007821BB" w:rsidRPr="00944211" w:rsidRDefault="007821BB" w:rsidP="007821BB">
      <w:pPr>
        <w:pStyle w:val="a5"/>
        <w:rPr>
          <w:sz w:val="20"/>
          <w:szCs w:val="20"/>
        </w:rPr>
      </w:pPr>
      <w:r w:rsidRPr="00944211">
        <w:rPr>
          <w:sz w:val="20"/>
          <w:szCs w:val="20"/>
        </w:rPr>
        <w:t xml:space="preserve">  }</w:t>
      </w:r>
    </w:p>
    <w:p w14:paraId="32F615D2" w14:textId="77777777" w:rsidR="007821BB" w:rsidRPr="00944211" w:rsidRDefault="007821BB" w:rsidP="007821BB">
      <w:pPr>
        <w:pStyle w:val="a5"/>
        <w:rPr>
          <w:sz w:val="20"/>
          <w:szCs w:val="20"/>
        </w:rPr>
      </w:pPr>
    </w:p>
    <w:p w14:paraId="25AFDA07"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private</w:t>
      </w:r>
      <w:proofErr w:type="spellEnd"/>
      <w:r w:rsidRPr="00944211">
        <w:rPr>
          <w:sz w:val="20"/>
          <w:szCs w:val="20"/>
        </w:rPr>
        <w:t xml:space="preserve"> </w:t>
      </w:r>
      <w:proofErr w:type="spellStart"/>
      <w:r w:rsidRPr="00944211">
        <w:rPr>
          <w:sz w:val="20"/>
          <w:szCs w:val="20"/>
        </w:rPr>
        <w:t>void</w:t>
      </w:r>
      <w:proofErr w:type="spellEnd"/>
      <w:r w:rsidRPr="00944211">
        <w:rPr>
          <w:sz w:val="20"/>
          <w:szCs w:val="20"/>
        </w:rPr>
        <w:t xml:space="preserve"> </w:t>
      </w:r>
      <w:proofErr w:type="spellStart"/>
      <w:r w:rsidRPr="00944211">
        <w:rPr>
          <w:sz w:val="20"/>
          <w:szCs w:val="20"/>
        </w:rPr>
        <w:t>updateVerificationResult</w:t>
      </w:r>
      <w:proofErr w:type="spellEnd"/>
      <w:r w:rsidRPr="00944211">
        <w:rPr>
          <w:sz w:val="20"/>
          <w:szCs w:val="20"/>
        </w:rPr>
        <w:t>(</w:t>
      </w:r>
    </w:p>
    <w:p w14:paraId="664C15FB"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Set</w:t>
      </w:r>
      <w:proofErr w:type="spellEnd"/>
      <w:r w:rsidRPr="00944211">
        <w:rPr>
          <w:sz w:val="20"/>
          <w:szCs w:val="20"/>
        </w:rPr>
        <w:t>&lt;</w:t>
      </w:r>
      <w:proofErr w:type="spellStart"/>
      <w:r w:rsidRPr="00944211">
        <w:rPr>
          <w:sz w:val="20"/>
          <w:szCs w:val="20"/>
        </w:rPr>
        <w:t>VerificationResult</w:t>
      </w:r>
      <w:proofErr w:type="spellEnd"/>
      <w:r w:rsidRPr="00944211">
        <w:rPr>
          <w:sz w:val="20"/>
          <w:szCs w:val="20"/>
        </w:rPr>
        <w:t xml:space="preserve">&gt; </w:t>
      </w:r>
      <w:proofErr w:type="spellStart"/>
      <w:r w:rsidRPr="00944211">
        <w:rPr>
          <w:sz w:val="20"/>
          <w:szCs w:val="20"/>
        </w:rPr>
        <w:t>verificationResultFromRepository</w:t>
      </w:r>
      <w:proofErr w:type="spellEnd"/>
      <w:r w:rsidRPr="00944211">
        <w:rPr>
          <w:sz w:val="20"/>
          <w:szCs w:val="20"/>
        </w:rPr>
        <w:t>,</w:t>
      </w:r>
    </w:p>
    <w:p w14:paraId="0FF43D6A"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packageName</w:t>
      </w:r>
      <w:proofErr w:type="spellEnd"/>
      <w:r w:rsidRPr="00944211">
        <w:rPr>
          <w:sz w:val="20"/>
          <w:szCs w:val="20"/>
        </w:rPr>
        <w:t>,</w:t>
      </w:r>
    </w:p>
    <w:p w14:paraId="27E4CF5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updatedVerificationResult</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leadToUpdate</w:t>
      </w:r>
      <w:proofErr w:type="spellEnd"/>
      <w:r w:rsidRPr="00944211">
        <w:rPr>
          <w:sz w:val="20"/>
          <w:szCs w:val="20"/>
        </w:rPr>
        <w:t>) {</w:t>
      </w:r>
    </w:p>
    <w:p w14:paraId="0FF23F07" w14:textId="77777777" w:rsidR="007821BB" w:rsidRPr="00944211" w:rsidRDefault="007821BB" w:rsidP="007821BB">
      <w:pPr>
        <w:pStyle w:val="a5"/>
        <w:rPr>
          <w:sz w:val="20"/>
          <w:szCs w:val="20"/>
        </w:rPr>
      </w:pPr>
    </w:p>
    <w:p w14:paraId="5B68B8E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verificationResultFromRepository</w:t>
      </w:r>
      <w:proofErr w:type="spellEnd"/>
    </w:p>
    <w:p w14:paraId="5B8A22B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stream</w:t>
      </w:r>
      <w:proofErr w:type="spellEnd"/>
      <w:r w:rsidRPr="00944211">
        <w:rPr>
          <w:sz w:val="20"/>
          <w:szCs w:val="20"/>
        </w:rPr>
        <w:t>()</w:t>
      </w:r>
    </w:p>
    <w:p w14:paraId="5D6304DF"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filter</w:t>
      </w:r>
      <w:proofErr w:type="spellEnd"/>
      <w:r w:rsidRPr="00944211">
        <w:rPr>
          <w:sz w:val="20"/>
          <w:szCs w:val="20"/>
        </w:rPr>
        <w:t>(</w:t>
      </w:r>
      <w:proofErr w:type="spellStart"/>
      <w:r w:rsidRPr="00944211">
        <w:rPr>
          <w:sz w:val="20"/>
          <w:szCs w:val="20"/>
        </w:rPr>
        <w:t>verificationResult</w:t>
      </w:r>
      <w:proofErr w:type="spellEnd"/>
      <w:r w:rsidRPr="00944211">
        <w:rPr>
          <w:sz w:val="20"/>
          <w:szCs w:val="20"/>
        </w:rPr>
        <w:t xml:space="preserve"> -&gt; verificationResult.getPackageData().getPackageName().equals(packageName))</w:t>
      </w:r>
    </w:p>
    <w:p w14:paraId="3ABECDE8"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findFirst</w:t>
      </w:r>
      <w:proofErr w:type="spellEnd"/>
      <w:r w:rsidRPr="00944211">
        <w:rPr>
          <w:sz w:val="20"/>
          <w:szCs w:val="20"/>
        </w:rPr>
        <w:t>().</w:t>
      </w:r>
      <w:proofErr w:type="spellStart"/>
      <w:r w:rsidRPr="00944211">
        <w:rPr>
          <w:sz w:val="20"/>
          <w:szCs w:val="20"/>
        </w:rPr>
        <w:t>ifPresentOrElse</w:t>
      </w:r>
      <w:proofErr w:type="spellEnd"/>
      <w:r w:rsidRPr="00944211">
        <w:rPr>
          <w:sz w:val="20"/>
          <w:szCs w:val="20"/>
        </w:rPr>
        <w:t>(</w:t>
      </w:r>
      <w:proofErr w:type="spellStart"/>
      <w:r w:rsidRPr="00944211">
        <w:rPr>
          <w:sz w:val="20"/>
          <w:szCs w:val="20"/>
        </w:rPr>
        <w:t>verificationResult</w:t>
      </w:r>
      <w:proofErr w:type="spellEnd"/>
      <w:r w:rsidRPr="00944211">
        <w:rPr>
          <w:sz w:val="20"/>
          <w:szCs w:val="20"/>
        </w:rPr>
        <w:t xml:space="preserve"> -&gt; {</w:t>
      </w:r>
    </w:p>
    <w:p w14:paraId="44EE1087"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log.debug</w:t>
      </w:r>
      <w:proofErr w:type="spellEnd"/>
      <w:r w:rsidRPr="00944211">
        <w:rPr>
          <w:sz w:val="20"/>
          <w:szCs w:val="20"/>
        </w:rPr>
        <w:t>("</w:t>
      </w:r>
      <w:proofErr w:type="spellStart"/>
      <w:r w:rsidRPr="00944211">
        <w:rPr>
          <w:sz w:val="20"/>
          <w:szCs w:val="20"/>
        </w:rPr>
        <w:t>Update</w:t>
      </w:r>
      <w:proofErr w:type="spellEnd"/>
      <w:r w:rsidRPr="00944211">
        <w:rPr>
          <w:sz w:val="20"/>
          <w:szCs w:val="20"/>
        </w:rPr>
        <w:t xml:space="preserve"> </w:t>
      </w:r>
      <w:proofErr w:type="spellStart"/>
      <w:r w:rsidRPr="00944211">
        <w:rPr>
          <w:sz w:val="20"/>
          <w:szCs w:val="20"/>
        </w:rPr>
        <w:t>to</w:t>
      </w:r>
      <w:proofErr w:type="spellEnd"/>
      <w:r w:rsidRPr="00944211">
        <w:rPr>
          <w:sz w:val="20"/>
          <w:szCs w:val="20"/>
        </w:rPr>
        <w:t xml:space="preserve"> {}", </w:t>
      </w:r>
      <w:proofErr w:type="spellStart"/>
      <w:r w:rsidRPr="00944211">
        <w:rPr>
          <w:sz w:val="20"/>
          <w:szCs w:val="20"/>
        </w:rPr>
        <w:t>keyValue</w:t>
      </w:r>
      <w:proofErr w:type="spellEnd"/>
      <w:r w:rsidRPr="00944211">
        <w:rPr>
          <w:sz w:val="20"/>
          <w:szCs w:val="20"/>
        </w:rPr>
        <w:t xml:space="preserve">(VERIFICATION_RESULT, </w:t>
      </w:r>
      <w:proofErr w:type="spellStart"/>
      <w:r w:rsidRPr="00944211">
        <w:rPr>
          <w:sz w:val="20"/>
          <w:szCs w:val="20"/>
        </w:rPr>
        <w:t>updatedVerificationResult</w:t>
      </w:r>
      <w:proofErr w:type="spellEnd"/>
      <w:r w:rsidRPr="00944211">
        <w:rPr>
          <w:sz w:val="20"/>
          <w:szCs w:val="20"/>
        </w:rPr>
        <w:t>));</w:t>
      </w:r>
    </w:p>
    <w:p w14:paraId="7BFCDD5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verificationResult.setResult</w:t>
      </w:r>
      <w:proofErr w:type="spellEnd"/>
      <w:r w:rsidRPr="00944211">
        <w:rPr>
          <w:sz w:val="20"/>
          <w:szCs w:val="20"/>
        </w:rPr>
        <w:t>(</w:t>
      </w:r>
      <w:proofErr w:type="spellStart"/>
      <w:r w:rsidRPr="00944211">
        <w:rPr>
          <w:sz w:val="20"/>
          <w:szCs w:val="20"/>
        </w:rPr>
        <w:t>updatedVerificationResult</w:t>
      </w:r>
      <w:proofErr w:type="spellEnd"/>
      <w:r w:rsidRPr="00944211">
        <w:rPr>
          <w:sz w:val="20"/>
          <w:szCs w:val="20"/>
        </w:rPr>
        <w:t>);</w:t>
      </w:r>
    </w:p>
    <w:p w14:paraId="2EC330D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leadToUpdate.addVerificationResult</w:t>
      </w:r>
      <w:proofErr w:type="spellEnd"/>
      <w:r w:rsidRPr="00944211">
        <w:rPr>
          <w:sz w:val="20"/>
          <w:szCs w:val="20"/>
        </w:rPr>
        <w:t>(</w:t>
      </w:r>
      <w:proofErr w:type="spellStart"/>
      <w:r w:rsidRPr="00944211">
        <w:rPr>
          <w:sz w:val="20"/>
          <w:szCs w:val="20"/>
        </w:rPr>
        <w:t>verificationResult</w:t>
      </w:r>
      <w:proofErr w:type="spellEnd"/>
      <w:r w:rsidRPr="00944211">
        <w:rPr>
          <w:sz w:val="20"/>
          <w:szCs w:val="20"/>
        </w:rPr>
        <w:t>);</w:t>
      </w:r>
    </w:p>
    <w:p w14:paraId="11355571" w14:textId="77777777" w:rsidR="007821BB" w:rsidRPr="00944211" w:rsidRDefault="007821BB" w:rsidP="007821BB">
      <w:pPr>
        <w:pStyle w:val="a5"/>
        <w:rPr>
          <w:sz w:val="20"/>
          <w:szCs w:val="20"/>
        </w:rPr>
      </w:pPr>
      <w:r w:rsidRPr="00944211">
        <w:rPr>
          <w:sz w:val="20"/>
          <w:szCs w:val="20"/>
        </w:rPr>
        <w:t xml:space="preserve">        }, () -&gt; {</w:t>
      </w:r>
    </w:p>
    <w:p w14:paraId="461B7F68"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log.error</w:t>
      </w:r>
      <w:proofErr w:type="spellEnd"/>
      <w:r w:rsidRPr="00944211">
        <w:rPr>
          <w:sz w:val="20"/>
          <w:szCs w:val="20"/>
        </w:rPr>
        <w:t xml:space="preserve">(NOT_FOUND_ERROR_KEY_VALUE, </w:t>
      </w:r>
      <w:proofErr w:type="spellStart"/>
      <w:r w:rsidRPr="00944211">
        <w:rPr>
          <w:sz w:val="20"/>
          <w:szCs w:val="20"/>
        </w:rPr>
        <w:t>keyValue</w:t>
      </w:r>
      <w:proofErr w:type="spellEnd"/>
      <w:r w:rsidRPr="00944211">
        <w:rPr>
          <w:sz w:val="20"/>
          <w:szCs w:val="20"/>
        </w:rPr>
        <w:t xml:space="preserve">(VERIFICATION_RESULT, </w:t>
      </w:r>
      <w:proofErr w:type="spellStart"/>
      <w:r w:rsidRPr="00944211">
        <w:rPr>
          <w:sz w:val="20"/>
          <w:szCs w:val="20"/>
        </w:rPr>
        <w:t>verificationResultFromRepository</w:t>
      </w:r>
      <w:proofErr w:type="spellEnd"/>
      <w:r w:rsidRPr="00944211">
        <w:rPr>
          <w:sz w:val="20"/>
          <w:szCs w:val="20"/>
        </w:rPr>
        <w:t>));</w:t>
      </w:r>
    </w:p>
    <w:p w14:paraId="27F38AD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throw</w:t>
      </w:r>
      <w:proofErr w:type="spellEnd"/>
      <w:r w:rsidRPr="00944211">
        <w:rPr>
          <w:sz w:val="20"/>
          <w:szCs w:val="20"/>
        </w:rPr>
        <w:t xml:space="preserve"> </w:t>
      </w:r>
      <w:proofErr w:type="spellStart"/>
      <w:r w:rsidRPr="00944211">
        <w:rPr>
          <w:sz w:val="20"/>
          <w:szCs w:val="20"/>
        </w:rPr>
        <w:t>new</w:t>
      </w:r>
      <w:proofErr w:type="spellEnd"/>
      <w:r w:rsidRPr="00944211">
        <w:rPr>
          <w:sz w:val="20"/>
          <w:szCs w:val="20"/>
        </w:rPr>
        <w:t xml:space="preserve"> </w:t>
      </w:r>
      <w:proofErr w:type="spellStart"/>
      <w:r w:rsidRPr="00944211">
        <w:rPr>
          <w:sz w:val="20"/>
          <w:szCs w:val="20"/>
        </w:rPr>
        <w:t>ResourceNotFoundException</w:t>
      </w:r>
      <w:proofErr w:type="spellEnd"/>
      <w:r w:rsidRPr="00944211">
        <w:rPr>
          <w:sz w:val="20"/>
          <w:szCs w:val="20"/>
        </w:rPr>
        <w:t>(VERIFICATION_RESULT);</w:t>
      </w:r>
    </w:p>
    <w:p w14:paraId="4521BCE2" w14:textId="77777777" w:rsidR="007821BB" w:rsidRPr="00944211" w:rsidRDefault="007821BB" w:rsidP="007821BB">
      <w:pPr>
        <w:pStyle w:val="a5"/>
        <w:rPr>
          <w:sz w:val="20"/>
          <w:szCs w:val="20"/>
        </w:rPr>
      </w:pPr>
      <w:r w:rsidRPr="00944211">
        <w:rPr>
          <w:sz w:val="20"/>
          <w:szCs w:val="20"/>
        </w:rPr>
        <w:t xml:space="preserve">        });</w:t>
      </w:r>
    </w:p>
    <w:p w14:paraId="3A580A16" w14:textId="77777777" w:rsidR="007821BB" w:rsidRPr="00944211" w:rsidRDefault="007821BB" w:rsidP="007821BB">
      <w:pPr>
        <w:pStyle w:val="a5"/>
        <w:rPr>
          <w:sz w:val="20"/>
          <w:szCs w:val="20"/>
        </w:rPr>
      </w:pPr>
      <w:r w:rsidRPr="00944211">
        <w:rPr>
          <w:sz w:val="20"/>
          <w:szCs w:val="20"/>
        </w:rPr>
        <w:t xml:space="preserve">  }</w:t>
      </w:r>
    </w:p>
    <w:p w14:paraId="5E87BB9E" w14:textId="77777777" w:rsidR="007821BB" w:rsidRPr="00944211" w:rsidRDefault="007821BB" w:rsidP="007821BB">
      <w:pPr>
        <w:pStyle w:val="a5"/>
        <w:rPr>
          <w:sz w:val="20"/>
          <w:szCs w:val="20"/>
        </w:rPr>
      </w:pPr>
    </w:p>
    <w:p w14:paraId="18357D2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private</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findLeadByEmail</w:t>
      </w:r>
      <w:proofErr w:type="spellEnd"/>
      <w:r w:rsidRPr="00944211">
        <w:rPr>
          <w:sz w:val="20"/>
          <w:szCs w:val="20"/>
        </w:rPr>
        <w:t>(</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 {</w:t>
      </w:r>
    </w:p>
    <w:p w14:paraId="570E47EF"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w:t>
      </w:r>
      <w:proofErr w:type="spellStart"/>
      <w:r w:rsidRPr="00944211">
        <w:rPr>
          <w:sz w:val="20"/>
          <w:szCs w:val="20"/>
        </w:rPr>
        <w:t>leadRepository.findByEmail</w:t>
      </w:r>
      <w:proofErr w:type="spellEnd"/>
      <w:r w:rsidRPr="00944211">
        <w:rPr>
          <w:sz w:val="20"/>
          <w:szCs w:val="20"/>
        </w:rPr>
        <w:t>(</w:t>
      </w:r>
      <w:proofErr w:type="spellStart"/>
      <w:r w:rsidRPr="00944211">
        <w:rPr>
          <w:sz w:val="20"/>
          <w:szCs w:val="20"/>
        </w:rPr>
        <w:t>email</w:t>
      </w:r>
      <w:proofErr w:type="spellEnd"/>
      <w:r w:rsidRPr="00944211">
        <w:rPr>
          <w:sz w:val="20"/>
          <w:szCs w:val="20"/>
        </w:rPr>
        <w:t>)</w:t>
      </w:r>
    </w:p>
    <w:p w14:paraId="59EA79B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orElseThrow</w:t>
      </w:r>
      <w:proofErr w:type="spellEnd"/>
      <w:r w:rsidRPr="00944211">
        <w:rPr>
          <w:sz w:val="20"/>
          <w:szCs w:val="20"/>
        </w:rPr>
        <w:t>(() -&gt; {</w:t>
      </w:r>
    </w:p>
    <w:p w14:paraId="134C0573" w14:textId="77777777" w:rsidR="007821BB" w:rsidRPr="00944211" w:rsidRDefault="007821BB" w:rsidP="007821BB">
      <w:pPr>
        <w:pStyle w:val="a5"/>
        <w:rPr>
          <w:sz w:val="20"/>
          <w:szCs w:val="20"/>
        </w:rPr>
      </w:pPr>
      <w:r w:rsidRPr="00944211">
        <w:rPr>
          <w:sz w:val="20"/>
          <w:szCs w:val="20"/>
        </w:rPr>
        <w:lastRenderedPageBreak/>
        <w:t xml:space="preserve">          </w:t>
      </w:r>
      <w:proofErr w:type="spellStart"/>
      <w:r w:rsidRPr="00944211">
        <w:rPr>
          <w:sz w:val="20"/>
          <w:szCs w:val="20"/>
        </w:rPr>
        <w:t>log.error</w:t>
      </w:r>
      <w:proofErr w:type="spellEnd"/>
      <w:r w:rsidRPr="00944211">
        <w:rPr>
          <w:sz w:val="20"/>
          <w:szCs w:val="20"/>
        </w:rPr>
        <w:t xml:space="preserve">(NOT_FOUND_ERROR_KEY_VALUE, </w:t>
      </w:r>
      <w:proofErr w:type="spellStart"/>
      <w:r w:rsidRPr="00944211">
        <w:rPr>
          <w:sz w:val="20"/>
          <w:szCs w:val="20"/>
        </w:rPr>
        <w:t>keyValue</w:t>
      </w:r>
      <w:proofErr w:type="spellEnd"/>
      <w:r w:rsidRPr="00944211">
        <w:rPr>
          <w:sz w:val="20"/>
          <w:szCs w:val="20"/>
        </w:rPr>
        <w:t xml:space="preserve">(EMAIL, </w:t>
      </w:r>
      <w:proofErr w:type="spellStart"/>
      <w:r w:rsidRPr="00944211">
        <w:rPr>
          <w:sz w:val="20"/>
          <w:szCs w:val="20"/>
        </w:rPr>
        <w:t>email</w:t>
      </w:r>
      <w:proofErr w:type="spellEnd"/>
      <w:r w:rsidRPr="00944211">
        <w:rPr>
          <w:sz w:val="20"/>
          <w:szCs w:val="20"/>
        </w:rPr>
        <w:t>));</w:t>
      </w:r>
    </w:p>
    <w:p w14:paraId="6679C77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throw</w:t>
      </w:r>
      <w:proofErr w:type="spellEnd"/>
      <w:r w:rsidRPr="00944211">
        <w:rPr>
          <w:sz w:val="20"/>
          <w:szCs w:val="20"/>
        </w:rPr>
        <w:t xml:space="preserve"> </w:t>
      </w:r>
      <w:proofErr w:type="spellStart"/>
      <w:r w:rsidRPr="00944211">
        <w:rPr>
          <w:sz w:val="20"/>
          <w:szCs w:val="20"/>
        </w:rPr>
        <w:t>new</w:t>
      </w:r>
      <w:proofErr w:type="spellEnd"/>
      <w:r w:rsidRPr="00944211">
        <w:rPr>
          <w:sz w:val="20"/>
          <w:szCs w:val="20"/>
        </w:rPr>
        <w:t xml:space="preserve"> </w:t>
      </w:r>
      <w:proofErr w:type="spellStart"/>
      <w:r w:rsidRPr="00944211">
        <w:rPr>
          <w:sz w:val="20"/>
          <w:szCs w:val="20"/>
        </w:rPr>
        <w:t>ResourceNotFoundException</w:t>
      </w:r>
      <w:proofErr w:type="spellEnd"/>
      <w:r w:rsidRPr="00944211">
        <w:rPr>
          <w:sz w:val="20"/>
          <w:szCs w:val="20"/>
        </w:rPr>
        <w:t xml:space="preserve">(LEAD, EMAIL, </w:t>
      </w:r>
      <w:proofErr w:type="spellStart"/>
      <w:r w:rsidRPr="00944211">
        <w:rPr>
          <w:sz w:val="20"/>
          <w:szCs w:val="20"/>
        </w:rPr>
        <w:t>email</w:t>
      </w:r>
      <w:proofErr w:type="spellEnd"/>
      <w:r w:rsidRPr="00944211">
        <w:rPr>
          <w:sz w:val="20"/>
          <w:szCs w:val="20"/>
        </w:rPr>
        <w:t>);</w:t>
      </w:r>
    </w:p>
    <w:p w14:paraId="68E542DE" w14:textId="77777777" w:rsidR="007821BB" w:rsidRPr="00944211" w:rsidRDefault="007821BB" w:rsidP="007821BB">
      <w:pPr>
        <w:pStyle w:val="a5"/>
        <w:rPr>
          <w:sz w:val="20"/>
          <w:szCs w:val="20"/>
        </w:rPr>
      </w:pPr>
      <w:r w:rsidRPr="00944211">
        <w:rPr>
          <w:sz w:val="20"/>
          <w:szCs w:val="20"/>
        </w:rPr>
        <w:t xml:space="preserve">        });</w:t>
      </w:r>
    </w:p>
    <w:p w14:paraId="3E43326A" w14:textId="77777777" w:rsidR="007821BB" w:rsidRPr="00944211" w:rsidRDefault="007821BB" w:rsidP="007821BB">
      <w:pPr>
        <w:pStyle w:val="a5"/>
        <w:rPr>
          <w:sz w:val="20"/>
          <w:szCs w:val="20"/>
        </w:rPr>
      </w:pPr>
      <w:r w:rsidRPr="00944211">
        <w:rPr>
          <w:sz w:val="20"/>
          <w:szCs w:val="20"/>
        </w:rPr>
        <w:t xml:space="preserve">  }</w:t>
      </w:r>
    </w:p>
    <w:p w14:paraId="32F1D856" w14:textId="77777777" w:rsidR="007821BB" w:rsidRPr="00944211" w:rsidRDefault="007821BB" w:rsidP="007821BB">
      <w:pPr>
        <w:pStyle w:val="a5"/>
        <w:rPr>
          <w:sz w:val="20"/>
          <w:szCs w:val="20"/>
        </w:rPr>
      </w:pPr>
    </w:p>
    <w:p w14:paraId="03052E31"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List</w:t>
      </w:r>
      <w:proofErr w:type="spellEnd"/>
      <w:r w:rsidRPr="00944211">
        <w:rPr>
          <w:sz w:val="20"/>
          <w:szCs w:val="20"/>
        </w:rPr>
        <w:t>&lt;</w:t>
      </w:r>
      <w:proofErr w:type="spellStart"/>
      <w:r w:rsidRPr="00944211">
        <w:rPr>
          <w:sz w:val="20"/>
          <w:szCs w:val="20"/>
        </w:rPr>
        <w:t>Lead</w:t>
      </w:r>
      <w:proofErr w:type="spellEnd"/>
      <w:r w:rsidRPr="00944211">
        <w:rPr>
          <w:sz w:val="20"/>
          <w:szCs w:val="20"/>
        </w:rPr>
        <w:t xml:space="preserve">&gt; </w:t>
      </w:r>
      <w:proofErr w:type="spellStart"/>
      <w:r w:rsidRPr="00944211">
        <w:rPr>
          <w:sz w:val="20"/>
          <w:szCs w:val="20"/>
        </w:rPr>
        <w:t>findAllByEmailIn</w:t>
      </w:r>
      <w:proofErr w:type="spellEnd"/>
      <w:r w:rsidRPr="00944211">
        <w:rPr>
          <w:sz w:val="20"/>
          <w:szCs w:val="20"/>
        </w:rPr>
        <w:t>(</w:t>
      </w:r>
      <w:proofErr w:type="spellStart"/>
      <w:r w:rsidRPr="00944211">
        <w:rPr>
          <w:sz w:val="20"/>
          <w:szCs w:val="20"/>
        </w:rPr>
        <w:t>Set</w:t>
      </w:r>
      <w:proofErr w:type="spellEnd"/>
      <w:r w:rsidRPr="00944211">
        <w:rPr>
          <w:sz w:val="20"/>
          <w:szCs w:val="20"/>
        </w:rPr>
        <w:t>&lt;</w:t>
      </w:r>
      <w:proofErr w:type="spellStart"/>
      <w:r w:rsidRPr="00944211">
        <w:rPr>
          <w:sz w:val="20"/>
          <w:szCs w:val="20"/>
        </w:rPr>
        <w:t>String</w:t>
      </w:r>
      <w:proofErr w:type="spellEnd"/>
      <w:r w:rsidRPr="00944211">
        <w:rPr>
          <w:sz w:val="20"/>
          <w:szCs w:val="20"/>
        </w:rPr>
        <w:t xml:space="preserve">&gt; </w:t>
      </w:r>
      <w:proofErr w:type="spellStart"/>
      <w:r w:rsidRPr="00944211">
        <w:rPr>
          <w:sz w:val="20"/>
          <w:szCs w:val="20"/>
        </w:rPr>
        <w:t>leadEmails</w:t>
      </w:r>
      <w:proofErr w:type="spellEnd"/>
      <w:r w:rsidRPr="00944211">
        <w:rPr>
          <w:sz w:val="20"/>
          <w:szCs w:val="20"/>
        </w:rPr>
        <w:t>) {</w:t>
      </w:r>
    </w:p>
    <w:p w14:paraId="78C9C43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log.debug</w:t>
      </w:r>
      <w:proofErr w:type="spellEnd"/>
      <w:r w:rsidRPr="00944211">
        <w:rPr>
          <w:sz w:val="20"/>
          <w:szCs w:val="20"/>
        </w:rPr>
        <w:t>("</w:t>
      </w:r>
      <w:proofErr w:type="spellStart"/>
      <w:r w:rsidRPr="00944211">
        <w:rPr>
          <w:sz w:val="20"/>
          <w:szCs w:val="20"/>
        </w:rPr>
        <w:t>Getting</w:t>
      </w:r>
      <w:proofErr w:type="spellEnd"/>
      <w:r w:rsidRPr="00944211">
        <w:rPr>
          <w:sz w:val="20"/>
          <w:szCs w:val="20"/>
        </w:rPr>
        <w:t xml:space="preserve"> </w:t>
      </w:r>
      <w:proofErr w:type="spellStart"/>
      <w:r w:rsidRPr="00944211">
        <w:rPr>
          <w:sz w:val="20"/>
          <w:szCs w:val="20"/>
        </w:rPr>
        <w:t>all</w:t>
      </w:r>
      <w:proofErr w:type="spellEnd"/>
      <w:r w:rsidRPr="00944211">
        <w:rPr>
          <w:sz w:val="20"/>
          <w:szCs w:val="20"/>
        </w:rPr>
        <w:t xml:space="preserve"> </w:t>
      </w:r>
      <w:proofErr w:type="spellStart"/>
      <w:r w:rsidRPr="00944211">
        <w:rPr>
          <w:sz w:val="20"/>
          <w:szCs w:val="20"/>
        </w:rPr>
        <w:t>leads</w:t>
      </w:r>
      <w:proofErr w:type="spellEnd"/>
      <w:r w:rsidRPr="00944211">
        <w:rPr>
          <w:sz w:val="20"/>
          <w:szCs w:val="20"/>
        </w:rPr>
        <w:t xml:space="preserve"> </w:t>
      </w:r>
      <w:proofErr w:type="spellStart"/>
      <w:r w:rsidRPr="00944211">
        <w:rPr>
          <w:sz w:val="20"/>
          <w:szCs w:val="20"/>
        </w:rPr>
        <w:t>by</w:t>
      </w:r>
      <w:proofErr w:type="spellEnd"/>
      <w:r w:rsidRPr="00944211">
        <w:rPr>
          <w:sz w:val="20"/>
          <w:szCs w:val="20"/>
        </w:rPr>
        <w:t xml:space="preserve"> {}", </w:t>
      </w:r>
      <w:proofErr w:type="spellStart"/>
      <w:r w:rsidRPr="00944211">
        <w:rPr>
          <w:sz w:val="20"/>
          <w:szCs w:val="20"/>
        </w:rPr>
        <w:t>keyValue</w:t>
      </w:r>
      <w:proofErr w:type="spellEnd"/>
      <w:r w:rsidRPr="00944211">
        <w:rPr>
          <w:sz w:val="20"/>
          <w:szCs w:val="20"/>
        </w:rPr>
        <w:t xml:space="preserve">(EMAIL, </w:t>
      </w:r>
      <w:proofErr w:type="spellStart"/>
      <w:r w:rsidRPr="00944211">
        <w:rPr>
          <w:sz w:val="20"/>
          <w:szCs w:val="20"/>
        </w:rPr>
        <w:t>leadEmails</w:t>
      </w:r>
      <w:proofErr w:type="spellEnd"/>
      <w:r w:rsidRPr="00944211">
        <w:rPr>
          <w:sz w:val="20"/>
          <w:szCs w:val="20"/>
        </w:rPr>
        <w:t>));</w:t>
      </w:r>
    </w:p>
    <w:p w14:paraId="6F78AD6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w:t>
      </w:r>
      <w:proofErr w:type="spellStart"/>
      <w:r w:rsidRPr="00944211">
        <w:rPr>
          <w:sz w:val="20"/>
          <w:szCs w:val="20"/>
        </w:rPr>
        <w:t>leadRepository.findAllByEmailIn</w:t>
      </w:r>
      <w:proofErr w:type="spellEnd"/>
      <w:r w:rsidRPr="00944211">
        <w:rPr>
          <w:sz w:val="20"/>
          <w:szCs w:val="20"/>
        </w:rPr>
        <w:t>(</w:t>
      </w:r>
      <w:proofErr w:type="spellStart"/>
      <w:r w:rsidRPr="00944211">
        <w:rPr>
          <w:sz w:val="20"/>
          <w:szCs w:val="20"/>
        </w:rPr>
        <w:t>leadEmails</w:t>
      </w:r>
      <w:proofErr w:type="spellEnd"/>
      <w:r w:rsidRPr="00944211">
        <w:rPr>
          <w:sz w:val="20"/>
          <w:szCs w:val="20"/>
        </w:rPr>
        <w:t>);</w:t>
      </w:r>
    </w:p>
    <w:p w14:paraId="03A1F15D" w14:textId="77777777" w:rsidR="007821BB" w:rsidRPr="00944211" w:rsidRDefault="007821BB" w:rsidP="007821BB">
      <w:pPr>
        <w:pStyle w:val="a5"/>
        <w:rPr>
          <w:sz w:val="20"/>
          <w:szCs w:val="20"/>
        </w:rPr>
      </w:pPr>
      <w:r w:rsidRPr="00944211">
        <w:rPr>
          <w:sz w:val="20"/>
          <w:szCs w:val="20"/>
        </w:rPr>
        <w:t xml:space="preserve">  }</w:t>
      </w:r>
    </w:p>
    <w:p w14:paraId="76B52A43" w14:textId="77777777" w:rsidR="007821BB" w:rsidRPr="00944211" w:rsidRDefault="007821BB" w:rsidP="007821BB">
      <w:pPr>
        <w:pStyle w:val="a5"/>
        <w:rPr>
          <w:sz w:val="20"/>
          <w:szCs w:val="20"/>
        </w:rPr>
      </w:pPr>
    </w:p>
    <w:p w14:paraId="1F23565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void</w:t>
      </w:r>
      <w:proofErr w:type="spellEnd"/>
      <w:r w:rsidRPr="00944211">
        <w:rPr>
          <w:sz w:val="20"/>
          <w:szCs w:val="20"/>
        </w:rPr>
        <w:t xml:space="preserve"> </w:t>
      </w:r>
      <w:proofErr w:type="spellStart"/>
      <w:r w:rsidRPr="00944211">
        <w:rPr>
          <w:sz w:val="20"/>
          <w:szCs w:val="20"/>
        </w:rPr>
        <w:t>bulkLeadSave</w:t>
      </w:r>
      <w:proofErr w:type="spellEnd"/>
      <w:r w:rsidRPr="00944211">
        <w:rPr>
          <w:sz w:val="20"/>
          <w:szCs w:val="20"/>
        </w:rPr>
        <w:t>(</w:t>
      </w:r>
      <w:proofErr w:type="spellStart"/>
      <w:r w:rsidRPr="00944211">
        <w:rPr>
          <w:sz w:val="20"/>
          <w:szCs w:val="20"/>
        </w:rPr>
        <w:t>List</w:t>
      </w:r>
      <w:proofErr w:type="spellEnd"/>
      <w:r w:rsidRPr="00944211">
        <w:rPr>
          <w:sz w:val="20"/>
          <w:szCs w:val="20"/>
        </w:rPr>
        <w:t>&lt;</w:t>
      </w:r>
      <w:proofErr w:type="spellStart"/>
      <w:r w:rsidRPr="00944211">
        <w:rPr>
          <w:sz w:val="20"/>
          <w:szCs w:val="20"/>
        </w:rPr>
        <w:t>Lead</w:t>
      </w:r>
      <w:proofErr w:type="spellEnd"/>
      <w:r w:rsidRPr="00944211">
        <w:rPr>
          <w:sz w:val="20"/>
          <w:szCs w:val="20"/>
        </w:rPr>
        <w:t xml:space="preserve">&gt; </w:t>
      </w:r>
      <w:proofErr w:type="spellStart"/>
      <w:r w:rsidRPr="00944211">
        <w:rPr>
          <w:sz w:val="20"/>
          <w:szCs w:val="20"/>
        </w:rPr>
        <w:t>leads</w:t>
      </w:r>
      <w:proofErr w:type="spellEnd"/>
      <w:r w:rsidRPr="00944211">
        <w:rPr>
          <w:sz w:val="20"/>
          <w:szCs w:val="20"/>
        </w:rPr>
        <w:t>) {</w:t>
      </w:r>
    </w:p>
    <w:p w14:paraId="29B4D161"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leadRepository.saveAll</w:t>
      </w:r>
      <w:proofErr w:type="spellEnd"/>
      <w:r w:rsidRPr="00944211">
        <w:rPr>
          <w:sz w:val="20"/>
          <w:szCs w:val="20"/>
        </w:rPr>
        <w:t>(</w:t>
      </w:r>
      <w:proofErr w:type="spellStart"/>
      <w:r w:rsidRPr="00944211">
        <w:rPr>
          <w:sz w:val="20"/>
          <w:szCs w:val="20"/>
        </w:rPr>
        <w:t>leads</w:t>
      </w:r>
      <w:proofErr w:type="spellEnd"/>
      <w:r w:rsidRPr="00944211">
        <w:rPr>
          <w:sz w:val="20"/>
          <w:szCs w:val="20"/>
        </w:rPr>
        <w:t>);</w:t>
      </w:r>
    </w:p>
    <w:p w14:paraId="18D1346E" w14:textId="77777777" w:rsidR="007821BB" w:rsidRPr="00944211" w:rsidRDefault="007821BB" w:rsidP="007821BB">
      <w:pPr>
        <w:pStyle w:val="a5"/>
        <w:rPr>
          <w:sz w:val="20"/>
          <w:szCs w:val="20"/>
        </w:rPr>
      </w:pPr>
      <w:r w:rsidRPr="00944211">
        <w:rPr>
          <w:sz w:val="20"/>
          <w:szCs w:val="20"/>
        </w:rPr>
        <w:t xml:space="preserve">  }</w:t>
      </w:r>
    </w:p>
    <w:p w14:paraId="2CD530A9" w14:textId="77777777" w:rsidR="007821BB" w:rsidRPr="00944211" w:rsidRDefault="007821BB" w:rsidP="007821BB">
      <w:pPr>
        <w:pStyle w:val="a5"/>
        <w:rPr>
          <w:sz w:val="20"/>
          <w:szCs w:val="20"/>
        </w:rPr>
      </w:pPr>
      <w:r w:rsidRPr="00944211">
        <w:rPr>
          <w:sz w:val="20"/>
          <w:szCs w:val="20"/>
        </w:rPr>
        <w:t>}</w:t>
      </w:r>
    </w:p>
    <w:p w14:paraId="09B88EED" w14:textId="77777777" w:rsidR="007821BB" w:rsidRPr="00944211" w:rsidRDefault="007821BB" w:rsidP="00E271E0">
      <w:pPr>
        <w:pStyle w:val="a5"/>
        <w:spacing w:line="360" w:lineRule="auto"/>
        <w:ind w:firstLine="709"/>
      </w:pPr>
      <w:r w:rsidRPr="00944211">
        <w:t xml:space="preserve">Клас </w:t>
      </w:r>
      <w:proofErr w:type="spellStart"/>
      <w:r w:rsidRPr="00944211">
        <w:t>SecurityConfig</w:t>
      </w:r>
      <w:proofErr w:type="spellEnd"/>
      <w:r w:rsidRPr="00944211">
        <w:t xml:space="preserve"> </w:t>
      </w:r>
      <w:r w:rsidR="00E271E0" w:rsidRPr="00944211">
        <w:t>–</w:t>
      </w:r>
      <w:r w:rsidRPr="00944211">
        <w:t xml:space="preserve"> </w:t>
      </w:r>
      <w:r w:rsidR="00E271E0" w:rsidRPr="00944211">
        <w:t xml:space="preserve">конфігурація безпеки </w:t>
      </w:r>
      <w:proofErr w:type="spellStart"/>
      <w:r w:rsidRPr="00944211">
        <w:t>adge-microservice</w:t>
      </w:r>
      <w:proofErr w:type="spellEnd"/>
      <w:r w:rsidRPr="00944211">
        <w:t>.</w:t>
      </w:r>
    </w:p>
    <w:p w14:paraId="084FD12C" w14:textId="77777777" w:rsidR="007821BB" w:rsidRPr="00944211" w:rsidRDefault="007821BB" w:rsidP="007821BB">
      <w:pPr>
        <w:pStyle w:val="a5"/>
        <w:rPr>
          <w:sz w:val="20"/>
          <w:szCs w:val="20"/>
        </w:rPr>
      </w:pPr>
      <w:proofErr w:type="spellStart"/>
      <w:r w:rsidRPr="00944211">
        <w:rPr>
          <w:sz w:val="20"/>
          <w:szCs w:val="20"/>
        </w:rPr>
        <w:t>package</w:t>
      </w:r>
      <w:proofErr w:type="spellEnd"/>
      <w:r w:rsidRPr="00944211">
        <w:rPr>
          <w:sz w:val="20"/>
          <w:szCs w:val="20"/>
        </w:rPr>
        <w:t xml:space="preserve"> </w:t>
      </w:r>
      <w:proofErr w:type="spellStart"/>
      <w:r w:rsidRPr="00944211">
        <w:rPr>
          <w:sz w:val="20"/>
          <w:szCs w:val="20"/>
        </w:rPr>
        <w:t>com.crm.verification.adge.config</w:t>
      </w:r>
      <w:proofErr w:type="spellEnd"/>
      <w:r w:rsidRPr="00944211">
        <w:rPr>
          <w:sz w:val="20"/>
          <w:szCs w:val="20"/>
        </w:rPr>
        <w:t>;</w:t>
      </w:r>
    </w:p>
    <w:p w14:paraId="79184BDD" w14:textId="77777777" w:rsidR="007821BB" w:rsidRPr="00944211" w:rsidRDefault="007821BB" w:rsidP="007821BB">
      <w:pPr>
        <w:pStyle w:val="a5"/>
        <w:rPr>
          <w:sz w:val="20"/>
          <w:szCs w:val="20"/>
        </w:rPr>
      </w:pPr>
    </w:p>
    <w:p w14:paraId="3423570B"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java.util.Collections</w:t>
      </w:r>
      <w:proofErr w:type="spellEnd"/>
      <w:r w:rsidRPr="00944211">
        <w:rPr>
          <w:sz w:val="20"/>
          <w:szCs w:val="20"/>
        </w:rPr>
        <w:t>;</w:t>
      </w:r>
    </w:p>
    <w:p w14:paraId="4ACF2147"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java.util.List</w:t>
      </w:r>
      <w:proofErr w:type="spellEnd"/>
      <w:r w:rsidRPr="00944211">
        <w:rPr>
          <w:sz w:val="20"/>
          <w:szCs w:val="20"/>
        </w:rPr>
        <w:t>;</w:t>
      </w:r>
    </w:p>
    <w:p w14:paraId="073C8A4C" w14:textId="77777777" w:rsidR="007821BB" w:rsidRPr="00944211" w:rsidRDefault="007821BB" w:rsidP="007821BB">
      <w:pPr>
        <w:pStyle w:val="a5"/>
        <w:rPr>
          <w:sz w:val="20"/>
          <w:szCs w:val="20"/>
        </w:rPr>
      </w:pPr>
    </w:p>
    <w:p w14:paraId="38922F7F"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com.crm.verification.adge.common.UrlProperties</w:t>
      </w:r>
      <w:proofErr w:type="spellEnd"/>
      <w:r w:rsidRPr="00944211">
        <w:rPr>
          <w:sz w:val="20"/>
          <w:szCs w:val="20"/>
        </w:rPr>
        <w:t>;</w:t>
      </w:r>
    </w:p>
    <w:p w14:paraId="5B34E337"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lombok.AllArgsConstructor</w:t>
      </w:r>
      <w:proofErr w:type="spellEnd"/>
      <w:r w:rsidRPr="00944211">
        <w:rPr>
          <w:sz w:val="20"/>
          <w:szCs w:val="20"/>
        </w:rPr>
        <w:t>;</w:t>
      </w:r>
    </w:p>
    <w:p w14:paraId="16FDAB25"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org.keycloak.adapters.KeycloakConfigResolver</w:t>
      </w:r>
      <w:proofErr w:type="spellEnd"/>
      <w:r w:rsidRPr="00944211">
        <w:rPr>
          <w:sz w:val="20"/>
          <w:szCs w:val="20"/>
        </w:rPr>
        <w:t>;</w:t>
      </w:r>
    </w:p>
    <w:p w14:paraId="1C9B6F14"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org.keycloak.adapters.springboot.KeycloakSpringBootConfigResolver;</w:t>
      </w:r>
    </w:p>
    <w:p w14:paraId="1201146E"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org.keycloak.adapters.springsecurity.KeycloakSecurityComponents;</w:t>
      </w:r>
    </w:p>
    <w:p w14:paraId="4E798259"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org.keycloak.adapters.springsecurity.authentication.KeycloakAuthenticationProvider;</w:t>
      </w:r>
    </w:p>
    <w:p w14:paraId="268A67A0"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org.keycloak.adapters.springsecurity.config.KeycloakWebSecurityConfigurerAdapter;</w:t>
      </w:r>
    </w:p>
    <w:p w14:paraId="26B6300E"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org.springframework.beans.factory.annotation.Autowired</w:t>
      </w:r>
      <w:proofErr w:type="spellEnd"/>
      <w:r w:rsidRPr="00944211">
        <w:rPr>
          <w:sz w:val="20"/>
          <w:szCs w:val="20"/>
        </w:rPr>
        <w:t>;</w:t>
      </w:r>
    </w:p>
    <w:p w14:paraId="365E5524"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org.springframework.context.annotation.Bean</w:t>
      </w:r>
      <w:proofErr w:type="spellEnd"/>
      <w:r w:rsidRPr="00944211">
        <w:rPr>
          <w:sz w:val="20"/>
          <w:szCs w:val="20"/>
        </w:rPr>
        <w:t>;</w:t>
      </w:r>
    </w:p>
    <w:p w14:paraId="5BF50790"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org.springframework.context.annotation.ComponentScan</w:t>
      </w:r>
      <w:proofErr w:type="spellEnd"/>
      <w:r w:rsidRPr="00944211">
        <w:rPr>
          <w:sz w:val="20"/>
          <w:szCs w:val="20"/>
        </w:rPr>
        <w:t>;</w:t>
      </w:r>
    </w:p>
    <w:p w14:paraId="62301612"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org.springframework.context.annotation.Configuration</w:t>
      </w:r>
      <w:proofErr w:type="spellEnd"/>
      <w:r w:rsidRPr="00944211">
        <w:rPr>
          <w:sz w:val="20"/>
          <w:szCs w:val="20"/>
        </w:rPr>
        <w:t>;</w:t>
      </w:r>
    </w:p>
    <w:p w14:paraId="69CBACEB"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org.springframework.security.config.annotation.authentication.builders.AuthenticationManagerBuilder;</w:t>
      </w:r>
    </w:p>
    <w:p w14:paraId="45B5A14A"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org.springframework.security.config.annotation.web.builders.HttpSecurity;</w:t>
      </w:r>
    </w:p>
    <w:p w14:paraId="63F97FA1"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org.springframework.security.config.annotation.web.configuration.EnableWebSecurity;</w:t>
      </w:r>
    </w:p>
    <w:p w14:paraId="75A224F8"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org.springframework.security.config.http.SessionCreationPolicy</w:t>
      </w:r>
      <w:proofErr w:type="spellEnd"/>
      <w:r w:rsidRPr="00944211">
        <w:rPr>
          <w:sz w:val="20"/>
          <w:szCs w:val="20"/>
        </w:rPr>
        <w:t>;</w:t>
      </w:r>
    </w:p>
    <w:p w14:paraId="687123FE"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org.springframework.security.core.authority.mapping.SimpleAuthorityMapper;</w:t>
      </w:r>
    </w:p>
    <w:p w14:paraId="577EC8AC"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org.springframework.security.core.session.SessionRegistryImpl</w:t>
      </w:r>
      <w:proofErr w:type="spellEnd"/>
      <w:r w:rsidRPr="00944211">
        <w:rPr>
          <w:sz w:val="20"/>
          <w:szCs w:val="20"/>
        </w:rPr>
        <w:t>;</w:t>
      </w:r>
    </w:p>
    <w:p w14:paraId="35E562ED"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org.springframework.security.web.authentication.session.RegisterSessionAuthenticationStrategy;</w:t>
      </w:r>
    </w:p>
    <w:p w14:paraId="3C10DBEA"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org.springframework.security.web.authentication.session.SessionAuthenticationStrategy;</w:t>
      </w:r>
    </w:p>
    <w:p w14:paraId="6DD1743A"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org.springframework.web.cors.CorsConfiguration</w:t>
      </w:r>
      <w:proofErr w:type="spellEnd"/>
      <w:r w:rsidRPr="00944211">
        <w:rPr>
          <w:sz w:val="20"/>
          <w:szCs w:val="20"/>
        </w:rPr>
        <w:t>;</w:t>
      </w:r>
    </w:p>
    <w:p w14:paraId="1764B535" w14:textId="77777777" w:rsidR="007821BB" w:rsidRPr="00944211" w:rsidRDefault="007821BB" w:rsidP="007821BB">
      <w:pPr>
        <w:pStyle w:val="a5"/>
        <w:rPr>
          <w:sz w:val="20"/>
          <w:szCs w:val="20"/>
        </w:rPr>
      </w:pPr>
    </w:p>
    <w:p w14:paraId="0D886788" w14:textId="77777777" w:rsidR="007821BB" w:rsidRPr="00944211" w:rsidRDefault="007821BB" w:rsidP="007821BB">
      <w:pPr>
        <w:pStyle w:val="a5"/>
        <w:rPr>
          <w:sz w:val="20"/>
          <w:szCs w:val="20"/>
        </w:rPr>
      </w:pPr>
      <w:r w:rsidRPr="00944211">
        <w:rPr>
          <w:sz w:val="20"/>
          <w:szCs w:val="20"/>
        </w:rPr>
        <w:t>@Configuration</w:t>
      </w:r>
    </w:p>
    <w:p w14:paraId="44F88580" w14:textId="77777777" w:rsidR="007821BB" w:rsidRPr="00944211" w:rsidRDefault="007821BB" w:rsidP="007821BB">
      <w:pPr>
        <w:pStyle w:val="a5"/>
        <w:rPr>
          <w:sz w:val="20"/>
          <w:szCs w:val="20"/>
        </w:rPr>
      </w:pPr>
      <w:r w:rsidRPr="00944211">
        <w:rPr>
          <w:sz w:val="20"/>
          <w:szCs w:val="20"/>
        </w:rPr>
        <w:t>@EnableWebSecurity</w:t>
      </w:r>
    </w:p>
    <w:p w14:paraId="0D266914" w14:textId="77777777" w:rsidR="007821BB" w:rsidRPr="00944211" w:rsidRDefault="007821BB" w:rsidP="007821BB">
      <w:pPr>
        <w:pStyle w:val="a5"/>
        <w:rPr>
          <w:sz w:val="20"/>
          <w:szCs w:val="20"/>
        </w:rPr>
      </w:pPr>
      <w:r w:rsidRPr="00944211">
        <w:rPr>
          <w:sz w:val="20"/>
          <w:szCs w:val="20"/>
        </w:rPr>
        <w:t xml:space="preserve">@ComponentScan(basePackageClasses = </w:t>
      </w:r>
      <w:proofErr w:type="spellStart"/>
      <w:r w:rsidRPr="00944211">
        <w:rPr>
          <w:sz w:val="20"/>
          <w:szCs w:val="20"/>
        </w:rPr>
        <w:t>KeycloakSecurityComponents.class</w:t>
      </w:r>
      <w:proofErr w:type="spellEnd"/>
      <w:r w:rsidRPr="00944211">
        <w:rPr>
          <w:sz w:val="20"/>
          <w:szCs w:val="20"/>
        </w:rPr>
        <w:t>)</w:t>
      </w:r>
    </w:p>
    <w:p w14:paraId="1599D51F" w14:textId="77777777" w:rsidR="007821BB" w:rsidRPr="00944211" w:rsidRDefault="007821BB" w:rsidP="007821BB">
      <w:pPr>
        <w:pStyle w:val="a5"/>
        <w:rPr>
          <w:sz w:val="20"/>
          <w:szCs w:val="20"/>
        </w:rPr>
      </w:pPr>
      <w:r w:rsidRPr="00944211">
        <w:rPr>
          <w:sz w:val="20"/>
          <w:szCs w:val="20"/>
        </w:rPr>
        <w:t>@AllArgsConstructor</w:t>
      </w:r>
    </w:p>
    <w:p w14:paraId="4991CA39" w14:textId="77777777" w:rsidR="007821BB" w:rsidRPr="00944211" w:rsidRDefault="007821BB" w:rsidP="007821BB">
      <w:pPr>
        <w:pStyle w:val="a5"/>
        <w:rPr>
          <w:sz w:val="20"/>
          <w:szCs w:val="20"/>
        </w:rPr>
      </w:pP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class</w:t>
      </w:r>
      <w:proofErr w:type="spellEnd"/>
      <w:r w:rsidRPr="00944211">
        <w:rPr>
          <w:sz w:val="20"/>
          <w:szCs w:val="20"/>
        </w:rPr>
        <w:t xml:space="preserve"> </w:t>
      </w:r>
      <w:proofErr w:type="spellStart"/>
      <w:r w:rsidRPr="00944211">
        <w:rPr>
          <w:sz w:val="20"/>
          <w:szCs w:val="20"/>
        </w:rPr>
        <w:t>SecurityConfig</w:t>
      </w:r>
      <w:proofErr w:type="spellEnd"/>
      <w:r w:rsidRPr="00944211">
        <w:rPr>
          <w:sz w:val="20"/>
          <w:szCs w:val="20"/>
        </w:rPr>
        <w:t xml:space="preserve"> </w:t>
      </w:r>
      <w:proofErr w:type="spellStart"/>
      <w:r w:rsidRPr="00944211">
        <w:rPr>
          <w:sz w:val="20"/>
          <w:szCs w:val="20"/>
        </w:rPr>
        <w:t>extends</w:t>
      </w:r>
      <w:proofErr w:type="spellEnd"/>
      <w:r w:rsidRPr="00944211">
        <w:rPr>
          <w:sz w:val="20"/>
          <w:szCs w:val="20"/>
        </w:rPr>
        <w:t xml:space="preserve"> </w:t>
      </w:r>
      <w:proofErr w:type="spellStart"/>
      <w:r w:rsidRPr="00944211">
        <w:rPr>
          <w:sz w:val="20"/>
          <w:szCs w:val="20"/>
        </w:rPr>
        <w:t>KeycloakWebSecurityConfigurerAdapter</w:t>
      </w:r>
      <w:proofErr w:type="spellEnd"/>
      <w:r w:rsidRPr="00944211">
        <w:rPr>
          <w:sz w:val="20"/>
          <w:szCs w:val="20"/>
        </w:rPr>
        <w:t xml:space="preserve"> {</w:t>
      </w:r>
    </w:p>
    <w:p w14:paraId="7907BCE1" w14:textId="77777777" w:rsidR="007821BB" w:rsidRPr="00944211" w:rsidRDefault="007821BB" w:rsidP="007821BB">
      <w:pPr>
        <w:pStyle w:val="a5"/>
        <w:rPr>
          <w:sz w:val="20"/>
          <w:szCs w:val="20"/>
        </w:rPr>
      </w:pPr>
    </w:p>
    <w:p w14:paraId="38E5EB37"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private</w:t>
      </w:r>
      <w:proofErr w:type="spellEnd"/>
      <w:r w:rsidRPr="00944211">
        <w:rPr>
          <w:sz w:val="20"/>
          <w:szCs w:val="20"/>
        </w:rPr>
        <w:t xml:space="preserve"> </w:t>
      </w:r>
      <w:proofErr w:type="spellStart"/>
      <w:r w:rsidRPr="00944211">
        <w:rPr>
          <w:sz w:val="20"/>
          <w:szCs w:val="20"/>
        </w:rPr>
        <w:t>UrlProperties</w:t>
      </w:r>
      <w:proofErr w:type="spellEnd"/>
      <w:r w:rsidRPr="00944211">
        <w:rPr>
          <w:sz w:val="20"/>
          <w:szCs w:val="20"/>
        </w:rPr>
        <w:t xml:space="preserve"> </w:t>
      </w:r>
      <w:proofErr w:type="spellStart"/>
      <w:r w:rsidRPr="00944211">
        <w:rPr>
          <w:sz w:val="20"/>
          <w:szCs w:val="20"/>
        </w:rPr>
        <w:t>urlProperties</w:t>
      </w:r>
      <w:proofErr w:type="spellEnd"/>
      <w:r w:rsidRPr="00944211">
        <w:rPr>
          <w:sz w:val="20"/>
          <w:szCs w:val="20"/>
        </w:rPr>
        <w:t>;</w:t>
      </w:r>
    </w:p>
    <w:p w14:paraId="677D70F9" w14:textId="77777777" w:rsidR="007821BB" w:rsidRPr="00944211" w:rsidRDefault="007821BB" w:rsidP="007821BB">
      <w:pPr>
        <w:pStyle w:val="a5"/>
        <w:rPr>
          <w:sz w:val="20"/>
          <w:szCs w:val="20"/>
        </w:rPr>
      </w:pPr>
    </w:p>
    <w:p w14:paraId="5263F20C" w14:textId="77777777" w:rsidR="007821BB" w:rsidRPr="00944211" w:rsidRDefault="007821BB" w:rsidP="007821BB">
      <w:pPr>
        <w:pStyle w:val="a5"/>
        <w:rPr>
          <w:sz w:val="20"/>
          <w:szCs w:val="20"/>
        </w:rPr>
      </w:pPr>
      <w:r w:rsidRPr="00944211">
        <w:rPr>
          <w:sz w:val="20"/>
          <w:szCs w:val="20"/>
        </w:rPr>
        <w:t xml:space="preserve">  @Autowired</w:t>
      </w:r>
    </w:p>
    <w:p w14:paraId="5F499E4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void</w:t>
      </w:r>
      <w:proofErr w:type="spellEnd"/>
      <w:r w:rsidRPr="00944211">
        <w:rPr>
          <w:sz w:val="20"/>
          <w:szCs w:val="20"/>
        </w:rPr>
        <w:t xml:space="preserve"> </w:t>
      </w:r>
      <w:proofErr w:type="spellStart"/>
      <w:r w:rsidRPr="00944211">
        <w:rPr>
          <w:sz w:val="20"/>
          <w:szCs w:val="20"/>
        </w:rPr>
        <w:t>configureGlobal</w:t>
      </w:r>
      <w:proofErr w:type="spellEnd"/>
      <w:r w:rsidRPr="00944211">
        <w:rPr>
          <w:sz w:val="20"/>
          <w:szCs w:val="20"/>
        </w:rPr>
        <w:t>(</w:t>
      </w:r>
      <w:proofErr w:type="spellStart"/>
      <w:r w:rsidRPr="00944211">
        <w:rPr>
          <w:sz w:val="20"/>
          <w:szCs w:val="20"/>
        </w:rPr>
        <w:t>AuthenticationManagerBuilder</w:t>
      </w:r>
      <w:proofErr w:type="spellEnd"/>
      <w:r w:rsidRPr="00944211">
        <w:rPr>
          <w:sz w:val="20"/>
          <w:szCs w:val="20"/>
        </w:rPr>
        <w:t xml:space="preserve"> </w:t>
      </w:r>
      <w:proofErr w:type="spellStart"/>
      <w:r w:rsidRPr="00944211">
        <w:rPr>
          <w:sz w:val="20"/>
          <w:szCs w:val="20"/>
        </w:rPr>
        <w:t>auth</w:t>
      </w:r>
      <w:proofErr w:type="spellEnd"/>
      <w:r w:rsidRPr="00944211">
        <w:rPr>
          <w:sz w:val="20"/>
          <w:szCs w:val="20"/>
        </w:rPr>
        <w:t>) {</w:t>
      </w:r>
    </w:p>
    <w:p w14:paraId="264A2DE3"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KeycloakAuthenticationProvider</w:t>
      </w:r>
      <w:proofErr w:type="spellEnd"/>
      <w:r w:rsidRPr="00944211">
        <w:rPr>
          <w:sz w:val="20"/>
          <w:szCs w:val="20"/>
        </w:rPr>
        <w:t xml:space="preserve"> </w:t>
      </w:r>
      <w:proofErr w:type="spellStart"/>
      <w:r w:rsidRPr="00944211">
        <w:rPr>
          <w:sz w:val="20"/>
          <w:szCs w:val="20"/>
        </w:rPr>
        <w:t>keycloakAuthenticationProvider</w:t>
      </w:r>
      <w:proofErr w:type="spellEnd"/>
      <w:r w:rsidRPr="00944211">
        <w:rPr>
          <w:sz w:val="20"/>
          <w:szCs w:val="20"/>
        </w:rPr>
        <w:t xml:space="preserve"> =</w:t>
      </w:r>
    </w:p>
    <w:p w14:paraId="06CF2F5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keycloakAuthenticationProvider</w:t>
      </w:r>
      <w:proofErr w:type="spellEnd"/>
      <w:r w:rsidRPr="00944211">
        <w:rPr>
          <w:sz w:val="20"/>
          <w:szCs w:val="20"/>
        </w:rPr>
        <w:t>();</w:t>
      </w:r>
    </w:p>
    <w:p w14:paraId="5558CAB7"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keycloakAuthenticationProvider.setGrantedAuthoritiesMapper</w:t>
      </w:r>
      <w:proofErr w:type="spellEnd"/>
      <w:r w:rsidRPr="00944211">
        <w:rPr>
          <w:sz w:val="20"/>
          <w:szCs w:val="20"/>
        </w:rPr>
        <w:t>(</w:t>
      </w:r>
      <w:proofErr w:type="spellStart"/>
      <w:r w:rsidRPr="00944211">
        <w:rPr>
          <w:sz w:val="20"/>
          <w:szCs w:val="20"/>
        </w:rPr>
        <w:t>new</w:t>
      </w:r>
      <w:proofErr w:type="spellEnd"/>
      <w:r w:rsidRPr="00944211">
        <w:rPr>
          <w:sz w:val="20"/>
          <w:szCs w:val="20"/>
        </w:rPr>
        <w:t xml:space="preserve"> </w:t>
      </w:r>
      <w:proofErr w:type="spellStart"/>
      <w:r w:rsidRPr="00944211">
        <w:rPr>
          <w:sz w:val="20"/>
          <w:szCs w:val="20"/>
        </w:rPr>
        <w:t>SimpleAuthorityMapper</w:t>
      </w:r>
      <w:proofErr w:type="spellEnd"/>
      <w:r w:rsidRPr="00944211">
        <w:rPr>
          <w:sz w:val="20"/>
          <w:szCs w:val="20"/>
        </w:rPr>
        <w:t>());</w:t>
      </w:r>
    </w:p>
    <w:p w14:paraId="4A65B6B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auth.authenticationProvider</w:t>
      </w:r>
      <w:proofErr w:type="spellEnd"/>
      <w:r w:rsidRPr="00944211">
        <w:rPr>
          <w:sz w:val="20"/>
          <w:szCs w:val="20"/>
        </w:rPr>
        <w:t>(</w:t>
      </w:r>
      <w:proofErr w:type="spellStart"/>
      <w:r w:rsidRPr="00944211">
        <w:rPr>
          <w:sz w:val="20"/>
          <w:szCs w:val="20"/>
        </w:rPr>
        <w:t>keycloakAuthenticationProvider</w:t>
      </w:r>
      <w:proofErr w:type="spellEnd"/>
      <w:r w:rsidRPr="00944211">
        <w:rPr>
          <w:sz w:val="20"/>
          <w:szCs w:val="20"/>
        </w:rPr>
        <w:t>);</w:t>
      </w:r>
    </w:p>
    <w:p w14:paraId="3B1F0AA2" w14:textId="77777777" w:rsidR="007821BB" w:rsidRPr="00944211" w:rsidRDefault="007821BB" w:rsidP="007821BB">
      <w:pPr>
        <w:pStyle w:val="a5"/>
        <w:rPr>
          <w:sz w:val="20"/>
          <w:szCs w:val="20"/>
        </w:rPr>
      </w:pPr>
      <w:r w:rsidRPr="00944211">
        <w:rPr>
          <w:sz w:val="20"/>
          <w:szCs w:val="20"/>
        </w:rPr>
        <w:t xml:space="preserve">  }</w:t>
      </w:r>
    </w:p>
    <w:p w14:paraId="30E7AA44" w14:textId="77777777" w:rsidR="007821BB" w:rsidRPr="00944211" w:rsidRDefault="007821BB" w:rsidP="007821BB">
      <w:pPr>
        <w:pStyle w:val="a5"/>
        <w:rPr>
          <w:sz w:val="20"/>
          <w:szCs w:val="20"/>
        </w:rPr>
      </w:pPr>
    </w:p>
    <w:p w14:paraId="427BBC22" w14:textId="77777777" w:rsidR="007821BB" w:rsidRPr="00944211" w:rsidRDefault="007821BB" w:rsidP="007821BB">
      <w:pPr>
        <w:pStyle w:val="a5"/>
        <w:rPr>
          <w:sz w:val="20"/>
          <w:szCs w:val="20"/>
        </w:rPr>
      </w:pPr>
      <w:r w:rsidRPr="00944211">
        <w:rPr>
          <w:sz w:val="20"/>
          <w:szCs w:val="20"/>
        </w:rPr>
        <w:t xml:space="preserve">  @Bean</w:t>
      </w:r>
    </w:p>
    <w:p w14:paraId="1FED3E7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KeycloakConfigResolver</w:t>
      </w:r>
      <w:proofErr w:type="spellEnd"/>
      <w:r w:rsidRPr="00944211">
        <w:rPr>
          <w:sz w:val="20"/>
          <w:szCs w:val="20"/>
        </w:rPr>
        <w:t xml:space="preserve"> </w:t>
      </w:r>
      <w:proofErr w:type="spellStart"/>
      <w:r w:rsidRPr="00944211">
        <w:rPr>
          <w:sz w:val="20"/>
          <w:szCs w:val="20"/>
        </w:rPr>
        <w:t>keycloakConfigResolver</w:t>
      </w:r>
      <w:proofErr w:type="spellEnd"/>
      <w:r w:rsidRPr="00944211">
        <w:rPr>
          <w:sz w:val="20"/>
          <w:szCs w:val="20"/>
        </w:rPr>
        <w:t>() {</w:t>
      </w:r>
    </w:p>
    <w:p w14:paraId="6B832EF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w:t>
      </w:r>
      <w:proofErr w:type="spellStart"/>
      <w:r w:rsidRPr="00944211">
        <w:rPr>
          <w:sz w:val="20"/>
          <w:szCs w:val="20"/>
        </w:rPr>
        <w:t>new</w:t>
      </w:r>
      <w:proofErr w:type="spellEnd"/>
      <w:r w:rsidRPr="00944211">
        <w:rPr>
          <w:sz w:val="20"/>
          <w:szCs w:val="20"/>
        </w:rPr>
        <w:t xml:space="preserve"> </w:t>
      </w:r>
      <w:proofErr w:type="spellStart"/>
      <w:r w:rsidRPr="00944211">
        <w:rPr>
          <w:sz w:val="20"/>
          <w:szCs w:val="20"/>
        </w:rPr>
        <w:t>KeycloakSpringBootConfigResolver</w:t>
      </w:r>
      <w:proofErr w:type="spellEnd"/>
      <w:r w:rsidRPr="00944211">
        <w:rPr>
          <w:sz w:val="20"/>
          <w:szCs w:val="20"/>
        </w:rPr>
        <w:t>();</w:t>
      </w:r>
    </w:p>
    <w:p w14:paraId="22AD35E9" w14:textId="77777777" w:rsidR="007821BB" w:rsidRPr="00944211" w:rsidRDefault="007821BB" w:rsidP="007821BB">
      <w:pPr>
        <w:pStyle w:val="a5"/>
        <w:rPr>
          <w:sz w:val="20"/>
          <w:szCs w:val="20"/>
        </w:rPr>
      </w:pPr>
      <w:r w:rsidRPr="00944211">
        <w:rPr>
          <w:sz w:val="20"/>
          <w:szCs w:val="20"/>
        </w:rPr>
        <w:t xml:space="preserve">  }</w:t>
      </w:r>
    </w:p>
    <w:p w14:paraId="69F9FB71" w14:textId="77777777" w:rsidR="007821BB" w:rsidRPr="00944211" w:rsidRDefault="007821BB" w:rsidP="007821BB">
      <w:pPr>
        <w:pStyle w:val="a5"/>
        <w:rPr>
          <w:sz w:val="20"/>
          <w:szCs w:val="20"/>
        </w:rPr>
      </w:pPr>
    </w:p>
    <w:p w14:paraId="3630090D" w14:textId="77777777" w:rsidR="007821BB" w:rsidRPr="00944211" w:rsidRDefault="007821BB" w:rsidP="007821BB">
      <w:pPr>
        <w:pStyle w:val="a5"/>
        <w:rPr>
          <w:sz w:val="20"/>
          <w:szCs w:val="20"/>
        </w:rPr>
      </w:pPr>
      <w:r w:rsidRPr="00944211">
        <w:rPr>
          <w:sz w:val="20"/>
          <w:szCs w:val="20"/>
        </w:rPr>
        <w:lastRenderedPageBreak/>
        <w:t xml:space="preserve">  @Bean</w:t>
      </w:r>
    </w:p>
    <w:p w14:paraId="6BD7F9E2" w14:textId="77777777" w:rsidR="007821BB" w:rsidRPr="00944211" w:rsidRDefault="007821BB" w:rsidP="007821BB">
      <w:pPr>
        <w:pStyle w:val="a5"/>
        <w:rPr>
          <w:sz w:val="20"/>
          <w:szCs w:val="20"/>
        </w:rPr>
      </w:pPr>
      <w:r w:rsidRPr="00944211">
        <w:rPr>
          <w:sz w:val="20"/>
          <w:szCs w:val="20"/>
        </w:rPr>
        <w:t xml:space="preserve">  @Override</w:t>
      </w:r>
    </w:p>
    <w:p w14:paraId="579A3BDA"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protected</w:t>
      </w:r>
      <w:proofErr w:type="spellEnd"/>
      <w:r w:rsidRPr="00944211">
        <w:rPr>
          <w:sz w:val="20"/>
          <w:szCs w:val="20"/>
        </w:rPr>
        <w:t xml:space="preserve"> </w:t>
      </w:r>
      <w:proofErr w:type="spellStart"/>
      <w:r w:rsidRPr="00944211">
        <w:rPr>
          <w:sz w:val="20"/>
          <w:szCs w:val="20"/>
        </w:rPr>
        <w:t>SessionAuthenticationStrategy</w:t>
      </w:r>
      <w:proofErr w:type="spellEnd"/>
      <w:r w:rsidRPr="00944211">
        <w:rPr>
          <w:sz w:val="20"/>
          <w:szCs w:val="20"/>
        </w:rPr>
        <w:t xml:space="preserve"> </w:t>
      </w:r>
      <w:proofErr w:type="spellStart"/>
      <w:r w:rsidRPr="00944211">
        <w:rPr>
          <w:sz w:val="20"/>
          <w:szCs w:val="20"/>
        </w:rPr>
        <w:t>sessionAuthenticationStrategy</w:t>
      </w:r>
      <w:proofErr w:type="spellEnd"/>
      <w:r w:rsidRPr="00944211">
        <w:rPr>
          <w:sz w:val="20"/>
          <w:szCs w:val="20"/>
        </w:rPr>
        <w:t>() {</w:t>
      </w:r>
    </w:p>
    <w:p w14:paraId="52F6F1A3"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w:t>
      </w:r>
      <w:proofErr w:type="spellStart"/>
      <w:r w:rsidRPr="00944211">
        <w:rPr>
          <w:sz w:val="20"/>
          <w:szCs w:val="20"/>
        </w:rPr>
        <w:t>new</w:t>
      </w:r>
      <w:proofErr w:type="spellEnd"/>
      <w:r w:rsidRPr="00944211">
        <w:rPr>
          <w:sz w:val="20"/>
          <w:szCs w:val="20"/>
        </w:rPr>
        <w:t xml:space="preserve"> </w:t>
      </w:r>
      <w:proofErr w:type="spellStart"/>
      <w:r w:rsidRPr="00944211">
        <w:rPr>
          <w:sz w:val="20"/>
          <w:szCs w:val="20"/>
        </w:rPr>
        <w:t>RegisterSessionAuthenticationStrategy</w:t>
      </w:r>
      <w:proofErr w:type="spellEnd"/>
      <w:r w:rsidRPr="00944211">
        <w:rPr>
          <w:sz w:val="20"/>
          <w:szCs w:val="20"/>
        </w:rPr>
        <w:t>(</w:t>
      </w:r>
      <w:proofErr w:type="spellStart"/>
      <w:r w:rsidRPr="00944211">
        <w:rPr>
          <w:sz w:val="20"/>
          <w:szCs w:val="20"/>
        </w:rPr>
        <w:t>new</w:t>
      </w:r>
      <w:proofErr w:type="spellEnd"/>
      <w:r w:rsidRPr="00944211">
        <w:rPr>
          <w:sz w:val="20"/>
          <w:szCs w:val="20"/>
        </w:rPr>
        <w:t xml:space="preserve"> </w:t>
      </w:r>
      <w:proofErr w:type="spellStart"/>
      <w:r w:rsidRPr="00944211">
        <w:rPr>
          <w:sz w:val="20"/>
          <w:szCs w:val="20"/>
        </w:rPr>
        <w:t>SessionRegistryImpl</w:t>
      </w:r>
      <w:proofErr w:type="spellEnd"/>
      <w:r w:rsidRPr="00944211">
        <w:rPr>
          <w:sz w:val="20"/>
          <w:szCs w:val="20"/>
        </w:rPr>
        <w:t>());</w:t>
      </w:r>
    </w:p>
    <w:p w14:paraId="66A0D314" w14:textId="77777777" w:rsidR="007821BB" w:rsidRPr="00944211" w:rsidRDefault="007821BB" w:rsidP="007821BB">
      <w:pPr>
        <w:pStyle w:val="a5"/>
        <w:rPr>
          <w:sz w:val="20"/>
          <w:szCs w:val="20"/>
        </w:rPr>
      </w:pPr>
      <w:r w:rsidRPr="00944211">
        <w:rPr>
          <w:sz w:val="20"/>
          <w:szCs w:val="20"/>
        </w:rPr>
        <w:t xml:space="preserve">  }</w:t>
      </w:r>
    </w:p>
    <w:p w14:paraId="42CE9070" w14:textId="77777777" w:rsidR="007821BB" w:rsidRPr="00944211" w:rsidRDefault="007821BB" w:rsidP="007821BB">
      <w:pPr>
        <w:pStyle w:val="a5"/>
        <w:rPr>
          <w:sz w:val="20"/>
          <w:szCs w:val="20"/>
        </w:rPr>
      </w:pPr>
    </w:p>
    <w:p w14:paraId="0988014B" w14:textId="77777777" w:rsidR="007821BB" w:rsidRPr="00944211" w:rsidRDefault="007821BB" w:rsidP="007821BB">
      <w:pPr>
        <w:pStyle w:val="a5"/>
        <w:rPr>
          <w:sz w:val="20"/>
          <w:szCs w:val="20"/>
        </w:rPr>
      </w:pPr>
      <w:r w:rsidRPr="00944211">
        <w:rPr>
          <w:sz w:val="20"/>
          <w:szCs w:val="20"/>
        </w:rPr>
        <w:t xml:space="preserve">  @Override</w:t>
      </w:r>
    </w:p>
    <w:p w14:paraId="41A63D3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protected</w:t>
      </w:r>
      <w:proofErr w:type="spellEnd"/>
      <w:r w:rsidRPr="00944211">
        <w:rPr>
          <w:sz w:val="20"/>
          <w:szCs w:val="20"/>
        </w:rPr>
        <w:t xml:space="preserve"> </w:t>
      </w:r>
      <w:proofErr w:type="spellStart"/>
      <w:r w:rsidRPr="00944211">
        <w:rPr>
          <w:sz w:val="20"/>
          <w:szCs w:val="20"/>
        </w:rPr>
        <w:t>void</w:t>
      </w:r>
      <w:proofErr w:type="spellEnd"/>
      <w:r w:rsidRPr="00944211">
        <w:rPr>
          <w:sz w:val="20"/>
          <w:szCs w:val="20"/>
        </w:rPr>
        <w:t xml:space="preserve"> </w:t>
      </w:r>
      <w:proofErr w:type="spellStart"/>
      <w:r w:rsidRPr="00944211">
        <w:rPr>
          <w:sz w:val="20"/>
          <w:szCs w:val="20"/>
        </w:rPr>
        <w:t>configure</w:t>
      </w:r>
      <w:proofErr w:type="spellEnd"/>
      <w:r w:rsidRPr="00944211">
        <w:rPr>
          <w:sz w:val="20"/>
          <w:szCs w:val="20"/>
        </w:rPr>
        <w:t>(</w:t>
      </w:r>
      <w:proofErr w:type="spellStart"/>
      <w:r w:rsidRPr="00944211">
        <w:rPr>
          <w:sz w:val="20"/>
          <w:szCs w:val="20"/>
        </w:rPr>
        <w:t>HttpSecurity</w:t>
      </w:r>
      <w:proofErr w:type="spellEnd"/>
      <w:r w:rsidRPr="00944211">
        <w:rPr>
          <w:sz w:val="20"/>
          <w:szCs w:val="20"/>
        </w:rPr>
        <w:t xml:space="preserve"> </w:t>
      </w:r>
      <w:proofErr w:type="spellStart"/>
      <w:r w:rsidRPr="00944211">
        <w:rPr>
          <w:sz w:val="20"/>
          <w:szCs w:val="20"/>
        </w:rPr>
        <w:t>http</w:t>
      </w:r>
      <w:proofErr w:type="spellEnd"/>
      <w:r w:rsidRPr="00944211">
        <w:rPr>
          <w:sz w:val="20"/>
          <w:szCs w:val="20"/>
        </w:rPr>
        <w:t xml:space="preserve">) </w:t>
      </w:r>
      <w:proofErr w:type="spellStart"/>
      <w:r w:rsidRPr="00944211">
        <w:rPr>
          <w:sz w:val="20"/>
          <w:szCs w:val="20"/>
        </w:rPr>
        <w:t>throws</w:t>
      </w:r>
      <w:proofErr w:type="spellEnd"/>
      <w:r w:rsidRPr="00944211">
        <w:rPr>
          <w:sz w:val="20"/>
          <w:szCs w:val="20"/>
        </w:rPr>
        <w:t xml:space="preserve"> </w:t>
      </w:r>
      <w:proofErr w:type="spellStart"/>
      <w:r w:rsidRPr="00944211">
        <w:rPr>
          <w:sz w:val="20"/>
          <w:szCs w:val="20"/>
        </w:rPr>
        <w:t>Exception</w:t>
      </w:r>
      <w:proofErr w:type="spellEnd"/>
      <w:r w:rsidRPr="00944211">
        <w:rPr>
          <w:sz w:val="20"/>
          <w:szCs w:val="20"/>
        </w:rPr>
        <w:t xml:space="preserve"> {</w:t>
      </w:r>
    </w:p>
    <w:p w14:paraId="2188205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super.configure</w:t>
      </w:r>
      <w:proofErr w:type="spellEnd"/>
      <w:r w:rsidRPr="00944211">
        <w:rPr>
          <w:sz w:val="20"/>
          <w:szCs w:val="20"/>
        </w:rPr>
        <w:t>(</w:t>
      </w:r>
      <w:proofErr w:type="spellStart"/>
      <w:r w:rsidRPr="00944211">
        <w:rPr>
          <w:sz w:val="20"/>
          <w:szCs w:val="20"/>
        </w:rPr>
        <w:t>http</w:t>
      </w:r>
      <w:proofErr w:type="spellEnd"/>
      <w:r w:rsidRPr="00944211">
        <w:rPr>
          <w:sz w:val="20"/>
          <w:szCs w:val="20"/>
        </w:rPr>
        <w:t>);</w:t>
      </w:r>
    </w:p>
    <w:p w14:paraId="7E4D282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http.cors</w:t>
      </w:r>
      <w:proofErr w:type="spellEnd"/>
      <w:r w:rsidRPr="00944211">
        <w:rPr>
          <w:sz w:val="20"/>
          <w:szCs w:val="20"/>
        </w:rPr>
        <w:t>().</w:t>
      </w:r>
      <w:proofErr w:type="spellStart"/>
      <w:r w:rsidRPr="00944211">
        <w:rPr>
          <w:sz w:val="20"/>
          <w:szCs w:val="20"/>
        </w:rPr>
        <w:t>configurationSource</w:t>
      </w:r>
      <w:proofErr w:type="spellEnd"/>
      <w:r w:rsidRPr="00944211">
        <w:rPr>
          <w:sz w:val="20"/>
          <w:szCs w:val="20"/>
        </w:rPr>
        <w:t>(</w:t>
      </w:r>
      <w:proofErr w:type="spellStart"/>
      <w:r w:rsidRPr="00944211">
        <w:rPr>
          <w:sz w:val="20"/>
          <w:szCs w:val="20"/>
        </w:rPr>
        <w:t>servletRequest</w:t>
      </w:r>
      <w:proofErr w:type="spellEnd"/>
      <w:r w:rsidRPr="00944211">
        <w:rPr>
          <w:sz w:val="20"/>
          <w:szCs w:val="20"/>
        </w:rPr>
        <w:t xml:space="preserve"> -&gt; {</w:t>
      </w:r>
    </w:p>
    <w:p w14:paraId="710B5B9A"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var</w:t>
      </w:r>
      <w:proofErr w:type="spellEnd"/>
      <w:r w:rsidRPr="00944211">
        <w:rPr>
          <w:sz w:val="20"/>
          <w:szCs w:val="20"/>
        </w:rPr>
        <w:t xml:space="preserve"> </w:t>
      </w:r>
      <w:proofErr w:type="spellStart"/>
      <w:r w:rsidRPr="00944211">
        <w:rPr>
          <w:sz w:val="20"/>
          <w:szCs w:val="20"/>
        </w:rPr>
        <w:t>corsConfiguration</w:t>
      </w:r>
      <w:proofErr w:type="spellEnd"/>
      <w:r w:rsidRPr="00944211">
        <w:rPr>
          <w:sz w:val="20"/>
          <w:szCs w:val="20"/>
        </w:rPr>
        <w:t xml:space="preserve"> = </w:t>
      </w:r>
      <w:proofErr w:type="spellStart"/>
      <w:r w:rsidRPr="00944211">
        <w:rPr>
          <w:sz w:val="20"/>
          <w:szCs w:val="20"/>
        </w:rPr>
        <w:t>new</w:t>
      </w:r>
      <w:proofErr w:type="spellEnd"/>
      <w:r w:rsidRPr="00944211">
        <w:rPr>
          <w:sz w:val="20"/>
          <w:szCs w:val="20"/>
        </w:rPr>
        <w:t xml:space="preserve"> </w:t>
      </w:r>
      <w:proofErr w:type="spellStart"/>
      <w:r w:rsidRPr="00944211">
        <w:rPr>
          <w:sz w:val="20"/>
          <w:szCs w:val="20"/>
        </w:rPr>
        <w:t>CorsConfiguration</w:t>
      </w:r>
      <w:proofErr w:type="spellEnd"/>
      <w:r w:rsidRPr="00944211">
        <w:rPr>
          <w:sz w:val="20"/>
          <w:szCs w:val="20"/>
        </w:rPr>
        <w:t>();</w:t>
      </w:r>
    </w:p>
    <w:p w14:paraId="5BC61C8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corsConfiguration.applyPermitDefaultValues</w:t>
      </w:r>
      <w:proofErr w:type="spellEnd"/>
      <w:r w:rsidRPr="00944211">
        <w:rPr>
          <w:sz w:val="20"/>
          <w:szCs w:val="20"/>
        </w:rPr>
        <w:t>();</w:t>
      </w:r>
    </w:p>
    <w:p w14:paraId="5A4245EE" w14:textId="77777777" w:rsidR="007821BB" w:rsidRPr="00944211" w:rsidRDefault="007821BB" w:rsidP="007821BB">
      <w:pPr>
        <w:pStyle w:val="a5"/>
        <w:rPr>
          <w:sz w:val="20"/>
          <w:szCs w:val="20"/>
        </w:rPr>
      </w:pPr>
      <w:r w:rsidRPr="00944211">
        <w:rPr>
          <w:sz w:val="20"/>
          <w:szCs w:val="20"/>
        </w:rPr>
        <w:t xml:space="preserve">          corsConfiguration.setAllowedOrigins(Collections.singletonList(urlProperties.getBase()));</w:t>
      </w:r>
    </w:p>
    <w:p w14:paraId="3B81AD3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corsConfiguration.setAllowedMethods</w:t>
      </w:r>
      <w:proofErr w:type="spellEnd"/>
      <w:r w:rsidRPr="00944211">
        <w:rPr>
          <w:sz w:val="20"/>
          <w:szCs w:val="20"/>
        </w:rPr>
        <w:t>(</w:t>
      </w:r>
      <w:proofErr w:type="spellStart"/>
      <w:r w:rsidRPr="00944211">
        <w:rPr>
          <w:sz w:val="20"/>
          <w:szCs w:val="20"/>
        </w:rPr>
        <w:t>List.of</w:t>
      </w:r>
      <w:proofErr w:type="spellEnd"/>
      <w:r w:rsidRPr="00944211">
        <w:rPr>
          <w:sz w:val="20"/>
          <w:szCs w:val="20"/>
        </w:rPr>
        <w:t>("GET", "PATCH", "POST", "PUT", "DELETE"));</w:t>
      </w:r>
    </w:p>
    <w:p w14:paraId="78DE7363"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w:t>
      </w:r>
      <w:proofErr w:type="spellStart"/>
      <w:r w:rsidRPr="00944211">
        <w:rPr>
          <w:sz w:val="20"/>
          <w:szCs w:val="20"/>
        </w:rPr>
        <w:t>corsConfiguration</w:t>
      </w:r>
      <w:proofErr w:type="spellEnd"/>
      <w:r w:rsidRPr="00944211">
        <w:rPr>
          <w:sz w:val="20"/>
          <w:szCs w:val="20"/>
        </w:rPr>
        <w:t>;</w:t>
      </w:r>
    </w:p>
    <w:p w14:paraId="08FD927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and</w:t>
      </w:r>
      <w:proofErr w:type="spellEnd"/>
      <w:r w:rsidRPr="00944211">
        <w:rPr>
          <w:sz w:val="20"/>
          <w:szCs w:val="20"/>
        </w:rPr>
        <w:t>()</w:t>
      </w:r>
    </w:p>
    <w:p w14:paraId="02E83ECA"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sessionManagement</w:t>
      </w:r>
      <w:proofErr w:type="spellEnd"/>
      <w:r w:rsidRPr="00944211">
        <w:rPr>
          <w:sz w:val="20"/>
          <w:szCs w:val="20"/>
        </w:rPr>
        <w:t>()</w:t>
      </w:r>
    </w:p>
    <w:p w14:paraId="22BD8C4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sessionCreationPolicy</w:t>
      </w:r>
      <w:proofErr w:type="spellEnd"/>
      <w:r w:rsidRPr="00944211">
        <w:rPr>
          <w:sz w:val="20"/>
          <w:szCs w:val="20"/>
        </w:rPr>
        <w:t>(</w:t>
      </w:r>
      <w:proofErr w:type="spellStart"/>
      <w:r w:rsidRPr="00944211">
        <w:rPr>
          <w:sz w:val="20"/>
          <w:szCs w:val="20"/>
        </w:rPr>
        <w:t>SessionCreationPolicy.STATELESS</w:t>
      </w:r>
      <w:proofErr w:type="spellEnd"/>
      <w:r w:rsidRPr="00944211">
        <w:rPr>
          <w:sz w:val="20"/>
          <w:szCs w:val="20"/>
        </w:rPr>
        <w:t>).</w:t>
      </w:r>
      <w:proofErr w:type="spellStart"/>
      <w:r w:rsidRPr="00944211">
        <w:rPr>
          <w:sz w:val="20"/>
          <w:szCs w:val="20"/>
        </w:rPr>
        <w:t>and</w:t>
      </w:r>
      <w:proofErr w:type="spellEnd"/>
      <w:r w:rsidRPr="00944211">
        <w:rPr>
          <w:sz w:val="20"/>
          <w:szCs w:val="20"/>
        </w:rPr>
        <w:t>()</w:t>
      </w:r>
    </w:p>
    <w:p w14:paraId="5CBB187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csrf</w:t>
      </w:r>
      <w:proofErr w:type="spellEnd"/>
      <w:r w:rsidRPr="00944211">
        <w:rPr>
          <w:sz w:val="20"/>
          <w:szCs w:val="20"/>
        </w:rPr>
        <w:t>().</w:t>
      </w:r>
      <w:proofErr w:type="spellStart"/>
      <w:r w:rsidRPr="00944211">
        <w:rPr>
          <w:sz w:val="20"/>
          <w:szCs w:val="20"/>
        </w:rPr>
        <w:t>disable</w:t>
      </w:r>
      <w:proofErr w:type="spellEnd"/>
      <w:r w:rsidRPr="00944211">
        <w:rPr>
          <w:sz w:val="20"/>
          <w:szCs w:val="20"/>
        </w:rPr>
        <w:t>()</w:t>
      </w:r>
    </w:p>
    <w:p w14:paraId="10A5B50B"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authorizeRequests</w:t>
      </w:r>
      <w:proofErr w:type="spellEnd"/>
      <w:r w:rsidRPr="00944211">
        <w:rPr>
          <w:sz w:val="20"/>
          <w:szCs w:val="20"/>
        </w:rPr>
        <w:t>()</w:t>
      </w:r>
    </w:p>
    <w:p w14:paraId="401F227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antMatchers</w:t>
      </w:r>
      <w:proofErr w:type="spellEnd"/>
      <w:r w:rsidRPr="00944211">
        <w:rPr>
          <w:sz w:val="20"/>
          <w:szCs w:val="20"/>
        </w:rPr>
        <w:t>("/v1/**").</w:t>
      </w:r>
      <w:proofErr w:type="spellStart"/>
      <w:r w:rsidRPr="00944211">
        <w:rPr>
          <w:sz w:val="20"/>
          <w:szCs w:val="20"/>
        </w:rPr>
        <w:t>authenticated</w:t>
      </w:r>
      <w:proofErr w:type="spellEnd"/>
      <w:r w:rsidRPr="00944211">
        <w:rPr>
          <w:sz w:val="20"/>
          <w:szCs w:val="20"/>
        </w:rPr>
        <w:t>()</w:t>
      </w:r>
    </w:p>
    <w:p w14:paraId="057AF7CB"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anyRequest</w:t>
      </w:r>
      <w:proofErr w:type="spellEnd"/>
      <w:r w:rsidRPr="00944211">
        <w:rPr>
          <w:sz w:val="20"/>
          <w:szCs w:val="20"/>
        </w:rPr>
        <w:t>().</w:t>
      </w:r>
      <w:proofErr w:type="spellStart"/>
      <w:r w:rsidRPr="00944211">
        <w:rPr>
          <w:sz w:val="20"/>
          <w:szCs w:val="20"/>
        </w:rPr>
        <w:t>permitAll</w:t>
      </w:r>
      <w:proofErr w:type="spellEnd"/>
      <w:r w:rsidRPr="00944211">
        <w:rPr>
          <w:sz w:val="20"/>
          <w:szCs w:val="20"/>
        </w:rPr>
        <w:t>();</w:t>
      </w:r>
    </w:p>
    <w:p w14:paraId="5980ED2D" w14:textId="77777777" w:rsidR="007821BB" w:rsidRPr="00944211" w:rsidRDefault="007821BB" w:rsidP="007821BB">
      <w:pPr>
        <w:pStyle w:val="a5"/>
        <w:rPr>
          <w:sz w:val="20"/>
          <w:szCs w:val="20"/>
        </w:rPr>
      </w:pPr>
      <w:r w:rsidRPr="00944211">
        <w:rPr>
          <w:sz w:val="20"/>
          <w:szCs w:val="20"/>
        </w:rPr>
        <w:t xml:space="preserve">  }</w:t>
      </w:r>
    </w:p>
    <w:p w14:paraId="4217CDA9" w14:textId="77777777" w:rsidR="007821BB" w:rsidRPr="00944211" w:rsidRDefault="007821BB" w:rsidP="007821BB">
      <w:pPr>
        <w:pStyle w:val="a5"/>
        <w:rPr>
          <w:sz w:val="20"/>
          <w:szCs w:val="20"/>
        </w:rPr>
      </w:pPr>
      <w:r w:rsidRPr="00944211">
        <w:rPr>
          <w:sz w:val="20"/>
          <w:szCs w:val="20"/>
        </w:rPr>
        <w:t>}</w:t>
      </w:r>
    </w:p>
    <w:p w14:paraId="26399EF8" w14:textId="77777777" w:rsidR="007821BB" w:rsidRPr="00944211" w:rsidRDefault="007821BB" w:rsidP="00E271E0">
      <w:pPr>
        <w:pStyle w:val="a5"/>
        <w:spacing w:line="360" w:lineRule="auto"/>
      </w:pPr>
      <w:r w:rsidRPr="00944211">
        <w:tab/>
        <w:t xml:space="preserve">Клас </w:t>
      </w:r>
      <w:proofErr w:type="spellStart"/>
      <w:r w:rsidRPr="00944211">
        <w:t>LeadProfileController</w:t>
      </w:r>
      <w:proofErr w:type="spellEnd"/>
      <w:r w:rsidRPr="00944211">
        <w:t xml:space="preserve"> </w:t>
      </w:r>
      <w:r w:rsidR="00E271E0" w:rsidRPr="00944211">
        <w:t>–</w:t>
      </w:r>
      <w:r w:rsidRPr="00944211">
        <w:t xml:space="preserve"> шар </w:t>
      </w:r>
      <w:proofErr w:type="spellStart"/>
      <w:r w:rsidRPr="00944211">
        <w:t>контроллерів</w:t>
      </w:r>
      <w:proofErr w:type="spellEnd"/>
      <w:r w:rsidRPr="00944211">
        <w:t xml:space="preserve">, що поєднує та комбінує всю бізнес-логіку шару сервісів в </w:t>
      </w:r>
      <w:proofErr w:type="spellStart"/>
      <w:r w:rsidRPr="00944211">
        <w:t>core-microservice</w:t>
      </w:r>
      <w:proofErr w:type="spellEnd"/>
      <w:r w:rsidR="00E271E0" w:rsidRPr="00944211">
        <w:t>.</w:t>
      </w:r>
    </w:p>
    <w:p w14:paraId="0B944A0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package</w:t>
      </w:r>
      <w:proofErr w:type="spellEnd"/>
      <w:r w:rsidRPr="00944211">
        <w:rPr>
          <w:sz w:val="20"/>
          <w:szCs w:val="20"/>
        </w:rPr>
        <w:t xml:space="preserve"> </w:t>
      </w:r>
      <w:proofErr w:type="spellStart"/>
      <w:r w:rsidRPr="00944211">
        <w:rPr>
          <w:sz w:val="20"/>
          <w:szCs w:val="20"/>
        </w:rPr>
        <w:t>com.crm.verification.core.rest</w:t>
      </w:r>
      <w:proofErr w:type="spellEnd"/>
      <w:r w:rsidRPr="00944211">
        <w:rPr>
          <w:sz w:val="20"/>
          <w:szCs w:val="20"/>
        </w:rPr>
        <w:t>;</w:t>
      </w:r>
    </w:p>
    <w:p w14:paraId="52E83E97" w14:textId="77777777" w:rsidR="007821BB" w:rsidRPr="00944211" w:rsidRDefault="007821BB" w:rsidP="007821BB">
      <w:pPr>
        <w:pStyle w:val="a5"/>
        <w:rPr>
          <w:sz w:val="20"/>
          <w:szCs w:val="20"/>
        </w:rPr>
      </w:pPr>
    </w:p>
    <w:p w14:paraId="32B5F71B"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com.crm.verification.core.common.Constants.CoreServiceValidation.COMPANY_NAME_REQUIRED;</w:t>
      </w:r>
    </w:p>
    <w:p w14:paraId="09D58EE5"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com.crm.verification.core.common.Constants.CoreServiceValidation.EMAIL_REQUIRED;</w:t>
      </w:r>
    </w:p>
    <w:p w14:paraId="60D790A0"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com.crm.verification.core.common.Constants.CoreServiceValidation.PACKAGE_NAME_REQUIRED;</w:t>
      </w:r>
    </w:p>
    <w:p w14:paraId="48D4351F" w14:textId="77777777" w:rsidR="007821BB" w:rsidRPr="00944211" w:rsidRDefault="007821BB" w:rsidP="007821BB">
      <w:pPr>
        <w:pStyle w:val="a5"/>
        <w:rPr>
          <w:sz w:val="20"/>
          <w:szCs w:val="20"/>
        </w:rPr>
      </w:pPr>
    </w:p>
    <w:p w14:paraId="1006CECA"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javax.validation.Valid</w:t>
      </w:r>
      <w:proofErr w:type="spellEnd"/>
      <w:r w:rsidRPr="00944211">
        <w:rPr>
          <w:sz w:val="20"/>
          <w:szCs w:val="20"/>
        </w:rPr>
        <w:t>;</w:t>
      </w:r>
    </w:p>
    <w:p w14:paraId="7037DDC4"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javax.validation.constraints.Email</w:t>
      </w:r>
      <w:proofErr w:type="spellEnd"/>
      <w:r w:rsidRPr="00944211">
        <w:rPr>
          <w:sz w:val="20"/>
          <w:szCs w:val="20"/>
        </w:rPr>
        <w:t>;</w:t>
      </w:r>
    </w:p>
    <w:p w14:paraId="2A43A5DC"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javax.validation.constraints.NotBlank</w:t>
      </w:r>
      <w:proofErr w:type="spellEnd"/>
      <w:r w:rsidRPr="00944211">
        <w:rPr>
          <w:sz w:val="20"/>
          <w:szCs w:val="20"/>
        </w:rPr>
        <w:t>;</w:t>
      </w:r>
    </w:p>
    <w:p w14:paraId="003EB3EE" w14:textId="77777777" w:rsidR="007821BB" w:rsidRPr="00944211" w:rsidRDefault="007821BB" w:rsidP="007821BB">
      <w:pPr>
        <w:pStyle w:val="a5"/>
        <w:rPr>
          <w:sz w:val="20"/>
          <w:szCs w:val="20"/>
        </w:rPr>
      </w:pPr>
    </w:p>
    <w:p w14:paraId="00895E1F"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com.crm.verification.core.dto.request.create.LeadCreateRequestDto;</w:t>
      </w:r>
    </w:p>
    <w:p w14:paraId="30EC88A1"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com.crm.verification.core.dto.request.update.LeadUpdateRequestDto;</w:t>
      </w:r>
    </w:p>
    <w:p w14:paraId="7D4267A2"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com.crm.verification.core.dto.response.exception.ExceptionResponse;</w:t>
      </w:r>
    </w:p>
    <w:p w14:paraId="778E9A86"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com.crm.verification.core.dto.response.list.LeadListResponseDto;</w:t>
      </w:r>
    </w:p>
    <w:p w14:paraId="34CAFD71"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com.crm.verification.core.dto.response.profile.LeadProfileResponseDto;</w:t>
      </w:r>
    </w:p>
    <w:p w14:paraId="6A69AE24"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com.crm.verification.core.service.LeadService</w:t>
      </w:r>
      <w:proofErr w:type="spellEnd"/>
      <w:r w:rsidRPr="00944211">
        <w:rPr>
          <w:sz w:val="20"/>
          <w:szCs w:val="20"/>
        </w:rPr>
        <w:t>;</w:t>
      </w:r>
    </w:p>
    <w:p w14:paraId="734A8FF7"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io.swagger.v3.oas.annotations.Operation;</w:t>
      </w:r>
    </w:p>
    <w:p w14:paraId="0E81DE5C"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io.swagger.v3.oas.annotations.Parameter;</w:t>
      </w:r>
    </w:p>
    <w:p w14:paraId="273C2AFE"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io.swagger.v3.oas.annotations.media.Content;</w:t>
      </w:r>
    </w:p>
    <w:p w14:paraId="4A4A1542"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io.swagger.v3.oas.annotations.media.Schema;</w:t>
      </w:r>
    </w:p>
    <w:p w14:paraId="171E6DA7"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io.swagger.v3.oas.annotations.responses.ApiResponse;</w:t>
      </w:r>
    </w:p>
    <w:p w14:paraId="05616FFF"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io.swagger.v3.oas.annotations.responses.ApiResponses;</w:t>
      </w:r>
    </w:p>
    <w:p w14:paraId="06123254"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io.swagger.v3.oas.annotations.tags.Tag;</w:t>
      </w:r>
    </w:p>
    <w:p w14:paraId="032165D5"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lombok.AllArgsConstructor</w:t>
      </w:r>
      <w:proofErr w:type="spellEnd"/>
      <w:r w:rsidRPr="00944211">
        <w:rPr>
          <w:sz w:val="20"/>
          <w:szCs w:val="20"/>
        </w:rPr>
        <w:t>;</w:t>
      </w:r>
    </w:p>
    <w:p w14:paraId="334C6164"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org.springframework.http.HttpStatus</w:t>
      </w:r>
      <w:proofErr w:type="spellEnd"/>
      <w:r w:rsidRPr="00944211">
        <w:rPr>
          <w:sz w:val="20"/>
          <w:szCs w:val="20"/>
        </w:rPr>
        <w:t>;</w:t>
      </w:r>
    </w:p>
    <w:p w14:paraId="1440F7F9"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org.springframework.validation.annotation.Validated</w:t>
      </w:r>
      <w:proofErr w:type="spellEnd"/>
      <w:r w:rsidRPr="00944211">
        <w:rPr>
          <w:sz w:val="20"/>
          <w:szCs w:val="20"/>
        </w:rPr>
        <w:t>;</w:t>
      </w:r>
    </w:p>
    <w:p w14:paraId="1B75D03E"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org.springframework.web.bind.annotation.DeleteMapping</w:t>
      </w:r>
      <w:proofErr w:type="spellEnd"/>
      <w:r w:rsidRPr="00944211">
        <w:rPr>
          <w:sz w:val="20"/>
          <w:szCs w:val="20"/>
        </w:rPr>
        <w:t>;</w:t>
      </w:r>
    </w:p>
    <w:p w14:paraId="11C2AAA0"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org.springframework.web.bind.annotation.GetMapping</w:t>
      </w:r>
      <w:proofErr w:type="spellEnd"/>
      <w:r w:rsidRPr="00944211">
        <w:rPr>
          <w:sz w:val="20"/>
          <w:szCs w:val="20"/>
        </w:rPr>
        <w:t>;</w:t>
      </w:r>
    </w:p>
    <w:p w14:paraId="74187644"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org.springframework.web.bind.annotation.PatchMapping</w:t>
      </w:r>
      <w:proofErr w:type="spellEnd"/>
      <w:r w:rsidRPr="00944211">
        <w:rPr>
          <w:sz w:val="20"/>
          <w:szCs w:val="20"/>
        </w:rPr>
        <w:t>;</w:t>
      </w:r>
    </w:p>
    <w:p w14:paraId="697E0D1B"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org.springframework.web.bind.annotation.PathVariable</w:t>
      </w:r>
      <w:proofErr w:type="spellEnd"/>
      <w:r w:rsidRPr="00944211">
        <w:rPr>
          <w:sz w:val="20"/>
          <w:szCs w:val="20"/>
        </w:rPr>
        <w:t>;</w:t>
      </w:r>
    </w:p>
    <w:p w14:paraId="23C9AF22"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org.springframework.web.bind.annotation.PostMapping</w:t>
      </w:r>
      <w:proofErr w:type="spellEnd"/>
      <w:r w:rsidRPr="00944211">
        <w:rPr>
          <w:sz w:val="20"/>
          <w:szCs w:val="20"/>
        </w:rPr>
        <w:t>;</w:t>
      </w:r>
    </w:p>
    <w:p w14:paraId="0B507B87"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org.springframework.web.bind.annotation.RequestBody</w:t>
      </w:r>
      <w:proofErr w:type="spellEnd"/>
      <w:r w:rsidRPr="00944211">
        <w:rPr>
          <w:sz w:val="20"/>
          <w:szCs w:val="20"/>
        </w:rPr>
        <w:t>;</w:t>
      </w:r>
    </w:p>
    <w:p w14:paraId="299FAB28"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org.springframework.web.bind.annotation.RequestMapping</w:t>
      </w:r>
      <w:proofErr w:type="spellEnd"/>
      <w:r w:rsidRPr="00944211">
        <w:rPr>
          <w:sz w:val="20"/>
          <w:szCs w:val="20"/>
        </w:rPr>
        <w:t>;</w:t>
      </w:r>
    </w:p>
    <w:p w14:paraId="6D75F173"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org.springframework.web.bind.annotation.RequestParam</w:t>
      </w:r>
      <w:proofErr w:type="spellEnd"/>
      <w:r w:rsidRPr="00944211">
        <w:rPr>
          <w:sz w:val="20"/>
          <w:szCs w:val="20"/>
        </w:rPr>
        <w:t>;</w:t>
      </w:r>
    </w:p>
    <w:p w14:paraId="60BCB366"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org.springframework.web.bind.annotation.ResponseStatus</w:t>
      </w:r>
      <w:proofErr w:type="spellEnd"/>
      <w:r w:rsidRPr="00944211">
        <w:rPr>
          <w:sz w:val="20"/>
          <w:szCs w:val="20"/>
        </w:rPr>
        <w:t>;</w:t>
      </w:r>
    </w:p>
    <w:p w14:paraId="423B3C2D" w14:textId="77777777" w:rsidR="007821BB" w:rsidRPr="00944211" w:rsidRDefault="007821BB" w:rsidP="007821BB">
      <w:pPr>
        <w:pStyle w:val="a5"/>
        <w:rPr>
          <w:sz w:val="20"/>
          <w:szCs w:val="20"/>
        </w:rPr>
      </w:pPr>
      <w:proofErr w:type="spellStart"/>
      <w:r w:rsidRPr="00944211">
        <w:rPr>
          <w:sz w:val="20"/>
          <w:szCs w:val="20"/>
        </w:rPr>
        <w:lastRenderedPageBreak/>
        <w:t>import</w:t>
      </w:r>
      <w:proofErr w:type="spellEnd"/>
      <w:r w:rsidRPr="00944211">
        <w:rPr>
          <w:sz w:val="20"/>
          <w:szCs w:val="20"/>
        </w:rPr>
        <w:t xml:space="preserve"> </w:t>
      </w:r>
      <w:proofErr w:type="spellStart"/>
      <w:r w:rsidRPr="00944211">
        <w:rPr>
          <w:sz w:val="20"/>
          <w:szCs w:val="20"/>
        </w:rPr>
        <w:t>org.springframework.web.bind.annotation.RestController</w:t>
      </w:r>
      <w:proofErr w:type="spellEnd"/>
      <w:r w:rsidRPr="00944211">
        <w:rPr>
          <w:sz w:val="20"/>
          <w:szCs w:val="20"/>
        </w:rPr>
        <w:t>;</w:t>
      </w:r>
    </w:p>
    <w:p w14:paraId="7580684E" w14:textId="77777777" w:rsidR="007821BB" w:rsidRPr="00944211" w:rsidRDefault="007821BB" w:rsidP="007821BB">
      <w:pPr>
        <w:pStyle w:val="a5"/>
        <w:rPr>
          <w:sz w:val="20"/>
          <w:szCs w:val="20"/>
        </w:rPr>
      </w:pPr>
    </w:p>
    <w:p w14:paraId="5A2E6FFF" w14:textId="77777777" w:rsidR="007821BB" w:rsidRPr="00944211" w:rsidRDefault="007821BB" w:rsidP="007821BB">
      <w:pPr>
        <w:pStyle w:val="a5"/>
        <w:rPr>
          <w:sz w:val="20"/>
          <w:szCs w:val="20"/>
        </w:rPr>
      </w:pPr>
      <w:r w:rsidRPr="00944211">
        <w:rPr>
          <w:sz w:val="20"/>
          <w:szCs w:val="20"/>
        </w:rPr>
        <w:t>@RestController</w:t>
      </w:r>
    </w:p>
    <w:p w14:paraId="428B669F" w14:textId="77777777" w:rsidR="007821BB" w:rsidRPr="00944211" w:rsidRDefault="007821BB" w:rsidP="007821BB">
      <w:pPr>
        <w:pStyle w:val="a5"/>
        <w:rPr>
          <w:sz w:val="20"/>
          <w:szCs w:val="20"/>
        </w:rPr>
      </w:pPr>
      <w:r w:rsidRPr="00944211">
        <w:rPr>
          <w:sz w:val="20"/>
          <w:szCs w:val="20"/>
        </w:rPr>
        <w:t>@AllArgsConstructor</w:t>
      </w:r>
    </w:p>
    <w:p w14:paraId="78ECCB8F" w14:textId="77777777" w:rsidR="007821BB" w:rsidRPr="00944211" w:rsidRDefault="007821BB" w:rsidP="007821BB">
      <w:pPr>
        <w:pStyle w:val="a5"/>
        <w:rPr>
          <w:sz w:val="20"/>
          <w:szCs w:val="20"/>
        </w:rPr>
      </w:pPr>
      <w:r w:rsidRPr="00944211">
        <w:rPr>
          <w:sz w:val="20"/>
          <w:szCs w:val="20"/>
        </w:rPr>
        <w:t>@RequestMapping(value = "/v1/</w:t>
      </w:r>
      <w:proofErr w:type="spellStart"/>
      <w:r w:rsidRPr="00944211">
        <w:rPr>
          <w:sz w:val="20"/>
          <w:szCs w:val="20"/>
        </w:rPr>
        <w:t>profile</w:t>
      </w:r>
      <w:proofErr w:type="spellEnd"/>
      <w:r w:rsidRPr="00944211">
        <w:rPr>
          <w:sz w:val="20"/>
          <w:szCs w:val="20"/>
        </w:rPr>
        <w:t>")</w:t>
      </w:r>
    </w:p>
    <w:p w14:paraId="2F4A1912" w14:textId="77777777" w:rsidR="007821BB" w:rsidRPr="00944211" w:rsidRDefault="007821BB" w:rsidP="007821BB">
      <w:pPr>
        <w:pStyle w:val="a5"/>
        <w:rPr>
          <w:sz w:val="20"/>
          <w:szCs w:val="20"/>
        </w:rPr>
      </w:pPr>
      <w:r w:rsidRPr="00944211">
        <w:rPr>
          <w:sz w:val="20"/>
          <w:szCs w:val="20"/>
        </w:rPr>
        <w:t>@Validated</w:t>
      </w:r>
    </w:p>
    <w:p w14:paraId="48B0A593" w14:textId="77777777" w:rsidR="007821BB" w:rsidRPr="00944211" w:rsidRDefault="007821BB" w:rsidP="007821BB">
      <w:pPr>
        <w:pStyle w:val="a5"/>
        <w:rPr>
          <w:sz w:val="20"/>
          <w:szCs w:val="20"/>
        </w:rPr>
      </w:pPr>
      <w:r w:rsidRPr="00944211">
        <w:rPr>
          <w:sz w:val="20"/>
          <w:szCs w:val="20"/>
        </w:rPr>
        <w:t>@Tag(name =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profile</w:t>
      </w:r>
      <w:proofErr w:type="spellEnd"/>
      <w:r w:rsidRPr="00944211">
        <w:rPr>
          <w:sz w:val="20"/>
          <w:szCs w:val="20"/>
        </w:rPr>
        <w:t xml:space="preserve"> </w:t>
      </w:r>
      <w:proofErr w:type="spellStart"/>
      <w:r w:rsidRPr="00944211">
        <w:rPr>
          <w:sz w:val="20"/>
          <w:szCs w:val="20"/>
        </w:rPr>
        <w:t>Controller</w:t>
      </w:r>
      <w:proofErr w:type="spellEnd"/>
      <w:r w:rsidRPr="00944211">
        <w:rPr>
          <w:sz w:val="20"/>
          <w:szCs w:val="20"/>
        </w:rPr>
        <w:t xml:space="preserve">",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Provides</w:t>
      </w:r>
      <w:proofErr w:type="spellEnd"/>
      <w:r w:rsidRPr="00944211">
        <w:rPr>
          <w:sz w:val="20"/>
          <w:szCs w:val="20"/>
        </w:rPr>
        <w:t xml:space="preserve"> CRUD </w:t>
      </w:r>
      <w:proofErr w:type="spellStart"/>
      <w:r w:rsidRPr="00944211">
        <w:rPr>
          <w:sz w:val="20"/>
          <w:szCs w:val="20"/>
        </w:rPr>
        <w:t>operations</w:t>
      </w:r>
      <w:proofErr w:type="spellEnd"/>
      <w:r w:rsidRPr="00944211">
        <w:rPr>
          <w:sz w:val="20"/>
          <w:szCs w:val="20"/>
        </w:rPr>
        <w:t xml:space="preserve"> for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profile</w:t>
      </w:r>
      <w:proofErr w:type="spellEnd"/>
      <w:r w:rsidRPr="00944211">
        <w:rPr>
          <w:sz w:val="20"/>
          <w:szCs w:val="20"/>
        </w:rPr>
        <w:t xml:space="preserve"> </w:t>
      </w:r>
      <w:proofErr w:type="spellStart"/>
      <w:r w:rsidRPr="00944211">
        <w:rPr>
          <w:sz w:val="20"/>
          <w:szCs w:val="20"/>
        </w:rPr>
        <w:t>content</w:t>
      </w:r>
      <w:proofErr w:type="spellEnd"/>
      <w:r w:rsidRPr="00944211">
        <w:rPr>
          <w:sz w:val="20"/>
          <w:szCs w:val="20"/>
        </w:rPr>
        <w:t>")</w:t>
      </w:r>
    </w:p>
    <w:p w14:paraId="3BCCD0AB" w14:textId="77777777" w:rsidR="007821BB" w:rsidRPr="00944211" w:rsidRDefault="007821BB" w:rsidP="007821BB">
      <w:pPr>
        <w:pStyle w:val="a5"/>
        <w:rPr>
          <w:sz w:val="20"/>
          <w:szCs w:val="20"/>
        </w:rPr>
      </w:pP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class</w:t>
      </w:r>
      <w:proofErr w:type="spellEnd"/>
      <w:r w:rsidRPr="00944211">
        <w:rPr>
          <w:sz w:val="20"/>
          <w:szCs w:val="20"/>
        </w:rPr>
        <w:t xml:space="preserve"> </w:t>
      </w:r>
      <w:proofErr w:type="spellStart"/>
      <w:r w:rsidRPr="00944211">
        <w:rPr>
          <w:sz w:val="20"/>
          <w:szCs w:val="20"/>
        </w:rPr>
        <w:t>LeadProfileController</w:t>
      </w:r>
      <w:proofErr w:type="spellEnd"/>
      <w:r w:rsidRPr="00944211">
        <w:rPr>
          <w:sz w:val="20"/>
          <w:szCs w:val="20"/>
        </w:rPr>
        <w:t xml:space="preserve"> {</w:t>
      </w:r>
    </w:p>
    <w:p w14:paraId="3B6E08E9" w14:textId="77777777" w:rsidR="007821BB" w:rsidRPr="00944211" w:rsidRDefault="007821BB" w:rsidP="007821BB">
      <w:pPr>
        <w:pStyle w:val="a5"/>
        <w:rPr>
          <w:sz w:val="20"/>
          <w:szCs w:val="20"/>
        </w:rPr>
      </w:pPr>
    </w:p>
    <w:p w14:paraId="0758B5DA"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private</w:t>
      </w:r>
      <w:proofErr w:type="spellEnd"/>
      <w:r w:rsidRPr="00944211">
        <w:rPr>
          <w:sz w:val="20"/>
          <w:szCs w:val="20"/>
        </w:rPr>
        <w:t xml:space="preserve"> </w:t>
      </w:r>
      <w:proofErr w:type="spellStart"/>
      <w:r w:rsidRPr="00944211">
        <w:rPr>
          <w:sz w:val="20"/>
          <w:szCs w:val="20"/>
        </w:rPr>
        <w:t>LeadService</w:t>
      </w:r>
      <w:proofErr w:type="spellEnd"/>
      <w:r w:rsidRPr="00944211">
        <w:rPr>
          <w:sz w:val="20"/>
          <w:szCs w:val="20"/>
        </w:rPr>
        <w:t xml:space="preserve"> </w:t>
      </w:r>
      <w:proofErr w:type="spellStart"/>
      <w:r w:rsidRPr="00944211">
        <w:rPr>
          <w:sz w:val="20"/>
          <w:szCs w:val="20"/>
        </w:rPr>
        <w:t>leadService</w:t>
      </w:r>
      <w:proofErr w:type="spellEnd"/>
      <w:r w:rsidRPr="00944211">
        <w:rPr>
          <w:sz w:val="20"/>
          <w:szCs w:val="20"/>
        </w:rPr>
        <w:t>;</w:t>
      </w:r>
    </w:p>
    <w:p w14:paraId="7145328D" w14:textId="77777777" w:rsidR="007821BB" w:rsidRPr="00944211" w:rsidRDefault="007821BB" w:rsidP="007821BB">
      <w:pPr>
        <w:pStyle w:val="a5"/>
        <w:rPr>
          <w:sz w:val="20"/>
          <w:szCs w:val="20"/>
        </w:rPr>
      </w:pPr>
    </w:p>
    <w:p w14:paraId="06B13A92" w14:textId="77777777" w:rsidR="007821BB" w:rsidRPr="00944211" w:rsidRDefault="007821BB" w:rsidP="007821BB">
      <w:pPr>
        <w:pStyle w:val="a5"/>
        <w:rPr>
          <w:sz w:val="20"/>
          <w:szCs w:val="20"/>
        </w:rPr>
      </w:pPr>
      <w:r w:rsidRPr="00944211">
        <w:rPr>
          <w:sz w:val="20"/>
          <w:szCs w:val="20"/>
        </w:rPr>
        <w:t xml:space="preserve">  @GetMapping(value = "/{</w:t>
      </w:r>
      <w:proofErr w:type="spellStart"/>
      <w:r w:rsidRPr="00944211">
        <w:rPr>
          <w:sz w:val="20"/>
          <w:szCs w:val="20"/>
        </w:rPr>
        <w:t>email</w:t>
      </w:r>
      <w:proofErr w:type="spellEnd"/>
      <w:r w:rsidRPr="00944211">
        <w:rPr>
          <w:sz w:val="20"/>
          <w:szCs w:val="20"/>
        </w:rPr>
        <w:t>}")</w:t>
      </w:r>
    </w:p>
    <w:p w14:paraId="5820A384" w14:textId="77777777" w:rsidR="007821BB" w:rsidRPr="00944211" w:rsidRDefault="007821BB" w:rsidP="007821BB">
      <w:pPr>
        <w:pStyle w:val="a5"/>
        <w:rPr>
          <w:sz w:val="20"/>
          <w:szCs w:val="20"/>
        </w:rPr>
      </w:pPr>
      <w:r w:rsidRPr="00944211">
        <w:rPr>
          <w:sz w:val="20"/>
          <w:szCs w:val="20"/>
        </w:rPr>
        <w:t xml:space="preserve">  @ResponseStatus(HttpStatus.OK)</w:t>
      </w:r>
    </w:p>
    <w:p w14:paraId="772DECCC" w14:textId="77777777" w:rsidR="007821BB" w:rsidRPr="00944211" w:rsidRDefault="007821BB" w:rsidP="007821BB">
      <w:pPr>
        <w:pStyle w:val="a5"/>
        <w:rPr>
          <w:sz w:val="20"/>
          <w:szCs w:val="20"/>
        </w:rPr>
      </w:pPr>
      <w:r w:rsidRPr="00944211">
        <w:rPr>
          <w:sz w:val="20"/>
          <w:szCs w:val="20"/>
        </w:rPr>
        <w:t xml:space="preserve">  @Operation(summary = "</w:t>
      </w:r>
      <w:proofErr w:type="spellStart"/>
      <w:r w:rsidRPr="00944211">
        <w:rPr>
          <w:sz w:val="20"/>
          <w:szCs w:val="20"/>
        </w:rPr>
        <w:t>Endpoint</w:t>
      </w:r>
      <w:proofErr w:type="spellEnd"/>
      <w:r w:rsidRPr="00944211">
        <w:rPr>
          <w:sz w:val="20"/>
          <w:szCs w:val="20"/>
        </w:rPr>
        <w:t xml:space="preserve"> </w:t>
      </w:r>
      <w:proofErr w:type="spellStart"/>
      <w:r w:rsidRPr="00944211">
        <w:rPr>
          <w:sz w:val="20"/>
          <w:szCs w:val="20"/>
        </w:rPr>
        <w:t>allows</w:t>
      </w:r>
      <w:proofErr w:type="spellEnd"/>
      <w:r w:rsidRPr="00944211">
        <w:rPr>
          <w:sz w:val="20"/>
          <w:szCs w:val="20"/>
        </w:rPr>
        <w:t xml:space="preserve"> </w:t>
      </w:r>
      <w:proofErr w:type="spellStart"/>
      <w:r w:rsidRPr="00944211">
        <w:rPr>
          <w:sz w:val="20"/>
          <w:szCs w:val="20"/>
        </w:rPr>
        <w:t>to</w:t>
      </w:r>
      <w:proofErr w:type="spellEnd"/>
      <w:r w:rsidRPr="00944211">
        <w:rPr>
          <w:sz w:val="20"/>
          <w:szCs w:val="20"/>
        </w:rPr>
        <w:t xml:space="preserve"> </w:t>
      </w:r>
      <w:proofErr w:type="spellStart"/>
      <w:r w:rsidRPr="00944211">
        <w:rPr>
          <w:sz w:val="20"/>
          <w:szCs w:val="20"/>
        </w:rPr>
        <w:t>get</w:t>
      </w:r>
      <w:proofErr w:type="spellEnd"/>
      <w:r w:rsidRPr="00944211">
        <w:rPr>
          <w:sz w:val="20"/>
          <w:szCs w:val="20"/>
        </w:rPr>
        <w:t xml:space="preserve"> </w:t>
      </w:r>
      <w:proofErr w:type="spellStart"/>
      <w:r w:rsidRPr="00944211">
        <w:rPr>
          <w:sz w:val="20"/>
          <w:szCs w:val="20"/>
        </w:rPr>
        <w:t>lead's</w:t>
      </w:r>
      <w:proofErr w:type="spellEnd"/>
      <w:r w:rsidRPr="00944211">
        <w:rPr>
          <w:sz w:val="20"/>
          <w:szCs w:val="20"/>
        </w:rPr>
        <w:t xml:space="preserve"> </w:t>
      </w:r>
      <w:proofErr w:type="spellStart"/>
      <w:r w:rsidRPr="00944211">
        <w:rPr>
          <w:sz w:val="20"/>
          <w:szCs w:val="20"/>
        </w:rPr>
        <w:t>profile</w:t>
      </w:r>
      <w:proofErr w:type="spellEnd"/>
      <w:r w:rsidRPr="00944211">
        <w:rPr>
          <w:sz w:val="20"/>
          <w:szCs w:val="20"/>
        </w:rPr>
        <w:t xml:space="preserve"> </w:t>
      </w:r>
      <w:proofErr w:type="spellStart"/>
      <w:r w:rsidRPr="00944211">
        <w:rPr>
          <w:sz w:val="20"/>
          <w:szCs w:val="20"/>
        </w:rPr>
        <w:t>by</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w:t>
      </w:r>
    </w:p>
    <w:p w14:paraId="37E232E4" w14:textId="77777777" w:rsidR="007821BB" w:rsidRPr="00944211" w:rsidRDefault="007821BB" w:rsidP="007821BB">
      <w:pPr>
        <w:pStyle w:val="a5"/>
        <w:rPr>
          <w:sz w:val="20"/>
          <w:szCs w:val="20"/>
        </w:rPr>
      </w:pPr>
      <w:r w:rsidRPr="00944211">
        <w:rPr>
          <w:sz w:val="20"/>
          <w:szCs w:val="20"/>
        </w:rPr>
        <w:t xml:space="preserve">  @ApiResponses(value = {</w:t>
      </w:r>
    </w:p>
    <w:p w14:paraId="7BC71424" w14:textId="77777777" w:rsidR="007821BB" w:rsidRPr="00944211" w:rsidRDefault="007821BB" w:rsidP="007821BB">
      <w:pPr>
        <w:pStyle w:val="a5"/>
        <w:rPr>
          <w:sz w:val="20"/>
          <w:szCs w:val="20"/>
        </w:rPr>
      </w:pPr>
      <w:r w:rsidRPr="00944211">
        <w:rPr>
          <w:sz w:val="20"/>
          <w:szCs w:val="20"/>
        </w:rPr>
        <w:t xml:space="preserve">      @ApiResponse(responseCode = "200",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profile</w:t>
      </w:r>
      <w:proofErr w:type="spellEnd"/>
      <w:r w:rsidRPr="00944211">
        <w:rPr>
          <w:sz w:val="20"/>
          <w:szCs w:val="20"/>
        </w:rPr>
        <w:t xml:space="preserve"> </w:t>
      </w:r>
      <w:proofErr w:type="spellStart"/>
      <w:r w:rsidRPr="00944211">
        <w:rPr>
          <w:sz w:val="20"/>
          <w:szCs w:val="20"/>
        </w:rPr>
        <w:t>received</w:t>
      </w:r>
      <w:proofErr w:type="spellEnd"/>
      <w:r w:rsidRPr="00944211">
        <w:rPr>
          <w:sz w:val="20"/>
          <w:szCs w:val="20"/>
        </w:rPr>
        <w:t xml:space="preserve"> </w:t>
      </w:r>
      <w:proofErr w:type="spellStart"/>
      <w:r w:rsidRPr="00944211">
        <w:rPr>
          <w:sz w:val="20"/>
          <w:szCs w:val="20"/>
        </w:rPr>
        <w:t>successfully</w:t>
      </w:r>
      <w:proofErr w:type="spellEnd"/>
      <w:r w:rsidRPr="00944211">
        <w:rPr>
          <w:sz w:val="20"/>
          <w:szCs w:val="20"/>
        </w:rPr>
        <w:t>",</w:t>
      </w:r>
    </w:p>
    <w:p w14:paraId="1F5C959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LeadProfileResponseDto.class</w:t>
      </w:r>
      <w:proofErr w:type="spellEnd"/>
      <w:r w:rsidRPr="00944211">
        <w:rPr>
          <w:sz w:val="20"/>
          <w:szCs w:val="20"/>
        </w:rPr>
        <w:t>))}),</w:t>
      </w:r>
    </w:p>
    <w:p w14:paraId="3DE302D7" w14:textId="77777777" w:rsidR="007821BB" w:rsidRPr="00944211" w:rsidRDefault="007821BB" w:rsidP="007821BB">
      <w:pPr>
        <w:pStyle w:val="a5"/>
        <w:rPr>
          <w:sz w:val="20"/>
          <w:szCs w:val="20"/>
        </w:rPr>
      </w:pPr>
      <w:r w:rsidRPr="00944211">
        <w:rPr>
          <w:sz w:val="20"/>
          <w:szCs w:val="20"/>
        </w:rPr>
        <w:t xml:space="preserve">      @ApiResponse(responseCode = "400",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Bad</w:t>
      </w:r>
      <w:proofErr w:type="spellEnd"/>
      <w:r w:rsidRPr="00944211">
        <w:rPr>
          <w:sz w:val="20"/>
          <w:szCs w:val="20"/>
        </w:rPr>
        <w:t xml:space="preserve"> </w:t>
      </w:r>
      <w:proofErr w:type="spellStart"/>
      <w:r w:rsidRPr="00944211">
        <w:rPr>
          <w:sz w:val="20"/>
          <w:szCs w:val="20"/>
        </w:rPr>
        <w:t>Request</w:t>
      </w:r>
      <w:proofErr w:type="spellEnd"/>
      <w:r w:rsidRPr="00944211">
        <w:rPr>
          <w:sz w:val="20"/>
          <w:szCs w:val="20"/>
        </w:rPr>
        <w:t>",</w:t>
      </w:r>
    </w:p>
    <w:p w14:paraId="48F0D52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5A2E64AD" w14:textId="77777777" w:rsidR="007821BB" w:rsidRPr="00944211" w:rsidRDefault="007821BB" w:rsidP="007821BB">
      <w:pPr>
        <w:pStyle w:val="a5"/>
        <w:rPr>
          <w:sz w:val="20"/>
          <w:szCs w:val="20"/>
        </w:rPr>
      </w:pPr>
      <w:r w:rsidRPr="00944211">
        <w:rPr>
          <w:sz w:val="20"/>
          <w:szCs w:val="20"/>
        </w:rPr>
        <w:t xml:space="preserve">      @ApiResponse(responseCode = "401",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Unauthorized</w:t>
      </w:r>
      <w:proofErr w:type="spellEnd"/>
      <w:r w:rsidRPr="00944211">
        <w:rPr>
          <w:sz w:val="20"/>
          <w:szCs w:val="20"/>
        </w:rPr>
        <w:t>",</w:t>
      </w:r>
    </w:p>
    <w:p w14:paraId="40D9386F"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6856D044" w14:textId="77777777" w:rsidR="007821BB" w:rsidRPr="00944211" w:rsidRDefault="007821BB" w:rsidP="007821BB">
      <w:pPr>
        <w:pStyle w:val="a5"/>
        <w:rPr>
          <w:sz w:val="20"/>
          <w:szCs w:val="20"/>
        </w:rPr>
      </w:pPr>
      <w:r w:rsidRPr="00944211">
        <w:rPr>
          <w:sz w:val="20"/>
          <w:szCs w:val="20"/>
        </w:rPr>
        <w:t xml:space="preserve">      @ApiResponse(responseCode = "403",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Forbidden</w:t>
      </w:r>
      <w:proofErr w:type="spellEnd"/>
      <w:r w:rsidRPr="00944211">
        <w:rPr>
          <w:sz w:val="20"/>
          <w:szCs w:val="20"/>
        </w:rPr>
        <w:t>",</w:t>
      </w:r>
    </w:p>
    <w:p w14:paraId="6580A7A7"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13ACA18A" w14:textId="77777777" w:rsidR="007821BB" w:rsidRPr="00944211" w:rsidRDefault="007821BB" w:rsidP="007821BB">
      <w:pPr>
        <w:pStyle w:val="a5"/>
        <w:rPr>
          <w:sz w:val="20"/>
          <w:szCs w:val="20"/>
        </w:rPr>
      </w:pPr>
      <w:r w:rsidRPr="00944211">
        <w:rPr>
          <w:sz w:val="20"/>
          <w:szCs w:val="20"/>
        </w:rPr>
        <w:t xml:space="preserve">      @ApiResponse(responseCode = "404",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Not</w:t>
      </w:r>
      <w:proofErr w:type="spellEnd"/>
      <w:r w:rsidRPr="00944211">
        <w:rPr>
          <w:sz w:val="20"/>
          <w:szCs w:val="20"/>
        </w:rPr>
        <w:t xml:space="preserve"> </w:t>
      </w:r>
      <w:proofErr w:type="spellStart"/>
      <w:r w:rsidRPr="00944211">
        <w:rPr>
          <w:sz w:val="20"/>
          <w:szCs w:val="20"/>
        </w:rPr>
        <w:t>Found</w:t>
      </w:r>
      <w:proofErr w:type="spellEnd"/>
      <w:r w:rsidRPr="00944211">
        <w:rPr>
          <w:sz w:val="20"/>
          <w:szCs w:val="20"/>
        </w:rPr>
        <w:t>",</w:t>
      </w:r>
    </w:p>
    <w:p w14:paraId="60BDE5E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7028ABCC" w14:textId="77777777" w:rsidR="007821BB" w:rsidRPr="00944211" w:rsidRDefault="007821BB" w:rsidP="007821BB">
      <w:pPr>
        <w:pStyle w:val="a5"/>
        <w:rPr>
          <w:sz w:val="20"/>
          <w:szCs w:val="20"/>
        </w:rPr>
      </w:pPr>
      <w:r w:rsidRPr="00944211">
        <w:rPr>
          <w:sz w:val="20"/>
          <w:szCs w:val="20"/>
        </w:rPr>
        <w:t xml:space="preserve">      @ApiResponse(responseCode = "500",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Internal</w:t>
      </w:r>
      <w:proofErr w:type="spellEnd"/>
      <w:r w:rsidRPr="00944211">
        <w:rPr>
          <w:sz w:val="20"/>
          <w:szCs w:val="20"/>
        </w:rPr>
        <w:t xml:space="preserve"> Server </w:t>
      </w:r>
      <w:proofErr w:type="spellStart"/>
      <w:r w:rsidRPr="00944211">
        <w:rPr>
          <w:sz w:val="20"/>
          <w:szCs w:val="20"/>
        </w:rPr>
        <w:t>Error</w:t>
      </w:r>
      <w:proofErr w:type="spellEnd"/>
      <w:r w:rsidRPr="00944211">
        <w:rPr>
          <w:sz w:val="20"/>
          <w:szCs w:val="20"/>
        </w:rPr>
        <w:t>",</w:t>
      </w:r>
    </w:p>
    <w:p w14:paraId="6353A0C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1A4AD878" w14:textId="77777777" w:rsidR="007821BB" w:rsidRPr="00944211" w:rsidRDefault="007821BB" w:rsidP="007821BB">
      <w:pPr>
        <w:pStyle w:val="a5"/>
        <w:rPr>
          <w:sz w:val="20"/>
          <w:szCs w:val="20"/>
        </w:rPr>
      </w:pPr>
      <w:r w:rsidRPr="00944211">
        <w:rPr>
          <w:sz w:val="20"/>
          <w:szCs w:val="20"/>
        </w:rPr>
        <w:t xml:space="preserve">  })</w:t>
      </w:r>
    </w:p>
    <w:p w14:paraId="445F2A97"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LeadProfileResponseDto</w:t>
      </w:r>
      <w:proofErr w:type="spellEnd"/>
      <w:r w:rsidRPr="00944211">
        <w:rPr>
          <w:sz w:val="20"/>
          <w:szCs w:val="20"/>
        </w:rPr>
        <w:t xml:space="preserve"> </w:t>
      </w:r>
      <w:proofErr w:type="spellStart"/>
      <w:r w:rsidRPr="00944211">
        <w:rPr>
          <w:sz w:val="20"/>
          <w:szCs w:val="20"/>
        </w:rPr>
        <w:t>getLeadProfileByEmail</w:t>
      </w:r>
      <w:proofErr w:type="spellEnd"/>
      <w:r w:rsidRPr="00944211">
        <w:rPr>
          <w:sz w:val="20"/>
          <w:szCs w:val="20"/>
        </w:rPr>
        <w:t>(</w:t>
      </w:r>
    </w:p>
    <w:p w14:paraId="11F1C923" w14:textId="77777777" w:rsidR="007821BB" w:rsidRPr="00944211" w:rsidRDefault="007821BB" w:rsidP="007821BB">
      <w:pPr>
        <w:pStyle w:val="a5"/>
        <w:rPr>
          <w:sz w:val="20"/>
          <w:szCs w:val="20"/>
        </w:rPr>
      </w:pPr>
      <w:r w:rsidRPr="00944211">
        <w:rPr>
          <w:sz w:val="20"/>
          <w:szCs w:val="20"/>
        </w:rPr>
        <w:t xml:space="preserve">      @Parameter(description = "</w:t>
      </w:r>
      <w:proofErr w:type="spellStart"/>
      <w:r w:rsidRPr="00944211">
        <w:rPr>
          <w:sz w:val="20"/>
          <w:szCs w:val="20"/>
        </w:rPr>
        <w:t>Target</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 xml:space="preserve">", </w:t>
      </w:r>
      <w:proofErr w:type="spellStart"/>
      <w:r w:rsidRPr="00944211">
        <w:rPr>
          <w:sz w:val="20"/>
          <w:szCs w:val="20"/>
        </w:rPr>
        <w:t>example</w:t>
      </w:r>
      <w:proofErr w:type="spellEnd"/>
      <w:r w:rsidRPr="00944211">
        <w:rPr>
          <w:sz w:val="20"/>
          <w:szCs w:val="20"/>
        </w:rPr>
        <w:t xml:space="preserve"> = "john.smith@gmail.com")</w:t>
      </w:r>
    </w:p>
    <w:p w14:paraId="03BDF4DF" w14:textId="77777777" w:rsidR="007821BB" w:rsidRPr="00944211" w:rsidRDefault="007821BB" w:rsidP="007821BB">
      <w:pPr>
        <w:pStyle w:val="a5"/>
        <w:rPr>
          <w:sz w:val="20"/>
          <w:szCs w:val="20"/>
        </w:rPr>
      </w:pPr>
      <w:r w:rsidRPr="00944211">
        <w:rPr>
          <w:sz w:val="20"/>
          <w:szCs w:val="20"/>
        </w:rPr>
        <w:t xml:space="preserve">      @NotBlank(message = EMAIL_REQUIRED) @PathVariable @Email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 {</w:t>
      </w:r>
    </w:p>
    <w:p w14:paraId="2967C87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w:t>
      </w:r>
      <w:proofErr w:type="spellStart"/>
      <w:r w:rsidRPr="00944211">
        <w:rPr>
          <w:sz w:val="20"/>
          <w:szCs w:val="20"/>
        </w:rPr>
        <w:t>leadService.getLeadProfileByEmail</w:t>
      </w:r>
      <w:proofErr w:type="spellEnd"/>
      <w:r w:rsidRPr="00944211">
        <w:rPr>
          <w:sz w:val="20"/>
          <w:szCs w:val="20"/>
        </w:rPr>
        <w:t>(</w:t>
      </w:r>
      <w:proofErr w:type="spellStart"/>
      <w:r w:rsidRPr="00944211">
        <w:rPr>
          <w:sz w:val="20"/>
          <w:szCs w:val="20"/>
        </w:rPr>
        <w:t>email</w:t>
      </w:r>
      <w:proofErr w:type="spellEnd"/>
      <w:r w:rsidRPr="00944211">
        <w:rPr>
          <w:sz w:val="20"/>
          <w:szCs w:val="20"/>
        </w:rPr>
        <w:t>);</w:t>
      </w:r>
    </w:p>
    <w:p w14:paraId="0D82FCBD" w14:textId="77777777" w:rsidR="007821BB" w:rsidRPr="00944211" w:rsidRDefault="007821BB" w:rsidP="007821BB">
      <w:pPr>
        <w:pStyle w:val="a5"/>
        <w:rPr>
          <w:sz w:val="20"/>
          <w:szCs w:val="20"/>
        </w:rPr>
      </w:pPr>
      <w:r w:rsidRPr="00944211">
        <w:rPr>
          <w:sz w:val="20"/>
          <w:szCs w:val="20"/>
        </w:rPr>
        <w:t xml:space="preserve">  }</w:t>
      </w:r>
    </w:p>
    <w:p w14:paraId="7526A145" w14:textId="77777777" w:rsidR="007821BB" w:rsidRPr="00944211" w:rsidRDefault="007821BB" w:rsidP="007821BB">
      <w:pPr>
        <w:pStyle w:val="a5"/>
        <w:rPr>
          <w:sz w:val="20"/>
          <w:szCs w:val="20"/>
        </w:rPr>
      </w:pPr>
    </w:p>
    <w:p w14:paraId="6605C043" w14:textId="77777777" w:rsidR="007821BB" w:rsidRPr="00944211" w:rsidRDefault="007821BB" w:rsidP="007821BB">
      <w:pPr>
        <w:pStyle w:val="a5"/>
        <w:rPr>
          <w:sz w:val="20"/>
          <w:szCs w:val="20"/>
        </w:rPr>
      </w:pPr>
      <w:r w:rsidRPr="00944211">
        <w:rPr>
          <w:sz w:val="20"/>
          <w:szCs w:val="20"/>
        </w:rPr>
        <w:t xml:space="preserve">  @PostMapping("/create-profile")</w:t>
      </w:r>
    </w:p>
    <w:p w14:paraId="05ADAF46" w14:textId="77777777" w:rsidR="007821BB" w:rsidRPr="00944211" w:rsidRDefault="007821BB" w:rsidP="007821BB">
      <w:pPr>
        <w:pStyle w:val="a5"/>
        <w:rPr>
          <w:sz w:val="20"/>
          <w:szCs w:val="20"/>
        </w:rPr>
      </w:pPr>
      <w:r w:rsidRPr="00944211">
        <w:rPr>
          <w:sz w:val="20"/>
          <w:szCs w:val="20"/>
        </w:rPr>
        <w:t xml:space="preserve">  @ResponseStatus(HttpStatus.CREATED)</w:t>
      </w:r>
    </w:p>
    <w:p w14:paraId="7329B73D" w14:textId="77777777" w:rsidR="007821BB" w:rsidRPr="00944211" w:rsidRDefault="007821BB" w:rsidP="007821BB">
      <w:pPr>
        <w:pStyle w:val="a5"/>
        <w:rPr>
          <w:sz w:val="20"/>
          <w:szCs w:val="20"/>
        </w:rPr>
      </w:pPr>
      <w:r w:rsidRPr="00944211">
        <w:rPr>
          <w:sz w:val="20"/>
          <w:szCs w:val="20"/>
        </w:rPr>
        <w:t xml:space="preserve">  @Operation(summary = "</w:t>
      </w:r>
      <w:proofErr w:type="spellStart"/>
      <w:r w:rsidRPr="00944211">
        <w:rPr>
          <w:sz w:val="20"/>
          <w:szCs w:val="20"/>
        </w:rPr>
        <w:t>Endpoint</w:t>
      </w:r>
      <w:proofErr w:type="spellEnd"/>
      <w:r w:rsidRPr="00944211">
        <w:rPr>
          <w:sz w:val="20"/>
          <w:szCs w:val="20"/>
        </w:rPr>
        <w:t xml:space="preserve"> </w:t>
      </w:r>
      <w:proofErr w:type="spellStart"/>
      <w:r w:rsidRPr="00944211">
        <w:rPr>
          <w:sz w:val="20"/>
          <w:szCs w:val="20"/>
        </w:rPr>
        <w:t>allows</w:t>
      </w:r>
      <w:proofErr w:type="spellEnd"/>
      <w:r w:rsidRPr="00944211">
        <w:rPr>
          <w:sz w:val="20"/>
          <w:szCs w:val="20"/>
        </w:rPr>
        <w:t xml:space="preserve"> </w:t>
      </w:r>
      <w:proofErr w:type="spellStart"/>
      <w:r w:rsidRPr="00944211">
        <w:rPr>
          <w:sz w:val="20"/>
          <w:szCs w:val="20"/>
        </w:rPr>
        <w:t>to</w:t>
      </w:r>
      <w:proofErr w:type="spellEnd"/>
      <w:r w:rsidRPr="00944211">
        <w:rPr>
          <w:sz w:val="20"/>
          <w:szCs w:val="20"/>
        </w:rPr>
        <w:t xml:space="preserve"> </w:t>
      </w:r>
      <w:proofErr w:type="spellStart"/>
      <w:r w:rsidRPr="00944211">
        <w:rPr>
          <w:sz w:val="20"/>
          <w:szCs w:val="20"/>
        </w:rPr>
        <w:t>create</w:t>
      </w:r>
      <w:proofErr w:type="spellEnd"/>
      <w:r w:rsidRPr="00944211">
        <w:rPr>
          <w:sz w:val="20"/>
          <w:szCs w:val="20"/>
        </w:rPr>
        <w:t xml:space="preserve"> </w:t>
      </w:r>
      <w:proofErr w:type="spellStart"/>
      <w:r w:rsidRPr="00944211">
        <w:rPr>
          <w:sz w:val="20"/>
          <w:szCs w:val="20"/>
        </w:rPr>
        <w:t>lead's</w:t>
      </w:r>
      <w:proofErr w:type="spellEnd"/>
      <w:r w:rsidRPr="00944211">
        <w:rPr>
          <w:sz w:val="20"/>
          <w:szCs w:val="20"/>
        </w:rPr>
        <w:t xml:space="preserve"> </w:t>
      </w:r>
      <w:proofErr w:type="spellStart"/>
      <w:r w:rsidRPr="00944211">
        <w:rPr>
          <w:sz w:val="20"/>
          <w:szCs w:val="20"/>
        </w:rPr>
        <w:t>profile</w:t>
      </w:r>
      <w:proofErr w:type="spellEnd"/>
      <w:r w:rsidRPr="00944211">
        <w:rPr>
          <w:sz w:val="20"/>
          <w:szCs w:val="20"/>
        </w:rPr>
        <w:t>")</w:t>
      </w:r>
    </w:p>
    <w:p w14:paraId="2267A2D0" w14:textId="77777777" w:rsidR="007821BB" w:rsidRPr="00944211" w:rsidRDefault="007821BB" w:rsidP="007821BB">
      <w:pPr>
        <w:pStyle w:val="a5"/>
        <w:rPr>
          <w:sz w:val="20"/>
          <w:szCs w:val="20"/>
        </w:rPr>
      </w:pPr>
      <w:r w:rsidRPr="00944211">
        <w:rPr>
          <w:sz w:val="20"/>
          <w:szCs w:val="20"/>
        </w:rPr>
        <w:t xml:space="preserve">  @ApiResponses(value = {</w:t>
      </w:r>
    </w:p>
    <w:p w14:paraId="7CDDBE94" w14:textId="77777777" w:rsidR="007821BB" w:rsidRPr="00944211" w:rsidRDefault="007821BB" w:rsidP="007821BB">
      <w:pPr>
        <w:pStyle w:val="a5"/>
        <w:rPr>
          <w:sz w:val="20"/>
          <w:szCs w:val="20"/>
        </w:rPr>
      </w:pPr>
      <w:r w:rsidRPr="00944211">
        <w:rPr>
          <w:sz w:val="20"/>
          <w:szCs w:val="20"/>
        </w:rPr>
        <w:t xml:space="preserve">      @ApiResponse(responseCode = "201",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Successfully</w:t>
      </w:r>
      <w:proofErr w:type="spellEnd"/>
      <w:r w:rsidRPr="00944211">
        <w:rPr>
          <w:sz w:val="20"/>
          <w:szCs w:val="20"/>
        </w:rPr>
        <w:t xml:space="preserve"> </w:t>
      </w:r>
      <w:proofErr w:type="spellStart"/>
      <w:r w:rsidRPr="00944211">
        <w:rPr>
          <w:sz w:val="20"/>
          <w:szCs w:val="20"/>
        </w:rPr>
        <w:t>created</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profile</w:t>
      </w:r>
      <w:proofErr w:type="spellEnd"/>
      <w:r w:rsidRPr="00944211">
        <w:rPr>
          <w:sz w:val="20"/>
          <w:szCs w:val="20"/>
        </w:rPr>
        <w:t>",</w:t>
      </w:r>
    </w:p>
    <w:p w14:paraId="61E53CB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LeadListResponseDto.class</w:t>
      </w:r>
      <w:proofErr w:type="spellEnd"/>
      <w:r w:rsidRPr="00944211">
        <w:rPr>
          <w:sz w:val="20"/>
          <w:szCs w:val="20"/>
        </w:rPr>
        <w:t>))}),</w:t>
      </w:r>
    </w:p>
    <w:p w14:paraId="3257D3A3" w14:textId="77777777" w:rsidR="007821BB" w:rsidRPr="00944211" w:rsidRDefault="007821BB" w:rsidP="007821BB">
      <w:pPr>
        <w:pStyle w:val="a5"/>
        <w:rPr>
          <w:sz w:val="20"/>
          <w:szCs w:val="20"/>
        </w:rPr>
      </w:pPr>
      <w:r w:rsidRPr="00944211">
        <w:rPr>
          <w:sz w:val="20"/>
          <w:szCs w:val="20"/>
        </w:rPr>
        <w:t xml:space="preserve">      @ApiResponse(responseCode = "400",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Bad</w:t>
      </w:r>
      <w:proofErr w:type="spellEnd"/>
      <w:r w:rsidRPr="00944211">
        <w:rPr>
          <w:sz w:val="20"/>
          <w:szCs w:val="20"/>
        </w:rPr>
        <w:t xml:space="preserve"> </w:t>
      </w:r>
      <w:proofErr w:type="spellStart"/>
      <w:r w:rsidRPr="00944211">
        <w:rPr>
          <w:sz w:val="20"/>
          <w:szCs w:val="20"/>
        </w:rPr>
        <w:t>Request</w:t>
      </w:r>
      <w:proofErr w:type="spellEnd"/>
      <w:r w:rsidRPr="00944211">
        <w:rPr>
          <w:sz w:val="20"/>
          <w:szCs w:val="20"/>
        </w:rPr>
        <w:t>",</w:t>
      </w:r>
    </w:p>
    <w:p w14:paraId="6E5ED7C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4789A72B" w14:textId="77777777" w:rsidR="007821BB" w:rsidRPr="00944211" w:rsidRDefault="007821BB" w:rsidP="007821BB">
      <w:pPr>
        <w:pStyle w:val="a5"/>
        <w:rPr>
          <w:sz w:val="20"/>
          <w:szCs w:val="20"/>
        </w:rPr>
      </w:pPr>
      <w:r w:rsidRPr="00944211">
        <w:rPr>
          <w:sz w:val="20"/>
          <w:szCs w:val="20"/>
        </w:rPr>
        <w:t xml:space="preserve">      @ApiResponse(responseCode = "401",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Unauthorized</w:t>
      </w:r>
      <w:proofErr w:type="spellEnd"/>
      <w:r w:rsidRPr="00944211">
        <w:rPr>
          <w:sz w:val="20"/>
          <w:szCs w:val="20"/>
        </w:rPr>
        <w:t>",</w:t>
      </w:r>
    </w:p>
    <w:p w14:paraId="06DEF26B"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3206A586" w14:textId="77777777" w:rsidR="007821BB" w:rsidRPr="00944211" w:rsidRDefault="007821BB" w:rsidP="007821BB">
      <w:pPr>
        <w:pStyle w:val="a5"/>
        <w:rPr>
          <w:sz w:val="20"/>
          <w:szCs w:val="20"/>
        </w:rPr>
      </w:pPr>
      <w:r w:rsidRPr="00944211">
        <w:rPr>
          <w:sz w:val="20"/>
          <w:szCs w:val="20"/>
        </w:rPr>
        <w:t xml:space="preserve">      @ApiResponse(responseCode = "403",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Forbidden</w:t>
      </w:r>
      <w:proofErr w:type="spellEnd"/>
      <w:r w:rsidRPr="00944211">
        <w:rPr>
          <w:sz w:val="20"/>
          <w:szCs w:val="20"/>
        </w:rPr>
        <w:t>",</w:t>
      </w:r>
    </w:p>
    <w:p w14:paraId="4408D76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223D50F5" w14:textId="77777777" w:rsidR="007821BB" w:rsidRPr="00944211" w:rsidRDefault="007821BB" w:rsidP="007821BB">
      <w:pPr>
        <w:pStyle w:val="a5"/>
        <w:rPr>
          <w:sz w:val="20"/>
          <w:szCs w:val="20"/>
        </w:rPr>
      </w:pPr>
      <w:r w:rsidRPr="00944211">
        <w:rPr>
          <w:sz w:val="20"/>
          <w:szCs w:val="20"/>
        </w:rPr>
        <w:t xml:space="preserve">      @ApiResponse(responseCode = "500",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Internal</w:t>
      </w:r>
      <w:proofErr w:type="spellEnd"/>
      <w:r w:rsidRPr="00944211">
        <w:rPr>
          <w:sz w:val="20"/>
          <w:szCs w:val="20"/>
        </w:rPr>
        <w:t xml:space="preserve"> Server </w:t>
      </w:r>
      <w:proofErr w:type="spellStart"/>
      <w:r w:rsidRPr="00944211">
        <w:rPr>
          <w:sz w:val="20"/>
          <w:szCs w:val="20"/>
        </w:rPr>
        <w:t>Error</w:t>
      </w:r>
      <w:proofErr w:type="spellEnd"/>
      <w:r w:rsidRPr="00944211">
        <w:rPr>
          <w:sz w:val="20"/>
          <w:szCs w:val="20"/>
        </w:rPr>
        <w:t>",</w:t>
      </w:r>
    </w:p>
    <w:p w14:paraId="2557911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2B66AB4D" w14:textId="77777777" w:rsidR="007821BB" w:rsidRPr="00944211" w:rsidRDefault="007821BB" w:rsidP="007821BB">
      <w:pPr>
        <w:pStyle w:val="a5"/>
        <w:rPr>
          <w:sz w:val="20"/>
          <w:szCs w:val="20"/>
        </w:rPr>
      </w:pPr>
      <w:r w:rsidRPr="00944211">
        <w:rPr>
          <w:sz w:val="20"/>
          <w:szCs w:val="20"/>
        </w:rPr>
        <w:t xml:space="preserve">  })</w:t>
      </w:r>
    </w:p>
    <w:p w14:paraId="1CC6716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LeadListResponseDto</w:t>
      </w:r>
      <w:proofErr w:type="spellEnd"/>
      <w:r w:rsidRPr="00944211">
        <w:rPr>
          <w:sz w:val="20"/>
          <w:szCs w:val="20"/>
        </w:rPr>
        <w:t xml:space="preserve"> </w:t>
      </w:r>
      <w:proofErr w:type="spellStart"/>
      <w:r w:rsidRPr="00944211">
        <w:rPr>
          <w:sz w:val="20"/>
          <w:szCs w:val="20"/>
        </w:rPr>
        <w:t>createLead</w:t>
      </w:r>
      <w:proofErr w:type="spellEnd"/>
      <w:r w:rsidRPr="00944211">
        <w:rPr>
          <w:sz w:val="20"/>
          <w:szCs w:val="20"/>
        </w:rPr>
        <w:t>(</w:t>
      </w:r>
    </w:p>
    <w:p w14:paraId="03FA553E" w14:textId="77777777" w:rsidR="007821BB" w:rsidRPr="00944211" w:rsidRDefault="007821BB" w:rsidP="007821BB">
      <w:pPr>
        <w:pStyle w:val="a5"/>
        <w:rPr>
          <w:sz w:val="20"/>
          <w:szCs w:val="20"/>
        </w:rPr>
      </w:pPr>
      <w:r w:rsidRPr="00944211">
        <w:rPr>
          <w:sz w:val="20"/>
          <w:szCs w:val="20"/>
        </w:rPr>
        <w:t xml:space="preserve">      @RequestBody @Valid </w:t>
      </w:r>
      <w:proofErr w:type="spellStart"/>
      <w:r w:rsidRPr="00944211">
        <w:rPr>
          <w:sz w:val="20"/>
          <w:szCs w:val="20"/>
        </w:rPr>
        <w:t>LeadCreateRequestDto</w:t>
      </w:r>
      <w:proofErr w:type="spellEnd"/>
      <w:r w:rsidRPr="00944211">
        <w:rPr>
          <w:sz w:val="20"/>
          <w:szCs w:val="20"/>
        </w:rPr>
        <w:t xml:space="preserve"> </w:t>
      </w:r>
      <w:proofErr w:type="spellStart"/>
      <w:r w:rsidRPr="00944211">
        <w:rPr>
          <w:sz w:val="20"/>
          <w:szCs w:val="20"/>
        </w:rPr>
        <w:t>leadRequestDto</w:t>
      </w:r>
      <w:proofErr w:type="spellEnd"/>
      <w:r w:rsidRPr="00944211">
        <w:rPr>
          <w:sz w:val="20"/>
          <w:szCs w:val="20"/>
        </w:rPr>
        <w:t>,</w:t>
      </w:r>
    </w:p>
    <w:p w14:paraId="35A4DB8E" w14:textId="77777777" w:rsidR="007821BB" w:rsidRPr="00944211" w:rsidRDefault="007821BB" w:rsidP="007821BB">
      <w:pPr>
        <w:pStyle w:val="a5"/>
        <w:rPr>
          <w:sz w:val="20"/>
          <w:szCs w:val="20"/>
        </w:rPr>
      </w:pPr>
      <w:r w:rsidRPr="00944211">
        <w:rPr>
          <w:sz w:val="20"/>
          <w:szCs w:val="20"/>
        </w:rPr>
        <w:t xml:space="preserve">      @Parameter(description = "</w:t>
      </w:r>
      <w:proofErr w:type="spellStart"/>
      <w:r w:rsidRPr="00944211">
        <w:rPr>
          <w:sz w:val="20"/>
          <w:szCs w:val="20"/>
        </w:rPr>
        <w:t>Package</w:t>
      </w:r>
      <w:proofErr w:type="spellEnd"/>
      <w:r w:rsidRPr="00944211">
        <w:rPr>
          <w:sz w:val="20"/>
          <w:szCs w:val="20"/>
        </w:rPr>
        <w:t xml:space="preserve"> </w:t>
      </w:r>
      <w:proofErr w:type="spellStart"/>
      <w:r w:rsidRPr="00944211">
        <w:rPr>
          <w:sz w:val="20"/>
          <w:szCs w:val="20"/>
        </w:rPr>
        <w:t>name</w:t>
      </w:r>
      <w:proofErr w:type="spellEnd"/>
      <w:r w:rsidRPr="00944211">
        <w:rPr>
          <w:sz w:val="20"/>
          <w:szCs w:val="20"/>
        </w:rPr>
        <w:t xml:space="preserve"> </w:t>
      </w:r>
      <w:proofErr w:type="spellStart"/>
      <w:r w:rsidRPr="00944211">
        <w:rPr>
          <w:sz w:val="20"/>
          <w:szCs w:val="20"/>
        </w:rPr>
        <w:t>to</w:t>
      </w:r>
      <w:proofErr w:type="spellEnd"/>
      <w:r w:rsidRPr="00944211">
        <w:rPr>
          <w:sz w:val="20"/>
          <w:szCs w:val="20"/>
        </w:rPr>
        <w:t xml:space="preserve"> </w:t>
      </w:r>
      <w:proofErr w:type="spellStart"/>
      <w:r w:rsidRPr="00944211">
        <w:rPr>
          <w:sz w:val="20"/>
          <w:szCs w:val="20"/>
        </w:rPr>
        <w:t>which</w:t>
      </w:r>
      <w:proofErr w:type="spellEnd"/>
      <w:r w:rsidRPr="00944211">
        <w:rPr>
          <w:sz w:val="20"/>
          <w:szCs w:val="20"/>
        </w:rPr>
        <w:t xml:space="preserve"> the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will</w:t>
      </w:r>
      <w:proofErr w:type="spellEnd"/>
      <w:r w:rsidRPr="00944211">
        <w:rPr>
          <w:sz w:val="20"/>
          <w:szCs w:val="20"/>
        </w:rPr>
        <w:t xml:space="preserve"> </w:t>
      </w:r>
      <w:proofErr w:type="spellStart"/>
      <w:r w:rsidRPr="00944211">
        <w:rPr>
          <w:sz w:val="20"/>
          <w:szCs w:val="20"/>
        </w:rPr>
        <w:t>be</w:t>
      </w:r>
      <w:proofErr w:type="spellEnd"/>
      <w:r w:rsidRPr="00944211">
        <w:rPr>
          <w:sz w:val="20"/>
          <w:szCs w:val="20"/>
        </w:rPr>
        <w:t xml:space="preserve"> </w:t>
      </w:r>
      <w:proofErr w:type="spellStart"/>
      <w:r w:rsidRPr="00944211">
        <w:rPr>
          <w:sz w:val="20"/>
          <w:szCs w:val="20"/>
        </w:rPr>
        <w:t>assigned</w:t>
      </w:r>
      <w:proofErr w:type="spellEnd"/>
      <w:r w:rsidRPr="00944211">
        <w:rPr>
          <w:sz w:val="20"/>
          <w:szCs w:val="20"/>
        </w:rPr>
        <w:t xml:space="preserve">", </w:t>
      </w:r>
      <w:proofErr w:type="spellStart"/>
      <w:r w:rsidRPr="00944211">
        <w:rPr>
          <w:sz w:val="20"/>
          <w:szCs w:val="20"/>
        </w:rPr>
        <w:t>example</w:t>
      </w:r>
      <w:proofErr w:type="spellEnd"/>
      <w:r w:rsidRPr="00944211">
        <w:rPr>
          <w:sz w:val="20"/>
          <w:szCs w:val="20"/>
        </w:rPr>
        <w:t xml:space="preserve"> = "</w:t>
      </w:r>
      <w:proofErr w:type="spellStart"/>
      <w:r w:rsidRPr="00944211">
        <w:rPr>
          <w:sz w:val="20"/>
          <w:szCs w:val="20"/>
        </w:rPr>
        <w:t>Pack</w:t>
      </w:r>
      <w:proofErr w:type="spellEnd"/>
      <w:r w:rsidRPr="00944211">
        <w:rPr>
          <w:sz w:val="20"/>
          <w:szCs w:val="20"/>
        </w:rPr>
        <w:t>")</w:t>
      </w:r>
    </w:p>
    <w:p w14:paraId="10879AA0" w14:textId="77777777" w:rsidR="007821BB" w:rsidRPr="00944211" w:rsidRDefault="007821BB" w:rsidP="007821BB">
      <w:pPr>
        <w:pStyle w:val="a5"/>
        <w:rPr>
          <w:sz w:val="20"/>
          <w:szCs w:val="20"/>
        </w:rPr>
      </w:pPr>
      <w:r w:rsidRPr="00944211">
        <w:rPr>
          <w:sz w:val="20"/>
          <w:szCs w:val="20"/>
        </w:rPr>
        <w:t xml:space="preserve">      @NotBlank(message = PACKAGE_NAME_REQUIRED) @RequestParam(value = "</w:t>
      </w:r>
      <w:proofErr w:type="spellStart"/>
      <w:r w:rsidRPr="00944211">
        <w:rPr>
          <w:sz w:val="20"/>
          <w:szCs w:val="20"/>
        </w:rPr>
        <w:t>packageName</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packageName</w:t>
      </w:r>
      <w:proofErr w:type="spellEnd"/>
      <w:r w:rsidRPr="00944211">
        <w:rPr>
          <w:sz w:val="20"/>
          <w:szCs w:val="20"/>
        </w:rPr>
        <w:t>) {</w:t>
      </w:r>
    </w:p>
    <w:p w14:paraId="3D439CE7"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w:t>
      </w:r>
      <w:proofErr w:type="spellStart"/>
      <w:r w:rsidRPr="00944211">
        <w:rPr>
          <w:sz w:val="20"/>
          <w:szCs w:val="20"/>
        </w:rPr>
        <w:t>leadService.createLeadProfile</w:t>
      </w:r>
      <w:proofErr w:type="spellEnd"/>
      <w:r w:rsidRPr="00944211">
        <w:rPr>
          <w:sz w:val="20"/>
          <w:szCs w:val="20"/>
        </w:rPr>
        <w:t>(</w:t>
      </w:r>
      <w:proofErr w:type="spellStart"/>
      <w:r w:rsidRPr="00944211">
        <w:rPr>
          <w:sz w:val="20"/>
          <w:szCs w:val="20"/>
        </w:rPr>
        <w:t>leadRequestDto</w:t>
      </w:r>
      <w:proofErr w:type="spellEnd"/>
      <w:r w:rsidRPr="00944211">
        <w:rPr>
          <w:sz w:val="20"/>
          <w:szCs w:val="20"/>
        </w:rPr>
        <w:t xml:space="preserve">, </w:t>
      </w:r>
      <w:proofErr w:type="spellStart"/>
      <w:r w:rsidRPr="00944211">
        <w:rPr>
          <w:sz w:val="20"/>
          <w:szCs w:val="20"/>
        </w:rPr>
        <w:t>packageName</w:t>
      </w:r>
      <w:proofErr w:type="spellEnd"/>
      <w:r w:rsidRPr="00944211">
        <w:rPr>
          <w:sz w:val="20"/>
          <w:szCs w:val="20"/>
        </w:rPr>
        <w:t>);</w:t>
      </w:r>
    </w:p>
    <w:p w14:paraId="65E72D45" w14:textId="77777777" w:rsidR="007821BB" w:rsidRPr="00944211" w:rsidRDefault="007821BB" w:rsidP="007821BB">
      <w:pPr>
        <w:pStyle w:val="a5"/>
        <w:rPr>
          <w:sz w:val="20"/>
          <w:szCs w:val="20"/>
        </w:rPr>
      </w:pPr>
      <w:r w:rsidRPr="00944211">
        <w:rPr>
          <w:sz w:val="20"/>
          <w:szCs w:val="20"/>
        </w:rPr>
        <w:t xml:space="preserve">  }</w:t>
      </w:r>
    </w:p>
    <w:p w14:paraId="70C0AAB9" w14:textId="77777777" w:rsidR="007821BB" w:rsidRPr="00944211" w:rsidRDefault="007821BB" w:rsidP="007821BB">
      <w:pPr>
        <w:pStyle w:val="a5"/>
        <w:rPr>
          <w:sz w:val="20"/>
          <w:szCs w:val="20"/>
        </w:rPr>
      </w:pPr>
    </w:p>
    <w:p w14:paraId="2A62624F" w14:textId="77777777" w:rsidR="007821BB" w:rsidRPr="00944211" w:rsidRDefault="007821BB" w:rsidP="007821BB">
      <w:pPr>
        <w:pStyle w:val="a5"/>
        <w:rPr>
          <w:sz w:val="20"/>
          <w:szCs w:val="20"/>
        </w:rPr>
      </w:pPr>
      <w:r w:rsidRPr="00944211">
        <w:rPr>
          <w:sz w:val="20"/>
          <w:szCs w:val="20"/>
        </w:rPr>
        <w:t xml:space="preserve">  @PatchMapping(value = "/</w:t>
      </w:r>
      <w:proofErr w:type="spellStart"/>
      <w:r w:rsidRPr="00944211">
        <w:rPr>
          <w:sz w:val="20"/>
          <w:szCs w:val="20"/>
        </w:rPr>
        <w:t>update</w:t>
      </w:r>
      <w:proofErr w:type="spellEnd"/>
      <w:r w:rsidRPr="00944211">
        <w:rPr>
          <w:sz w:val="20"/>
          <w:szCs w:val="20"/>
        </w:rPr>
        <w:t>/{</w:t>
      </w:r>
      <w:proofErr w:type="spellStart"/>
      <w:r w:rsidRPr="00944211">
        <w:rPr>
          <w:sz w:val="20"/>
          <w:szCs w:val="20"/>
        </w:rPr>
        <w:t>email</w:t>
      </w:r>
      <w:proofErr w:type="spellEnd"/>
      <w:r w:rsidRPr="00944211">
        <w:rPr>
          <w:sz w:val="20"/>
          <w:szCs w:val="20"/>
        </w:rPr>
        <w:t>}")</w:t>
      </w:r>
    </w:p>
    <w:p w14:paraId="1B624825" w14:textId="77777777" w:rsidR="007821BB" w:rsidRPr="00944211" w:rsidRDefault="007821BB" w:rsidP="007821BB">
      <w:pPr>
        <w:pStyle w:val="a5"/>
        <w:rPr>
          <w:sz w:val="20"/>
          <w:szCs w:val="20"/>
        </w:rPr>
      </w:pPr>
      <w:r w:rsidRPr="00944211">
        <w:rPr>
          <w:sz w:val="20"/>
          <w:szCs w:val="20"/>
        </w:rPr>
        <w:t xml:space="preserve">  @ResponseStatus(HttpStatus.OK)</w:t>
      </w:r>
    </w:p>
    <w:p w14:paraId="247665F2" w14:textId="77777777" w:rsidR="007821BB" w:rsidRPr="00944211" w:rsidRDefault="007821BB" w:rsidP="007821BB">
      <w:pPr>
        <w:pStyle w:val="a5"/>
        <w:rPr>
          <w:sz w:val="20"/>
          <w:szCs w:val="20"/>
        </w:rPr>
      </w:pPr>
      <w:r w:rsidRPr="00944211">
        <w:rPr>
          <w:sz w:val="20"/>
          <w:szCs w:val="20"/>
        </w:rPr>
        <w:t xml:space="preserve">  @Operation(summary = "</w:t>
      </w:r>
      <w:proofErr w:type="spellStart"/>
      <w:r w:rsidRPr="00944211">
        <w:rPr>
          <w:sz w:val="20"/>
          <w:szCs w:val="20"/>
        </w:rPr>
        <w:t>Endpoint</w:t>
      </w:r>
      <w:proofErr w:type="spellEnd"/>
      <w:r w:rsidRPr="00944211">
        <w:rPr>
          <w:sz w:val="20"/>
          <w:szCs w:val="20"/>
        </w:rPr>
        <w:t xml:space="preserve"> </w:t>
      </w:r>
      <w:proofErr w:type="spellStart"/>
      <w:r w:rsidRPr="00944211">
        <w:rPr>
          <w:sz w:val="20"/>
          <w:szCs w:val="20"/>
        </w:rPr>
        <w:t>allows</w:t>
      </w:r>
      <w:proofErr w:type="spellEnd"/>
      <w:r w:rsidRPr="00944211">
        <w:rPr>
          <w:sz w:val="20"/>
          <w:szCs w:val="20"/>
        </w:rPr>
        <w:t xml:space="preserve"> </w:t>
      </w:r>
      <w:proofErr w:type="spellStart"/>
      <w:r w:rsidRPr="00944211">
        <w:rPr>
          <w:sz w:val="20"/>
          <w:szCs w:val="20"/>
        </w:rPr>
        <w:t>to</w:t>
      </w:r>
      <w:proofErr w:type="spellEnd"/>
      <w:r w:rsidRPr="00944211">
        <w:rPr>
          <w:sz w:val="20"/>
          <w:szCs w:val="20"/>
        </w:rPr>
        <w:t xml:space="preserve"> </w:t>
      </w:r>
      <w:proofErr w:type="spellStart"/>
      <w:r w:rsidRPr="00944211">
        <w:rPr>
          <w:sz w:val="20"/>
          <w:szCs w:val="20"/>
        </w:rPr>
        <w:t>update</w:t>
      </w:r>
      <w:proofErr w:type="spellEnd"/>
      <w:r w:rsidRPr="00944211">
        <w:rPr>
          <w:sz w:val="20"/>
          <w:szCs w:val="20"/>
        </w:rPr>
        <w:t xml:space="preserve"> </w:t>
      </w:r>
      <w:proofErr w:type="spellStart"/>
      <w:r w:rsidRPr="00944211">
        <w:rPr>
          <w:sz w:val="20"/>
          <w:szCs w:val="20"/>
        </w:rPr>
        <w:t>lead's</w:t>
      </w:r>
      <w:proofErr w:type="spellEnd"/>
      <w:r w:rsidRPr="00944211">
        <w:rPr>
          <w:sz w:val="20"/>
          <w:szCs w:val="20"/>
        </w:rPr>
        <w:t xml:space="preserve"> </w:t>
      </w:r>
      <w:proofErr w:type="spellStart"/>
      <w:r w:rsidRPr="00944211">
        <w:rPr>
          <w:sz w:val="20"/>
          <w:szCs w:val="20"/>
        </w:rPr>
        <w:t>profile</w:t>
      </w:r>
      <w:proofErr w:type="spellEnd"/>
      <w:r w:rsidRPr="00944211">
        <w:rPr>
          <w:sz w:val="20"/>
          <w:szCs w:val="20"/>
        </w:rPr>
        <w:t xml:space="preserve"> </w:t>
      </w:r>
      <w:proofErr w:type="spellStart"/>
      <w:r w:rsidRPr="00944211">
        <w:rPr>
          <w:sz w:val="20"/>
          <w:szCs w:val="20"/>
        </w:rPr>
        <w:t>by</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w:t>
      </w:r>
    </w:p>
    <w:p w14:paraId="6D31B8B9" w14:textId="77777777" w:rsidR="007821BB" w:rsidRPr="00944211" w:rsidRDefault="007821BB" w:rsidP="007821BB">
      <w:pPr>
        <w:pStyle w:val="a5"/>
        <w:rPr>
          <w:sz w:val="20"/>
          <w:szCs w:val="20"/>
        </w:rPr>
      </w:pPr>
      <w:r w:rsidRPr="00944211">
        <w:rPr>
          <w:sz w:val="20"/>
          <w:szCs w:val="20"/>
        </w:rPr>
        <w:t xml:space="preserve">  @ApiResponses(value = {</w:t>
      </w:r>
    </w:p>
    <w:p w14:paraId="278879CF" w14:textId="77777777" w:rsidR="007821BB" w:rsidRPr="00944211" w:rsidRDefault="007821BB" w:rsidP="007821BB">
      <w:pPr>
        <w:pStyle w:val="a5"/>
        <w:rPr>
          <w:sz w:val="20"/>
          <w:szCs w:val="20"/>
        </w:rPr>
      </w:pPr>
      <w:r w:rsidRPr="00944211">
        <w:rPr>
          <w:sz w:val="20"/>
          <w:szCs w:val="20"/>
        </w:rPr>
        <w:t xml:space="preserve">      @ApiResponse(responseCode = "201",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Successfully</w:t>
      </w:r>
      <w:proofErr w:type="spellEnd"/>
      <w:r w:rsidRPr="00944211">
        <w:rPr>
          <w:sz w:val="20"/>
          <w:szCs w:val="20"/>
        </w:rPr>
        <w:t xml:space="preserve"> </w:t>
      </w:r>
      <w:proofErr w:type="spellStart"/>
      <w:r w:rsidRPr="00944211">
        <w:rPr>
          <w:sz w:val="20"/>
          <w:szCs w:val="20"/>
        </w:rPr>
        <w:t>updated</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profile</w:t>
      </w:r>
      <w:proofErr w:type="spellEnd"/>
      <w:r w:rsidRPr="00944211">
        <w:rPr>
          <w:sz w:val="20"/>
          <w:szCs w:val="20"/>
        </w:rPr>
        <w:t>",</w:t>
      </w:r>
    </w:p>
    <w:p w14:paraId="39B5C38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LeadProfileResponseDto.class</w:t>
      </w:r>
      <w:proofErr w:type="spellEnd"/>
      <w:r w:rsidRPr="00944211">
        <w:rPr>
          <w:sz w:val="20"/>
          <w:szCs w:val="20"/>
        </w:rPr>
        <w:t>))}),</w:t>
      </w:r>
    </w:p>
    <w:p w14:paraId="0D1BF1C3" w14:textId="77777777" w:rsidR="007821BB" w:rsidRPr="00944211" w:rsidRDefault="007821BB" w:rsidP="007821BB">
      <w:pPr>
        <w:pStyle w:val="a5"/>
        <w:rPr>
          <w:sz w:val="20"/>
          <w:szCs w:val="20"/>
        </w:rPr>
      </w:pPr>
      <w:r w:rsidRPr="00944211">
        <w:rPr>
          <w:sz w:val="20"/>
          <w:szCs w:val="20"/>
        </w:rPr>
        <w:lastRenderedPageBreak/>
        <w:t xml:space="preserve">      @ApiResponse(responseCode = "400",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Bad</w:t>
      </w:r>
      <w:proofErr w:type="spellEnd"/>
      <w:r w:rsidRPr="00944211">
        <w:rPr>
          <w:sz w:val="20"/>
          <w:szCs w:val="20"/>
        </w:rPr>
        <w:t xml:space="preserve"> </w:t>
      </w:r>
      <w:proofErr w:type="spellStart"/>
      <w:r w:rsidRPr="00944211">
        <w:rPr>
          <w:sz w:val="20"/>
          <w:szCs w:val="20"/>
        </w:rPr>
        <w:t>Request</w:t>
      </w:r>
      <w:proofErr w:type="spellEnd"/>
      <w:r w:rsidRPr="00944211">
        <w:rPr>
          <w:sz w:val="20"/>
          <w:szCs w:val="20"/>
        </w:rPr>
        <w:t>",</w:t>
      </w:r>
    </w:p>
    <w:p w14:paraId="04166AC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6B0B432F" w14:textId="77777777" w:rsidR="007821BB" w:rsidRPr="00944211" w:rsidRDefault="007821BB" w:rsidP="007821BB">
      <w:pPr>
        <w:pStyle w:val="a5"/>
        <w:rPr>
          <w:sz w:val="20"/>
          <w:szCs w:val="20"/>
        </w:rPr>
      </w:pPr>
      <w:r w:rsidRPr="00944211">
        <w:rPr>
          <w:sz w:val="20"/>
          <w:szCs w:val="20"/>
        </w:rPr>
        <w:t xml:space="preserve">      @ApiResponse(responseCode = "401",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Unauthorized</w:t>
      </w:r>
      <w:proofErr w:type="spellEnd"/>
      <w:r w:rsidRPr="00944211">
        <w:rPr>
          <w:sz w:val="20"/>
          <w:szCs w:val="20"/>
        </w:rPr>
        <w:t>",</w:t>
      </w:r>
    </w:p>
    <w:p w14:paraId="2A1D5BAF"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43531AEC" w14:textId="77777777" w:rsidR="007821BB" w:rsidRPr="00944211" w:rsidRDefault="007821BB" w:rsidP="007821BB">
      <w:pPr>
        <w:pStyle w:val="a5"/>
        <w:rPr>
          <w:sz w:val="20"/>
          <w:szCs w:val="20"/>
        </w:rPr>
      </w:pPr>
      <w:r w:rsidRPr="00944211">
        <w:rPr>
          <w:sz w:val="20"/>
          <w:szCs w:val="20"/>
        </w:rPr>
        <w:t xml:space="preserve">      @ApiResponse(responseCode = "403",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Forbidden</w:t>
      </w:r>
      <w:proofErr w:type="spellEnd"/>
      <w:r w:rsidRPr="00944211">
        <w:rPr>
          <w:sz w:val="20"/>
          <w:szCs w:val="20"/>
        </w:rPr>
        <w:t>",</w:t>
      </w:r>
    </w:p>
    <w:p w14:paraId="663C9B1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3E177709" w14:textId="77777777" w:rsidR="007821BB" w:rsidRPr="00944211" w:rsidRDefault="007821BB" w:rsidP="007821BB">
      <w:pPr>
        <w:pStyle w:val="a5"/>
        <w:rPr>
          <w:sz w:val="20"/>
          <w:szCs w:val="20"/>
        </w:rPr>
      </w:pPr>
      <w:r w:rsidRPr="00944211">
        <w:rPr>
          <w:sz w:val="20"/>
          <w:szCs w:val="20"/>
        </w:rPr>
        <w:t xml:space="preserve">      @ApiResponse(responseCode = "500",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Internal</w:t>
      </w:r>
      <w:proofErr w:type="spellEnd"/>
      <w:r w:rsidRPr="00944211">
        <w:rPr>
          <w:sz w:val="20"/>
          <w:szCs w:val="20"/>
        </w:rPr>
        <w:t xml:space="preserve"> Server </w:t>
      </w:r>
      <w:proofErr w:type="spellStart"/>
      <w:r w:rsidRPr="00944211">
        <w:rPr>
          <w:sz w:val="20"/>
          <w:szCs w:val="20"/>
        </w:rPr>
        <w:t>Error</w:t>
      </w:r>
      <w:proofErr w:type="spellEnd"/>
      <w:r w:rsidRPr="00944211">
        <w:rPr>
          <w:sz w:val="20"/>
          <w:szCs w:val="20"/>
        </w:rPr>
        <w:t>",</w:t>
      </w:r>
    </w:p>
    <w:p w14:paraId="253E636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6577EC56" w14:textId="77777777" w:rsidR="007821BB" w:rsidRPr="00944211" w:rsidRDefault="007821BB" w:rsidP="007821BB">
      <w:pPr>
        <w:pStyle w:val="a5"/>
        <w:rPr>
          <w:sz w:val="20"/>
          <w:szCs w:val="20"/>
        </w:rPr>
      </w:pPr>
      <w:r w:rsidRPr="00944211">
        <w:rPr>
          <w:sz w:val="20"/>
          <w:szCs w:val="20"/>
        </w:rPr>
        <w:t xml:space="preserve">  })</w:t>
      </w:r>
    </w:p>
    <w:p w14:paraId="44B2867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LeadProfileResponseDto</w:t>
      </w:r>
      <w:proofErr w:type="spellEnd"/>
      <w:r w:rsidRPr="00944211">
        <w:rPr>
          <w:sz w:val="20"/>
          <w:szCs w:val="20"/>
        </w:rPr>
        <w:t xml:space="preserve"> </w:t>
      </w:r>
      <w:proofErr w:type="spellStart"/>
      <w:r w:rsidRPr="00944211">
        <w:rPr>
          <w:sz w:val="20"/>
          <w:szCs w:val="20"/>
        </w:rPr>
        <w:t>updateLeadProfileByEmail</w:t>
      </w:r>
      <w:proofErr w:type="spellEnd"/>
      <w:r w:rsidRPr="00944211">
        <w:rPr>
          <w:sz w:val="20"/>
          <w:szCs w:val="20"/>
        </w:rPr>
        <w:t>(</w:t>
      </w:r>
    </w:p>
    <w:p w14:paraId="0FDE7528" w14:textId="77777777" w:rsidR="007821BB" w:rsidRPr="00944211" w:rsidRDefault="007821BB" w:rsidP="007821BB">
      <w:pPr>
        <w:pStyle w:val="a5"/>
        <w:rPr>
          <w:sz w:val="20"/>
          <w:szCs w:val="20"/>
        </w:rPr>
      </w:pPr>
      <w:r w:rsidRPr="00944211">
        <w:rPr>
          <w:sz w:val="20"/>
          <w:szCs w:val="20"/>
        </w:rPr>
        <w:t xml:space="preserve">      @Parameter(description = "</w:t>
      </w:r>
      <w:proofErr w:type="spellStart"/>
      <w:r w:rsidRPr="00944211">
        <w:rPr>
          <w:sz w:val="20"/>
          <w:szCs w:val="20"/>
        </w:rPr>
        <w:t>Lead's</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 xml:space="preserve"> </w:t>
      </w:r>
      <w:proofErr w:type="spellStart"/>
      <w:r w:rsidRPr="00944211">
        <w:rPr>
          <w:sz w:val="20"/>
          <w:szCs w:val="20"/>
        </w:rPr>
        <w:t>to</w:t>
      </w:r>
      <w:proofErr w:type="spellEnd"/>
      <w:r w:rsidRPr="00944211">
        <w:rPr>
          <w:sz w:val="20"/>
          <w:szCs w:val="20"/>
        </w:rPr>
        <w:t xml:space="preserve"> </w:t>
      </w:r>
      <w:proofErr w:type="spellStart"/>
      <w:r w:rsidRPr="00944211">
        <w:rPr>
          <w:sz w:val="20"/>
          <w:szCs w:val="20"/>
        </w:rPr>
        <w:t>update</w:t>
      </w:r>
      <w:proofErr w:type="spellEnd"/>
      <w:r w:rsidRPr="00944211">
        <w:rPr>
          <w:sz w:val="20"/>
          <w:szCs w:val="20"/>
        </w:rPr>
        <w:t xml:space="preserve">", </w:t>
      </w:r>
      <w:proofErr w:type="spellStart"/>
      <w:r w:rsidRPr="00944211">
        <w:rPr>
          <w:sz w:val="20"/>
          <w:szCs w:val="20"/>
        </w:rPr>
        <w:t>example</w:t>
      </w:r>
      <w:proofErr w:type="spellEnd"/>
      <w:r w:rsidRPr="00944211">
        <w:rPr>
          <w:sz w:val="20"/>
          <w:szCs w:val="20"/>
        </w:rPr>
        <w:t xml:space="preserve"> = "john.smith@gmail.com")</w:t>
      </w:r>
    </w:p>
    <w:p w14:paraId="644129CA" w14:textId="77777777" w:rsidR="007821BB" w:rsidRPr="00944211" w:rsidRDefault="007821BB" w:rsidP="007821BB">
      <w:pPr>
        <w:pStyle w:val="a5"/>
        <w:rPr>
          <w:sz w:val="20"/>
          <w:szCs w:val="20"/>
        </w:rPr>
      </w:pPr>
      <w:r w:rsidRPr="00944211">
        <w:rPr>
          <w:sz w:val="20"/>
          <w:szCs w:val="20"/>
        </w:rPr>
        <w:t xml:space="preserve">      @NotBlank(message = EMAIL_REQUIRED) @Email @PathVariable(value = "</w:t>
      </w:r>
      <w:proofErr w:type="spellStart"/>
      <w:r w:rsidRPr="00944211">
        <w:rPr>
          <w:sz w:val="20"/>
          <w:szCs w:val="20"/>
        </w:rPr>
        <w:t>email</w:t>
      </w:r>
      <w:proofErr w:type="spellEnd"/>
      <w:r w:rsidRPr="00944211">
        <w:rPr>
          <w:sz w:val="20"/>
          <w:szCs w:val="20"/>
        </w:rPr>
        <w:t>")</w:t>
      </w:r>
    </w:p>
    <w:p w14:paraId="32ED154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w:t>
      </w:r>
    </w:p>
    <w:p w14:paraId="4C5732E4" w14:textId="77777777" w:rsidR="007821BB" w:rsidRPr="00944211" w:rsidRDefault="007821BB" w:rsidP="007821BB">
      <w:pPr>
        <w:pStyle w:val="a5"/>
        <w:rPr>
          <w:sz w:val="20"/>
          <w:szCs w:val="20"/>
        </w:rPr>
      </w:pPr>
      <w:r w:rsidRPr="00944211">
        <w:rPr>
          <w:sz w:val="20"/>
          <w:szCs w:val="20"/>
        </w:rPr>
        <w:t xml:space="preserve">      @Parameter(description =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package</w:t>
      </w:r>
      <w:proofErr w:type="spellEnd"/>
      <w:r w:rsidRPr="00944211">
        <w:rPr>
          <w:sz w:val="20"/>
          <w:szCs w:val="20"/>
        </w:rPr>
        <w:t xml:space="preserve"> </w:t>
      </w:r>
      <w:proofErr w:type="spellStart"/>
      <w:r w:rsidRPr="00944211">
        <w:rPr>
          <w:sz w:val="20"/>
          <w:szCs w:val="20"/>
        </w:rPr>
        <w:t>name</w:t>
      </w:r>
      <w:proofErr w:type="spellEnd"/>
      <w:r w:rsidRPr="00944211">
        <w:rPr>
          <w:sz w:val="20"/>
          <w:szCs w:val="20"/>
        </w:rPr>
        <w:t xml:space="preserve">", </w:t>
      </w:r>
      <w:proofErr w:type="spellStart"/>
      <w:r w:rsidRPr="00944211">
        <w:rPr>
          <w:sz w:val="20"/>
          <w:szCs w:val="20"/>
        </w:rPr>
        <w:t>example</w:t>
      </w:r>
      <w:proofErr w:type="spellEnd"/>
      <w:r w:rsidRPr="00944211">
        <w:rPr>
          <w:sz w:val="20"/>
          <w:szCs w:val="20"/>
        </w:rPr>
        <w:t xml:space="preserve"> = "</w:t>
      </w:r>
      <w:proofErr w:type="spellStart"/>
      <w:r w:rsidRPr="00944211">
        <w:rPr>
          <w:sz w:val="20"/>
          <w:szCs w:val="20"/>
        </w:rPr>
        <w:t>Pack</w:t>
      </w:r>
      <w:proofErr w:type="spellEnd"/>
      <w:r w:rsidRPr="00944211">
        <w:rPr>
          <w:sz w:val="20"/>
          <w:szCs w:val="20"/>
        </w:rPr>
        <w:t>")</w:t>
      </w:r>
    </w:p>
    <w:p w14:paraId="484841B3" w14:textId="77777777" w:rsidR="007821BB" w:rsidRPr="00944211" w:rsidRDefault="007821BB" w:rsidP="007821BB">
      <w:pPr>
        <w:pStyle w:val="a5"/>
        <w:rPr>
          <w:sz w:val="20"/>
          <w:szCs w:val="20"/>
        </w:rPr>
      </w:pPr>
      <w:r w:rsidRPr="00944211">
        <w:rPr>
          <w:sz w:val="20"/>
          <w:szCs w:val="20"/>
        </w:rPr>
        <w:t xml:space="preserve">      @NotBlank(message = PACKAGE_NAME_REQUIRED) @RequestParam(value = "</w:t>
      </w:r>
      <w:proofErr w:type="spellStart"/>
      <w:r w:rsidRPr="00944211">
        <w:rPr>
          <w:sz w:val="20"/>
          <w:szCs w:val="20"/>
        </w:rPr>
        <w:t>packageName</w:t>
      </w:r>
      <w:proofErr w:type="spellEnd"/>
      <w:r w:rsidRPr="00944211">
        <w:rPr>
          <w:sz w:val="20"/>
          <w:szCs w:val="20"/>
        </w:rPr>
        <w:t>")</w:t>
      </w:r>
    </w:p>
    <w:p w14:paraId="170D46F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packageName</w:t>
      </w:r>
      <w:proofErr w:type="spellEnd"/>
      <w:r w:rsidRPr="00944211">
        <w:rPr>
          <w:sz w:val="20"/>
          <w:szCs w:val="20"/>
        </w:rPr>
        <w:t>,</w:t>
      </w:r>
    </w:p>
    <w:p w14:paraId="7367805C" w14:textId="77777777" w:rsidR="007821BB" w:rsidRPr="00944211" w:rsidRDefault="007821BB" w:rsidP="007821BB">
      <w:pPr>
        <w:pStyle w:val="a5"/>
        <w:rPr>
          <w:sz w:val="20"/>
          <w:szCs w:val="20"/>
        </w:rPr>
      </w:pPr>
      <w:r w:rsidRPr="00944211">
        <w:rPr>
          <w:sz w:val="20"/>
          <w:szCs w:val="20"/>
        </w:rPr>
        <w:t xml:space="preserve">      @RequestBody @Valid</w:t>
      </w:r>
    </w:p>
    <w:p w14:paraId="64B45071"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LeadUpdateRequestDto</w:t>
      </w:r>
      <w:proofErr w:type="spellEnd"/>
      <w:r w:rsidRPr="00944211">
        <w:rPr>
          <w:sz w:val="20"/>
          <w:szCs w:val="20"/>
        </w:rPr>
        <w:t xml:space="preserve"> </w:t>
      </w:r>
      <w:proofErr w:type="spellStart"/>
      <w:r w:rsidRPr="00944211">
        <w:rPr>
          <w:sz w:val="20"/>
          <w:szCs w:val="20"/>
        </w:rPr>
        <w:t>leadUpdateRequestDto</w:t>
      </w:r>
      <w:proofErr w:type="spellEnd"/>
      <w:r w:rsidRPr="00944211">
        <w:rPr>
          <w:sz w:val="20"/>
          <w:szCs w:val="20"/>
        </w:rPr>
        <w:t>) {</w:t>
      </w:r>
    </w:p>
    <w:p w14:paraId="747EE52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w:t>
      </w:r>
      <w:proofErr w:type="spellStart"/>
      <w:r w:rsidRPr="00944211">
        <w:rPr>
          <w:sz w:val="20"/>
          <w:szCs w:val="20"/>
        </w:rPr>
        <w:t>leadService.updateLeadProfileByEmailAndPackageName</w:t>
      </w:r>
      <w:proofErr w:type="spellEnd"/>
      <w:r w:rsidRPr="00944211">
        <w:rPr>
          <w:sz w:val="20"/>
          <w:szCs w:val="20"/>
        </w:rPr>
        <w:t>(</w:t>
      </w:r>
      <w:proofErr w:type="spellStart"/>
      <w:r w:rsidRPr="00944211">
        <w:rPr>
          <w:sz w:val="20"/>
          <w:szCs w:val="20"/>
        </w:rPr>
        <w:t>packageName</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 xml:space="preserve">, </w:t>
      </w:r>
      <w:proofErr w:type="spellStart"/>
      <w:r w:rsidRPr="00944211">
        <w:rPr>
          <w:sz w:val="20"/>
          <w:szCs w:val="20"/>
        </w:rPr>
        <w:t>leadUpdateRequestDto</w:t>
      </w:r>
      <w:proofErr w:type="spellEnd"/>
      <w:r w:rsidRPr="00944211">
        <w:rPr>
          <w:sz w:val="20"/>
          <w:szCs w:val="20"/>
        </w:rPr>
        <w:t>);</w:t>
      </w:r>
    </w:p>
    <w:p w14:paraId="432ADF4A" w14:textId="77777777" w:rsidR="007821BB" w:rsidRPr="00944211" w:rsidRDefault="007821BB" w:rsidP="007821BB">
      <w:pPr>
        <w:pStyle w:val="a5"/>
        <w:rPr>
          <w:sz w:val="20"/>
          <w:szCs w:val="20"/>
        </w:rPr>
      </w:pPr>
      <w:r w:rsidRPr="00944211">
        <w:rPr>
          <w:sz w:val="20"/>
          <w:szCs w:val="20"/>
        </w:rPr>
        <w:t xml:space="preserve">  }</w:t>
      </w:r>
    </w:p>
    <w:p w14:paraId="5EC5021B" w14:textId="77777777" w:rsidR="007821BB" w:rsidRPr="00944211" w:rsidRDefault="007821BB" w:rsidP="007821BB">
      <w:pPr>
        <w:pStyle w:val="a5"/>
        <w:rPr>
          <w:sz w:val="20"/>
          <w:szCs w:val="20"/>
        </w:rPr>
      </w:pPr>
    </w:p>
    <w:p w14:paraId="46EEB90C" w14:textId="77777777" w:rsidR="007821BB" w:rsidRPr="00944211" w:rsidRDefault="007821BB" w:rsidP="007821BB">
      <w:pPr>
        <w:pStyle w:val="a5"/>
        <w:rPr>
          <w:sz w:val="20"/>
          <w:szCs w:val="20"/>
        </w:rPr>
      </w:pPr>
      <w:r w:rsidRPr="00944211">
        <w:rPr>
          <w:sz w:val="20"/>
          <w:szCs w:val="20"/>
        </w:rPr>
        <w:t xml:space="preserve">  @DeleteMapping(value = "/</w:t>
      </w:r>
      <w:proofErr w:type="spellStart"/>
      <w:r w:rsidRPr="00944211">
        <w:rPr>
          <w:sz w:val="20"/>
          <w:szCs w:val="20"/>
        </w:rPr>
        <w:t>delete</w:t>
      </w:r>
      <w:proofErr w:type="spellEnd"/>
      <w:r w:rsidRPr="00944211">
        <w:rPr>
          <w:sz w:val="20"/>
          <w:szCs w:val="20"/>
        </w:rPr>
        <w:t>/{</w:t>
      </w:r>
      <w:proofErr w:type="spellStart"/>
      <w:r w:rsidRPr="00944211">
        <w:rPr>
          <w:sz w:val="20"/>
          <w:szCs w:val="20"/>
        </w:rPr>
        <w:t>email</w:t>
      </w:r>
      <w:proofErr w:type="spellEnd"/>
      <w:r w:rsidRPr="00944211">
        <w:rPr>
          <w:sz w:val="20"/>
          <w:szCs w:val="20"/>
        </w:rPr>
        <w:t>}")</w:t>
      </w:r>
    </w:p>
    <w:p w14:paraId="4F3DE922" w14:textId="77777777" w:rsidR="007821BB" w:rsidRPr="00944211" w:rsidRDefault="007821BB" w:rsidP="007821BB">
      <w:pPr>
        <w:pStyle w:val="a5"/>
        <w:rPr>
          <w:sz w:val="20"/>
          <w:szCs w:val="20"/>
        </w:rPr>
      </w:pPr>
      <w:r w:rsidRPr="00944211">
        <w:rPr>
          <w:sz w:val="20"/>
          <w:szCs w:val="20"/>
        </w:rPr>
        <w:t xml:space="preserve">  @ResponseStatus(HttpStatus.NO_CONTENT)</w:t>
      </w:r>
    </w:p>
    <w:p w14:paraId="1525AD26" w14:textId="77777777" w:rsidR="007821BB" w:rsidRPr="00944211" w:rsidRDefault="007821BB" w:rsidP="007821BB">
      <w:pPr>
        <w:pStyle w:val="a5"/>
        <w:rPr>
          <w:sz w:val="20"/>
          <w:szCs w:val="20"/>
        </w:rPr>
      </w:pPr>
      <w:r w:rsidRPr="00944211">
        <w:rPr>
          <w:sz w:val="20"/>
          <w:szCs w:val="20"/>
        </w:rPr>
        <w:t xml:space="preserve">  @Operation(summary = "</w:t>
      </w:r>
      <w:proofErr w:type="spellStart"/>
      <w:r w:rsidRPr="00944211">
        <w:rPr>
          <w:sz w:val="20"/>
          <w:szCs w:val="20"/>
        </w:rPr>
        <w:t>Endpoint</w:t>
      </w:r>
      <w:proofErr w:type="spellEnd"/>
      <w:r w:rsidRPr="00944211">
        <w:rPr>
          <w:sz w:val="20"/>
          <w:szCs w:val="20"/>
        </w:rPr>
        <w:t xml:space="preserve"> </w:t>
      </w:r>
      <w:proofErr w:type="spellStart"/>
      <w:r w:rsidRPr="00944211">
        <w:rPr>
          <w:sz w:val="20"/>
          <w:szCs w:val="20"/>
        </w:rPr>
        <w:t>allows</w:t>
      </w:r>
      <w:proofErr w:type="spellEnd"/>
      <w:r w:rsidRPr="00944211">
        <w:rPr>
          <w:sz w:val="20"/>
          <w:szCs w:val="20"/>
        </w:rPr>
        <w:t xml:space="preserve"> </w:t>
      </w:r>
      <w:proofErr w:type="spellStart"/>
      <w:r w:rsidRPr="00944211">
        <w:rPr>
          <w:sz w:val="20"/>
          <w:szCs w:val="20"/>
        </w:rPr>
        <w:t>to</w:t>
      </w:r>
      <w:proofErr w:type="spellEnd"/>
      <w:r w:rsidRPr="00944211">
        <w:rPr>
          <w:sz w:val="20"/>
          <w:szCs w:val="20"/>
        </w:rPr>
        <w:t xml:space="preserve"> </w:t>
      </w:r>
      <w:proofErr w:type="spellStart"/>
      <w:r w:rsidRPr="00944211">
        <w:rPr>
          <w:sz w:val="20"/>
          <w:szCs w:val="20"/>
        </w:rPr>
        <w:t>delete</w:t>
      </w:r>
      <w:proofErr w:type="spellEnd"/>
      <w:r w:rsidRPr="00944211">
        <w:rPr>
          <w:sz w:val="20"/>
          <w:szCs w:val="20"/>
        </w:rPr>
        <w:t xml:space="preserve"> </w:t>
      </w:r>
      <w:proofErr w:type="spellStart"/>
      <w:r w:rsidRPr="00944211">
        <w:rPr>
          <w:sz w:val="20"/>
          <w:szCs w:val="20"/>
        </w:rPr>
        <w:t>lead's</w:t>
      </w:r>
      <w:proofErr w:type="spellEnd"/>
      <w:r w:rsidRPr="00944211">
        <w:rPr>
          <w:sz w:val="20"/>
          <w:szCs w:val="20"/>
        </w:rPr>
        <w:t xml:space="preserve"> </w:t>
      </w:r>
      <w:proofErr w:type="spellStart"/>
      <w:r w:rsidRPr="00944211">
        <w:rPr>
          <w:sz w:val="20"/>
          <w:szCs w:val="20"/>
        </w:rPr>
        <w:t>profile</w:t>
      </w:r>
      <w:proofErr w:type="spellEnd"/>
      <w:r w:rsidRPr="00944211">
        <w:rPr>
          <w:sz w:val="20"/>
          <w:szCs w:val="20"/>
        </w:rPr>
        <w:t xml:space="preserve"> </w:t>
      </w:r>
      <w:proofErr w:type="spellStart"/>
      <w:r w:rsidRPr="00944211">
        <w:rPr>
          <w:sz w:val="20"/>
          <w:szCs w:val="20"/>
        </w:rPr>
        <w:t>by</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w:t>
      </w:r>
    </w:p>
    <w:p w14:paraId="61703E94" w14:textId="77777777" w:rsidR="007821BB" w:rsidRPr="00944211" w:rsidRDefault="007821BB" w:rsidP="007821BB">
      <w:pPr>
        <w:pStyle w:val="a5"/>
        <w:rPr>
          <w:sz w:val="20"/>
          <w:szCs w:val="20"/>
        </w:rPr>
      </w:pPr>
      <w:r w:rsidRPr="00944211">
        <w:rPr>
          <w:sz w:val="20"/>
          <w:szCs w:val="20"/>
        </w:rPr>
        <w:t xml:space="preserve">  @ApiResponses(value = {</w:t>
      </w:r>
    </w:p>
    <w:p w14:paraId="2A1DA150" w14:textId="77777777" w:rsidR="007821BB" w:rsidRPr="00944211" w:rsidRDefault="007821BB" w:rsidP="007821BB">
      <w:pPr>
        <w:pStyle w:val="a5"/>
        <w:rPr>
          <w:sz w:val="20"/>
          <w:szCs w:val="20"/>
        </w:rPr>
      </w:pPr>
      <w:r w:rsidRPr="00944211">
        <w:rPr>
          <w:sz w:val="20"/>
          <w:szCs w:val="20"/>
        </w:rPr>
        <w:t xml:space="preserve">      @ApiResponse(responseCode = "204",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Successfully</w:t>
      </w:r>
      <w:proofErr w:type="spellEnd"/>
      <w:r w:rsidRPr="00944211">
        <w:rPr>
          <w:sz w:val="20"/>
          <w:szCs w:val="20"/>
        </w:rPr>
        <w:t xml:space="preserve"> </w:t>
      </w:r>
      <w:proofErr w:type="spellStart"/>
      <w:r w:rsidRPr="00944211">
        <w:rPr>
          <w:sz w:val="20"/>
          <w:szCs w:val="20"/>
        </w:rPr>
        <w:t>delete</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profile</w:t>
      </w:r>
      <w:proofErr w:type="spellEnd"/>
      <w:r w:rsidRPr="00944211">
        <w:rPr>
          <w:sz w:val="20"/>
          <w:szCs w:val="20"/>
        </w:rPr>
        <w:t>"),</w:t>
      </w:r>
    </w:p>
    <w:p w14:paraId="4DC242F8" w14:textId="77777777" w:rsidR="007821BB" w:rsidRPr="00944211" w:rsidRDefault="007821BB" w:rsidP="007821BB">
      <w:pPr>
        <w:pStyle w:val="a5"/>
        <w:rPr>
          <w:sz w:val="20"/>
          <w:szCs w:val="20"/>
        </w:rPr>
      </w:pPr>
      <w:r w:rsidRPr="00944211">
        <w:rPr>
          <w:sz w:val="20"/>
          <w:szCs w:val="20"/>
        </w:rPr>
        <w:t xml:space="preserve">      @ApiResponse(responseCode = "400",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Bad</w:t>
      </w:r>
      <w:proofErr w:type="spellEnd"/>
      <w:r w:rsidRPr="00944211">
        <w:rPr>
          <w:sz w:val="20"/>
          <w:szCs w:val="20"/>
        </w:rPr>
        <w:t xml:space="preserve"> </w:t>
      </w:r>
      <w:proofErr w:type="spellStart"/>
      <w:r w:rsidRPr="00944211">
        <w:rPr>
          <w:sz w:val="20"/>
          <w:szCs w:val="20"/>
        </w:rPr>
        <w:t>Request</w:t>
      </w:r>
      <w:proofErr w:type="spellEnd"/>
      <w:r w:rsidRPr="00944211">
        <w:rPr>
          <w:sz w:val="20"/>
          <w:szCs w:val="20"/>
        </w:rPr>
        <w:t>",</w:t>
      </w:r>
    </w:p>
    <w:p w14:paraId="308FF3D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1D897CF5" w14:textId="77777777" w:rsidR="007821BB" w:rsidRPr="00944211" w:rsidRDefault="007821BB" w:rsidP="007821BB">
      <w:pPr>
        <w:pStyle w:val="a5"/>
        <w:rPr>
          <w:sz w:val="20"/>
          <w:szCs w:val="20"/>
        </w:rPr>
      </w:pPr>
      <w:r w:rsidRPr="00944211">
        <w:rPr>
          <w:sz w:val="20"/>
          <w:szCs w:val="20"/>
        </w:rPr>
        <w:t xml:space="preserve">      @ApiResponse(responseCode = "401",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Unauthorized</w:t>
      </w:r>
      <w:proofErr w:type="spellEnd"/>
      <w:r w:rsidRPr="00944211">
        <w:rPr>
          <w:sz w:val="20"/>
          <w:szCs w:val="20"/>
        </w:rPr>
        <w:t>",</w:t>
      </w:r>
    </w:p>
    <w:p w14:paraId="3E8B894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0A1E9DE6" w14:textId="77777777" w:rsidR="007821BB" w:rsidRPr="00944211" w:rsidRDefault="007821BB" w:rsidP="007821BB">
      <w:pPr>
        <w:pStyle w:val="a5"/>
        <w:rPr>
          <w:sz w:val="20"/>
          <w:szCs w:val="20"/>
        </w:rPr>
      </w:pPr>
      <w:r w:rsidRPr="00944211">
        <w:rPr>
          <w:sz w:val="20"/>
          <w:szCs w:val="20"/>
        </w:rPr>
        <w:t xml:space="preserve">      @ApiResponse(responseCode = "403",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Forbidden</w:t>
      </w:r>
      <w:proofErr w:type="spellEnd"/>
      <w:r w:rsidRPr="00944211">
        <w:rPr>
          <w:sz w:val="20"/>
          <w:szCs w:val="20"/>
        </w:rPr>
        <w:t>",</w:t>
      </w:r>
    </w:p>
    <w:p w14:paraId="539C3501"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2AAA46E6" w14:textId="77777777" w:rsidR="007821BB" w:rsidRPr="00944211" w:rsidRDefault="007821BB" w:rsidP="007821BB">
      <w:pPr>
        <w:pStyle w:val="a5"/>
        <w:rPr>
          <w:sz w:val="20"/>
          <w:szCs w:val="20"/>
        </w:rPr>
      </w:pPr>
      <w:r w:rsidRPr="00944211">
        <w:rPr>
          <w:sz w:val="20"/>
          <w:szCs w:val="20"/>
        </w:rPr>
        <w:t xml:space="preserve">      @ApiResponse(responseCode = "500",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Internal</w:t>
      </w:r>
      <w:proofErr w:type="spellEnd"/>
      <w:r w:rsidRPr="00944211">
        <w:rPr>
          <w:sz w:val="20"/>
          <w:szCs w:val="20"/>
        </w:rPr>
        <w:t xml:space="preserve"> Server </w:t>
      </w:r>
      <w:proofErr w:type="spellStart"/>
      <w:r w:rsidRPr="00944211">
        <w:rPr>
          <w:sz w:val="20"/>
          <w:szCs w:val="20"/>
        </w:rPr>
        <w:t>Error</w:t>
      </w:r>
      <w:proofErr w:type="spellEnd"/>
      <w:r w:rsidRPr="00944211">
        <w:rPr>
          <w:sz w:val="20"/>
          <w:szCs w:val="20"/>
        </w:rPr>
        <w:t>",</w:t>
      </w:r>
    </w:p>
    <w:p w14:paraId="616EAFBB"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6E589264" w14:textId="77777777" w:rsidR="007821BB" w:rsidRPr="00944211" w:rsidRDefault="007821BB" w:rsidP="007821BB">
      <w:pPr>
        <w:pStyle w:val="a5"/>
        <w:rPr>
          <w:sz w:val="20"/>
          <w:szCs w:val="20"/>
        </w:rPr>
      </w:pPr>
      <w:r w:rsidRPr="00944211">
        <w:rPr>
          <w:sz w:val="20"/>
          <w:szCs w:val="20"/>
        </w:rPr>
        <w:t xml:space="preserve">  })</w:t>
      </w:r>
    </w:p>
    <w:p w14:paraId="56F4F10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void</w:t>
      </w:r>
      <w:proofErr w:type="spellEnd"/>
      <w:r w:rsidRPr="00944211">
        <w:rPr>
          <w:sz w:val="20"/>
          <w:szCs w:val="20"/>
        </w:rPr>
        <w:t xml:space="preserve"> </w:t>
      </w:r>
      <w:proofErr w:type="spellStart"/>
      <w:r w:rsidRPr="00944211">
        <w:rPr>
          <w:sz w:val="20"/>
          <w:szCs w:val="20"/>
        </w:rPr>
        <w:t>deleteLeadProfileByEmail</w:t>
      </w:r>
      <w:proofErr w:type="spellEnd"/>
      <w:r w:rsidRPr="00944211">
        <w:rPr>
          <w:sz w:val="20"/>
          <w:szCs w:val="20"/>
        </w:rPr>
        <w:t>(</w:t>
      </w:r>
    </w:p>
    <w:p w14:paraId="0DCF6633" w14:textId="77777777" w:rsidR="007821BB" w:rsidRPr="00944211" w:rsidRDefault="007821BB" w:rsidP="007821BB">
      <w:pPr>
        <w:pStyle w:val="a5"/>
        <w:rPr>
          <w:sz w:val="20"/>
          <w:szCs w:val="20"/>
        </w:rPr>
      </w:pPr>
      <w:r w:rsidRPr="00944211">
        <w:rPr>
          <w:sz w:val="20"/>
          <w:szCs w:val="20"/>
        </w:rPr>
        <w:t xml:space="preserve">      @Parameter(description =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 xml:space="preserve"> </w:t>
      </w:r>
      <w:proofErr w:type="spellStart"/>
      <w:r w:rsidRPr="00944211">
        <w:rPr>
          <w:sz w:val="20"/>
          <w:szCs w:val="20"/>
        </w:rPr>
        <w:t>to</w:t>
      </w:r>
      <w:proofErr w:type="spellEnd"/>
      <w:r w:rsidRPr="00944211">
        <w:rPr>
          <w:sz w:val="20"/>
          <w:szCs w:val="20"/>
        </w:rPr>
        <w:t xml:space="preserve"> </w:t>
      </w:r>
      <w:proofErr w:type="spellStart"/>
      <w:r w:rsidRPr="00944211">
        <w:rPr>
          <w:sz w:val="20"/>
          <w:szCs w:val="20"/>
        </w:rPr>
        <w:t>delete</w:t>
      </w:r>
      <w:proofErr w:type="spellEnd"/>
      <w:r w:rsidRPr="00944211">
        <w:rPr>
          <w:sz w:val="20"/>
          <w:szCs w:val="20"/>
        </w:rPr>
        <w:t xml:space="preserve">", </w:t>
      </w:r>
      <w:proofErr w:type="spellStart"/>
      <w:r w:rsidRPr="00944211">
        <w:rPr>
          <w:sz w:val="20"/>
          <w:szCs w:val="20"/>
        </w:rPr>
        <w:t>example</w:t>
      </w:r>
      <w:proofErr w:type="spellEnd"/>
      <w:r w:rsidRPr="00944211">
        <w:rPr>
          <w:sz w:val="20"/>
          <w:szCs w:val="20"/>
        </w:rPr>
        <w:t xml:space="preserve"> = "john.smith@gmail.com")</w:t>
      </w:r>
    </w:p>
    <w:p w14:paraId="68905F08" w14:textId="77777777" w:rsidR="007821BB" w:rsidRPr="00944211" w:rsidRDefault="007821BB" w:rsidP="007821BB">
      <w:pPr>
        <w:pStyle w:val="a5"/>
        <w:rPr>
          <w:sz w:val="20"/>
          <w:szCs w:val="20"/>
        </w:rPr>
      </w:pPr>
      <w:r w:rsidRPr="00944211">
        <w:rPr>
          <w:sz w:val="20"/>
          <w:szCs w:val="20"/>
        </w:rPr>
        <w:t xml:space="preserve">      @NotBlank(message = EMAIL_REQUIRED) @Email @PathVariable(value = "</w:t>
      </w:r>
      <w:proofErr w:type="spellStart"/>
      <w:r w:rsidRPr="00944211">
        <w:rPr>
          <w:sz w:val="20"/>
          <w:szCs w:val="20"/>
        </w:rPr>
        <w:t>email</w:t>
      </w:r>
      <w:proofErr w:type="spellEnd"/>
      <w:r w:rsidRPr="00944211">
        <w:rPr>
          <w:sz w:val="20"/>
          <w:szCs w:val="20"/>
        </w:rPr>
        <w:t>")</w:t>
      </w:r>
    </w:p>
    <w:p w14:paraId="059AB211"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 {</w:t>
      </w:r>
    </w:p>
    <w:p w14:paraId="1AADE8D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leadService.deleteLeadProfileByEmail</w:t>
      </w:r>
      <w:proofErr w:type="spellEnd"/>
      <w:r w:rsidRPr="00944211">
        <w:rPr>
          <w:sz w:val="20"/>
          <w:szCs w:val="20"/>
        </w:rPr>
        <w:t>(</w:t>
      </w:r>
      <w:proofErr w:type="spellStart"/>
      <w:r w:rsidRPr="00944211">
        <w:rPr>
          <w:sz w:val="20"/>
          <w:szCs w:val="20"/>
        </w:rPr>
        <w:t>email</w:t>
      </w:r>
      <w:proofErr w:type="spellEnd"/>
      <w:r w:rsidRPr="00944211">
        <w:rPr>
          <w:sz w:val="20"/>
          <w:szCs w:val="20"/>
        </w:rPr>
        <w:t>);</w:t>
      </w:r>
    </w:p>
    <w:p w14:paraId="1CC9DEC4" w14:textId="77777777" w:rsidR="007821BB" w:rsidRPr="00944211" w:rsidRDefault="007821BB" w:rsidP="007821BB">
      <w:pPr>
        <w:pStyle w:val="a5"/>
        <w:rPr>
          <w:sz w:val="20"/>
          <w:szCs w:val="20"/>
        </w:rPr>
      </w:pPr>
      <w:r w:rsidRPr="00944211">
        <w:rPr>
          <w:sz w:val="20"/>
          <w:szCs w:val="20"/>
        </w:rPr>
        <w:t xml:space="preserve">  }</w:t>
      </w:r>
    </w:p>
    <w:p w14:paraId="0773BF34" w14:textId="77777777" w:rsidR="007821BB" w:rsidRPr="00944211" w:rsidRDefault="007821BB" w:rsidP="007821BB">
      <w:pPr>
        <w:pStyle w:val="a5"/>
        <w:rPr>
          <w:sz w:val="20"/>
          <w:szCs w:val="20"/>
        </w:rPr>
      </w:pPr>
    </w:p>
    <w:p w14:paraId="7E7AD1A1" w14:textId="77777777" w:rsidR="007821BB" w:rsidRPr="00944211" w:rsidRDefault="007821BB" w:rsidP="007821BB">
      <w:pPr>
        <w:pStyle w:val="a5"/>
        <w:rPr>
          <w:sz w:val="20"/>
          <w:szCs w:val="20"/>
        </w:rPr>
      </w:pPr>
      <w:r w:rsidRPr="00944211">
        <w:rPr>
          <w:sz w:val="20"/>
          <w:szCs w:val="20"/>
        </w:rPr>
        <w:t xml:space="preserve">  @PatchMapping(value = "/</w:t>
      </w:r>
      <w:proofErr w:type="spellStart"/>
      <w:r w:rsidRPr="00944211">
        <w:rPr>
          <w:sz w:val="20"/>
          <w:szCs w:val="20"/>
        </w:rPr>
        <w:t>update</w:t>
      </w:r>
      <w:proofErr w:type="spellEnd"/>
      <w:r w:rsidRPr="00944211">
        <w:rPr>
          <w:sz w:val="20"/>
          <w:szCs w:val="20"/>
        </w:rPr>
        <w:t>/</w:t>
      </w:r>
      <w:proofErr w:type="spellStart"/>
      <w:r w:rsidRPr="00944211">
        <w:rPr>
          <w:sz w:val="20"/>
          <w:szCs w:val="20"/>
        </w:rPr>
        <w:t>company</w:t>
      </w:r>
      <w:proofErr w:type="spellEnd"/>
      <w:r w:rsidRPr="00944211">
        <w:rPr>
          <w:sz w:val="20"/>
          <w:szCs w:val="20"/>
        </w:rPr>
        <w:t>/{</w:t>
      </w:r>
      <w:proofErr w:type="spellStart"/>
      <w:r w:rsidRPr="00944211">
        <w:rPr>
          <w:sz w:val="20"/>
          <w:szCs w:val="20"/>
        </w:rPr>
        <w:t>email</w:t>
      </w:r>
      <w:proofErr w:type="spellEnd"/>
      <w:r w:rsidRPr="00944211">
        <w:rPr>
          <w:sz w:val="20"/>
          <w:szCs w:val="20"/>
        </w:rPr>
        <w:t>}")</w:t>
      </w:r>
    </w:p>
    <w:p w14:paraId="48C8FFFA" w14:textId="77777777" w:rsidR="007821BB" w:rsidRPr="00944211" w:rsidRDefault="007821BB" w:rsidP="007821BB">
      <w:pPr>
        <w:pStyle w:val="a5"/>
        <w:rPr>
          <w:sz w:val="20"/>
          <w:szCs w:val="20"/>
        </w:rPr>
      </w:pPr>
      <w:r w:rsidRPr="00944211">
        <w:rPr>
          <w:sz w:val="20"/>
          <w:szCs w:val="20"/>
        </w:rPr>
        <w:t xml:space="preserve">  @ResponseStatus(HttpStatus.OK)</w:t>
      </w:r>
    </w:p>
    <w:p w14:paraId="621108A3" w14:textId="77777777" w:rsidR="007821BB" w:rsidRPr="00944211" w:rsidRDefault="007821BB" w:rsidP="007821BB">
      <w:pPr>
        <w:pStyle w:val="a5"/>
        <w:rPr>
          <w:sz w:val="20"/>
          <w:szCs w:val="20"/>
        </w:rPr>
      </w:pPr>
      <w:r w:rsidRPr="00944211">
        <w:rPr>
          <w:sz w:val="20"/>
          <w:szCs w:val="20"/>
        </w:rPr>
        <w:t xml:space="preserve">  @Operation(summary = "</w:t>
      </w:r>
      <w:proofErr w:type="spellStart"/>
      <w:r w:rsidRPr="00944211">
        <w:rPr>
          <w:sz w:val="20"/>
          <w:szCs w:val="20"/>
        </w:rPr>
        <w:t>Endpoint</w:t>
      </w:r>
      <w:proofErr w:type="spellEnd"/>
      <w:r w:rsidRPr="00944211">
        <w:rPr>
          <w:sz w:val="20"/>
          <w:szCs w:val="20"/>
        </w:rPr>
        <w:t xml:space="preserve"> </w:t>
      </w:r>
      <w:proofErr w:type="spellStart"/>
      <w:r w:rsidRPr="00944211">
        <w:rPr>
          <w:sz w:val="20"/>
          <w:szCs w:val="20"/>
        </w:rPr>
        <w:t>allows</w:t>
      </w:r>
      <w:proofErr w:type="spellEnd"/>
      <w:r w:rsidRPr="00944211">
        <w:rPr>
          <w:sz w:val="20"/>
          <w:szCs w:val="20"/>
        </w:rPr>
        <w:t xml:space="preserve"> </w:t>
      </w:r>
      <w:proofErr w:type="spellStart"/>
      <w:r w:rsidRPr="00944211">
        <w:rPr>
          <w:sz w:val="20"/>
          <w:szCs w:val="20"/>
        </w:rPr>
        <w:t>to</w:t>
      </w:r>
      <w:proofErr w:type="spellEnd"/>
      <w:r w:rsidRPr="00944211">
        <w:rPr>
          <w:sz w:val="20"/>
          <w:szCs w:val="20"/>
        </w:rPr>
        <w:t xml:space="preserve"> </w:t>
      </w:r>
      <w:proofErr w:type="spellStart"/>
      <w:r w:rsidRPr="00944211">
        <w:rPr>
          <w:sz w:val="20"/>
          <w:szCs w:val="20"/>
        </w:rPr>
        <w:t>change</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company</w:t>
      </w:r>
      <w:proofErr w:type="spellEnd"/>
      <w:r w:rsidRPr="00944211">
        <w:rPr>
          <w:sz w:val="20"/>
          <w:szCs w:val="20"/>
        </w:rPr>
        <w:t xml:space="preserve"> </w:t>
      </w:r>
      <w:proofErr w:type="spellStart"/>
      <w:r w:rsidRPr="00944211">
        <w:rPr>
          <w:sz w:val="20"/>
          <w:szCs w:val="20"/>
        </w:rPr>
        <w:t>by</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 xml:space="preserve"> </w:t>
      </w:r>
      <w:proofErr w:type="spellStart"/>
      <w:r w:rsidRPr="00944211">
        <w:rPr>
          <w:sz w:val="20"/>
          <w:szCs w:val="20"/>
        </w:rPr>
        <w:t>and</w:t>
      </w:r>
      <w:proofErr w:type="spellEnd"/>
      <w:r w:rsidRPr="00944211">
        <w:rPr>
          <w:sz w:val="20"/>
          <w:szCs w:val="20"/>
        </w:rPr>
        <w:t xml:space="preserve"> </w:t>
      </w:r>
      <w:proofErr w:type="spellStart"/>
      <w:r w:rsidRPr="00944211">
        <w:rPr>
          <w:sz w:val="20"/>
          <w:szCs w:val="20"/>
        </w:rPr>
        <w:t>new</w:t>
      </w:r>
      <w:proofErr w:type="spellEnd"/>
      <w:r w:rsidRPr="00944211">
        <w:rPr>
          <w:sz w:val="20"/>
          <w:szCs w:val="20"/>
        </w:rPr>
        <w:t xml:space="preserve"> </w:t>
      </w:r>
      <w:proofErr w:type="spellStart"/>
      <w:r w:rsidRPr="00944211">
        <w:rPr>
          <w:sz w:val="20"/>
          <w:szCs w:val="20"/>
        </w:rPr>
        <w:t>existing</w:t>
      </w:r>
      <w:proofErr w:type="spellEnd"/>
      <w:r w:rsidRPr="00944211">
        <w:rPr>
          <w:sz w:val="20"/>
          <w:szCs w:val="20"/>
        </w:rPr>
        <w:t xml:space="preserve"> </w:t>
      </w:r>
      <w:proofErr w:type="spellStart"/>
      <w:r w:rsidRPr="00944211">
        <w:rPr>
          <w:sz w:val="20"/>
          <w:szCs w:val="20"/>
        </w:rPr>
        <w:t>company</w:t>
      </w:r>
      <w:proofErr w:type="spellEnd"/>
      <w:r w:rsidRPr="00944211">
        <w:rPr>
          <w:sz w:val="20"/>
          <w:szCs w:val="20"/>
        </w:rPr>
        <w:t xml:space="preserve"> </w:t>
      </w:r>
      <w:proofErr w:type="spellStart"/>
      <w:r w:rsidRPr="00944211">
        <w:rPr>
          <w:sz w:val="20"/>
          <w:szCs w:val="20"/>
        </w:rPr>
        <w:t>name</w:t>
      </w:r>
      <w:proofErr w:type="spellEnd"/>
      <w:r w:rsidRPr="00944211">
        <w:rPr>
          <w:sz w:val="20"/>
          <w:szCs w:val="20"/>
        </w:rPr>
        <w:t>. "</w:t>
      </w:r>
    </w:p>
    <w:p w14:paraId="428547DB" w14:textId="77777777" w:rsidR="007821BB" w:rsidRPr="00944211" w:rsidRDefault="007821BB" w:rsidP="007821BB">
      <w:pPr>
        <w:pStyle w:val="a5"/>
        <w:rPr>
          <w:sz w:val="20"/>
          <w:szCs w:val="20"/>
        </w:rPr>
      </w:pPr>
      <w:r w:rsidRPr="00944211">
        <w:rPr>
          <w:sz w:val="20"/>
          <w:szCs w:val="20"/>
        </w:rPr>
        <w:t xml:space="preserve">      + "</w:t>
      </w:r>
      <w:proofErr w:type="spellStart"/>
      <w:r w:rsidRPr="00944211">
        <w:rPr>
          <w:sz w:val="20"/>
          <w:szCs w:val="20"/>
        </w:rPr>
        <w:t>Old</w:t>
      </w:r>
      <w:proofErr w:type="spellEnd"/>
      <w:r w:rsidRPr="00944211">
        <w:rPr>
          <w:sz w:val="20"/>
          <w:szCs w:val="20"/>
        </w:rPr>
        <w:t xml:space="preserve"> </w:t>
      </w:r>
      <w:proofErr w:type="spellStart"/>
      <w:r w:rsidRPr="00944211">
        <w:rPr>
          <w:sz w:val="20"/>
          <w:szCs w:val="20"/>
        </w:rPr>
        <w:t>company</w:t>
      </w:r>
      <w:proofErr w:type="spellEnd"/>
      <w:r w:rsidRPr="00944211">
        <w:rPr>
          <w:sz w:val="20"/>
          <w:szCs w:val="20"/>
        </w:rPr>
        <w:t xml:space="preserve"> </w:t>
      </w:r>
      <w:proofErr w:type="spellStart"/>
      <w:r w:rsidRPr="00944211">
        <w:rPr>
          <w:sz w:val="20"/>
          <w:szCs w:val="20"/>
        </w:rPr>
        <w:t>will</w:t>
      </w:r>
      <w:proofErr w:type="spellEnd"/>
      <w:r w:rsidRPr="00944211">
        <w:rPr>
          <w:sz w:val="20"/>
          <w:szCs w:val="20"/>
        </w:rPr>
        <w:t xml:space="preserve"> </w:t>
      </w:r>
      <w:proofErr w:type="spellStart"/>
      <w:r w:rsidRPr="00944211">
        <w:rPr>
          <w:sz w:val="20"/>
          <w:szCs w:val="20"/>
        </w:rPr>
        <w:t>be</w:t>
      </w:r>
      <w:proofErr w:type="spellEnd"/>
      <w:r w:rsidRPr="00944211">
        <w:rPr>
          <w:sz w:val="20"/>
          <w:szCs w:val="20"/>
        </w:rPr>
        <w:t xml:space="preserve"> </w:t>
      </w:r>
      <w:proofErr w:type="spellStart"/>
      <w:r w:rsidRPr="00944211">
        <w:rPr>
          <w:sz w:val="20"/>
          <w:szCs w:val="20"/>
        </w:rPr>
        <w:t>unassigned</w:t>
      </w:r>
      <w:proofErr w:type="spellEnd"/>
      <w:r w:rsidRPr="00944211">
        <w:rPr>
          <w:sz w:val="20"/>
          <w:szCs w:val="20"/>
        </w:rPr>
        <w:t xml:space="preserve"> </w:t>
      </w:r>
      <w:proofErr w:type="spellStart"/>
      <w:r w:rsidRPr="00944211">
        <w:rPr>
          <w:sz w:val="20"/>
          <w:szCs w:val="20"/>
        </w:rPr>
        <w:t>and</w:t>
      </w:r>
      <w:proofErr w:type="spellEnd"/>
      <w:r w:rsidRPr="00944211">
        <w:rPr>
          <w:sz w:val="20"/>
          <w:szCs w:val="20"/>
        </w:rPr>
        <w:t xml:space="preserve"> </w:t>
      </w:r>
      <w:proofErr w:type="spellStart"/>
      <w:r w:rsidRPr="00944211">
        <w:rPr>
          <w:sz w:val="20"/>
          <w:szCs w:val="20"/>
        </w:rPr>
        <w:t>new</w:t>
      </w:r>
      <w:proofErr w:type="spellEnd"/>
      <w:r w:rsidRPr="00944211">
        <w:rPr>
          <w:sz w:val="20"/>
          <w:szCs w:val="20"/>
        </w:rPr>
        <w:t xml:space="preserve"> </w:t>
      </w:r>
      <w:proofErr w:type="spellStart"/>
      <w:r w:rsidRPr="00944211">
        <w:rPr>
          <w:sz w:val="20"/>
          <w:szCs w:val="20"/>
        </w:rPr>
        <w:t>will</w:t>
      </w:r>
      <w:proofErr w:type="spellEnd"/>
      <w:r w:rsidRPr="00944211">
        <w:rPr>
          <w:sz w:val="20"/>
          <w:szCs w:val="20"/>
        </w:rPr>
        <w:t xml:space="preserve"> </w:t>
      </w:r>
      <w:proofErr w:type="spellStart"/>
      <w:r w:rsidRPr="00944211">
        <w:rPr>
          <w:sz w:val="20"/>
          <w:szCs w:val="20"/>
        </w:rPr>
        <w:t>be</w:t>
      </w:r>
      <w:proofErr w:type="spellEnd"/>
      <w:r w:rsidRPr="00944211">
        <w:rPr>
          <w:sz w:val="20"/>
          <w:szCs w:val="20"/>
        </w:rPr>
        <w:t xml:space="preserve"> </w:t>
      </w:r>
      <w:proofErr w:type="spellStart"/>
      <w:r w:rsidRPr="00944211">
        <w:rPr>
          <w:sz w:val="20"/>
          <w:szCs w:val="20"/>
        </w:rPr>
        <w:t>assigned</w:t>
      </w:r>
      <w:proofErr w:type="spellEnd"/>
      <w:r w:rsidRPr="00944211">
        <w:rPr>
          <w:sz w:val="20"/>
          <w:szCs w:val="20"/>
        </w:rPr>
        <w:t>.")</w:t>
      </w:r>
    </w:p>
    <w:p w14:paraId="0E2272F4" w14:textId="77777777" w:rsidR="007821BB" w:rsidRPr="00944211" w:rsidRDefault="007821BB" w:rsidP="007821BB">
      <w:pPr>
        <w:pStyle w:val="a5"/>
        <w:rPr>
          <w:sz w:val="20"/>
          <w:szCs w:val="20"/>
        </w:rPr>
      </w:pPr>
      <w:r w:rsidRPr="00944211">
        <w:rPr>
          <w:sz w:val="20"/>
          <w:szCs w:val="20"/>
        </w:rPr>
        <w:t xml:space="preserve">  @ApiResponses(value = {</w:t>
      </w:r>
    </w:p>
    <w:p w14:paraId="5AA0BEAD" w14:textId="77777777" w:rsidR="007821BB" w:rsidRPr="00944211" w:rsidRDefault="007821BB" w:rsidP="007821BB">
      <w:pPr>
        <w:pStyle w:val="a5"/>
        <w:rPr>
          <w:sz w:val="20"/>
          <w:szCs w:val="20"/>
        </w:rPr>
      </w:pPr>
      <w:r w:rsidRPr="00944211">
        <w:rPr>
          <w:sz w:val="20"/>
          <w:szCs w:val="20"/>
        </w:rPr>
        <w:t xml:space="preserve">      @ApiResponse(responseCode = "201",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Successfully</w:t>
      </w:r>
      <w:proofErr w:type="spellEnd"/>
      <w:r w:rsidRPr="00944211">
        <w:rPr>
          <w:sz w:val="20"/>
          <w:szCs w:val="20"/>
        </w:rPr>
        <w:t xml:space="preserve"> </w:t>
      </w:r>
      <w:proofErr w:type="spellStart"/>
      <w:r w:rsidRPr="00944211">
        <w:rPr>
          <w:sz w:val="20"/>
          <w:szCs w:val="20"/>
        </w:rPr>
        <w:t>updated</w:t>
      </w:r>
      <w:proofErr w:type="spellEnd"/>
      <w:r w:rsidRPr="00944211">
        <w:rPr>
          <w:sz w:val="20"/>
          <w:szCs w:val="20"/>
        </w:rPr>
        <w:t xml:space="preserve"> </w:t>
      </w:r>
      <w:proofErr w:type="spellStart"/>
      <w:r w:rsidRPr="00944211">
        <w:rPr>
          <w:sz w:val="20"/>
          <w:szCs w:val="20"/>
        </w:rPr>
        <w:t>company</w:t>
      </w:r>
      <w:proofErr w:type="spellEnd"/>
      <w:r w:rsidRPr="00944211">
        <w:rPr>
          <w:sz w:val="20"/>
          <w:szCs w:val="20"/>
        </w:rPr>
        <w:t>",</w:t>
      </w:r>
    </w:p>
    <w:p w14:paraId="63BFC9FD"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LeadProfileResponseDto.class</w:t>
      </w:r>
      <w:proofErr w:type="spellEnd"/>
      <w:r w:rsidRPr="00944211">
        <w:rPr>
          <w:sz w:val="20"/>
          <w:szCs w:val="20"/>
        </w:rPr>
        <w:t>))}),</w:t>
      </w:r>
    </w:p>
    <w:p w14:paraId="4FB4D244" w14:textId="77777777" w:rsidR="007821BB" w:rsidRPr="00944211" w:rsidRDefault="007821BB" w:rsidP="007821BB">
      <w:pPr>
        <w:pStyle w:val="a5"/>
        <w:rPr>
          <w:sz w:val="20"/>
          <w:szCs w:val="20"/>
        </w:rPr>
      </w:pPr>
      <w:r w:rsidRPr="00944211">
        <w:rPr>
          <w:sz w:val="20"/>
          <w:szCs w:val="20"/>
        </w:rPr>
        <w:t xml:space="preserve">      @ApiResponse(responseCode = "400",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Bad</w:t>
      </w:r>
      <w:proofErr w:type="spellEnd"/>
      <w:r w:rsidRPr="00944211">
        <w:rPr>
          <w:sz w:val="20"/>
          <w:szCs w:val="20"/>
        </w:rPr>
        <w:t xml:space="preserve"> </w:t>
      </w:r>
      <w:proofErr w:type="spellStart"/>
      <w:r w:rsidRPr="00944211">
        <w:rPr>
          <w:sz w:val="20"/>
          <w:szCs w:val="20"/>
        </w:rPr>
        <w:t>Request</w:t>
      </w:r>
      <w:proofErr w:type="spellEnd"/>
      <w:r w:rsidRPr="00944211">
        <w:rPr>
          <w:sz w:val="20"/>
          <w:szCs w:val="20"/>
        </w:rPr>
        <w:t>",</w:t>
      </w:r>
    </w:p>
    <w:p w14:paraId="66F34EFF"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1F2A73BE" w14:textId="77777777" w:rsidR="007821BB" w:rsidRPr="00944211" w:rsidRDefault="007821BB" w:rsidP="007821BB">
      <w:pPr>
        <w:pStyle w:val="a5"/>
        <w:rPr>
          <w:sz w:val="20"/>
          <w:szCs w:val="20"/>
        </w:rPr>
      </w:pPr>
      <w:r w:rsidRPr="00944211">
        <w:rPr>
          <w:sz w:val="20"/>
          <w:szCs w:val="20"/>
        </w:rPr>
        <w:t xml:space="preserve">      @ApiResponse(responseCode = "401",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Unauthorized</w:t>
      </w:r>
      <w:proofErr w:type="spellEnd"/>
      <w:r w:rsidRPr="00944211">
        <w:rPr>
          <w:sz w:val="20"/>
          <w:szCs w:val="20"/>
        </w:rPr>
        <w:t>",</w:t>
      </w:r>
    </w:p>
    <w:p w14:paraId="3AA6F11A"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317C4B50" w14:textId="77777777" w:rsidR="007821BB" w:rsidRPr="00944211" w:rsidRDefault="007821BB" w:rsidP="007821BB">
      <w:pPr>
        <w:pStyle w:val="a5"/>
        <w:rPr>
          <w:sz w:val="20"/>
          <w:szCs w:val="20"/>
        </w:rPr>
      </w:pPr>
      <w:r w:rsidRPr="00944211">
        <w:rPr>
          <w:sz w:val="20"/>
          <w:szCs w:val="20"/>
        </w:rPr>
        <w:t xml:space="preserve">      @ApiResponse(responseCode = "403",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Forbidden</w:t>
      </w:r>
      <w:proofErr w:type="spellEnd"/>
      <w:r w:rsidRPr="00944211">
        <w:rPr>
          <w:sz w:val="20"/>
          <w:szCs w:val="20"/>
        </w:rPr>
        <w:t>",</w:t>
      </w:r>
    </w:p>
    <w:p w14:paraId="0861FFE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32A1F69D" w14:textId="77777777" w:rsidR="007821BB" w:rsidRPr="00944211" w:rsidRDefault="007821BB" w:rsidP="007821BB">
      <w:pPr>
        <w:pStyle w:val="a5"/>
        <w:rPr>
          <w:sz w:val="20"/>
          <w:szCs w:val="20"/>
        </w:rPr>
      </w:pPr>
      <w:r w:rsidRPr="00944211">
        <w:rPr>
          <w:sz w:val="20"/>
          <w:szCs w:val="20"/>
        </w:rPr>
        <w:t xml:space="preserve">      @ApiResponse(responseCode = "500", </w:t>
      </w:r>
      <w:proofErr w:type="spellStart"/>
      <w:r w:rsidRPr="00944211">
        <w:rPr>
          <w:sz w:val="20"/>
          <w:szCs w:val="20"/>
        </w:rPr>
        <w:t>description</w:t>
      </w:r>
      <w:proofErr w:type="spellEnd"/>
      <w:r w:rsidRPr="00944211">
        <w:rPr>
          <w:sz w:val="20"/>
          <w:szCs w:val="20"/>
        </w:rPr>
        <w:t xml:space="preserve"> = "</w:t>
      </w:r>
      <w:proofErr w:type="spellStart"/>
      <w:r w:rsidRPr="00944211">
        <w:rPr>
          <w:sz w:val="20"/>
          <w:szCs w:val="20"/>
        </w:rPr>
        <w:t>Internal</w:t>
      </w:r>
      <w:proofErr w:type="spellEnd"/>
      <w:r w:rsidRPr="00944211">
        <w:rPr>
          <w:sz w:val="20"/>
          <w:szCs w:val="20"/>
        </w:rPr>
        <w:t xml:space="preserve"> Server </w:t>
      </w:r>
      <w:proofErr w:type="spellStart"/>
      <w:r w:rsidRPr="00944211">
        <w:rPr>
          <w:sz w:val="20"/>
          <w:szCs w:val="20"/>
        </w:rPr>
        <w:t>Error</w:t>
      </w:r>
      <w:proofErr w:type="spellEnd"/>
      <w:r w:rsidRPr="00944211">
        <w:rPr>
          <w:sz w:val="20"/>
          <w:szCs w:val="20"/>
        </w:rPr>
        <w:t>",</w:t>
      </w:r>
    </w:p>
    <w:p w14:paraId="0A7EAE6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content</w:t>
      </w:r>
      <w:proofErr w:type="spellEnd"/>
      <w:r w:rsidRPr="00944211">
        <w:rPr>
          <w:sz w:val="20"/>
          <w:szCs w:val="20"/>
        </w:rPr>
        <w:t xml:space="preserve"> = {@Content(schema = @Schema(implementation = </w:t>
      </w:r>
      <w:proofErr w:type="spellStart"/>
      <w:r w:rsidRPr="00944211">
        <w:rPr>
          <w:sz w:val="20"/>
          <w:szCs w:val="20"/>
        </w:rPr>
        <w:t>ExceptionResponse.class</w:t>
      </w:r>
      <w:proofErr w:type="spellEnd"/>
      <w:r w:rsidRPr="00944211">
        <w:rPr>
          <w:sz w:val="20"/>
          <w:szCs w:val="20"/>
        </w:rPr>
        <w:t>))})</w:t>
      </w:r>
    </w:p>
    <w:p w14:paraId="38F50580" w14:textId="77777777" w:rsidR="007821BB" w:rsidRPr="00944211" w:rsidRDefault="007821BB" w:rsidP="007821BB">
      <w:pPr>
        <w:pStyle w:val="a5"/>
        <w:rPr>
          <w:sz w:val="20"/>
          <w:szCs w:val="20"/>
        </w:rPr>
      </w:pPr>
      <w:r w:rsidRPr="00944211">
        <w:rPr>
          <w:sz w:val="20"/>
          <w:szCs w:val="20"/>
        </w:rPr>
        <w:t xml:space="preserve">  })</w:t>
      </w:r>
    </w:p>
    <w:p w14:paraId="2AE0CAC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LeadProfileResponseDto</w:t>
      </w:r>
      <w:proofErr w:type="spellEnd"/>
      <w:r w:rsidRPr="00944211">
        <w:rPr>
          <w:sz w:val="20"/>
          <w:szCs w:val="20"/>
        </w:rPr>
        <w:t xml:space="preserve"> </w:t>
      </w:r>
      <w:proofErr w:type="spellStart"/>
      <w:r w:rsidRPr="00944211">
        <w:rPr>
          <w:sz w:val="20"/>
          <w:szCs w:val="20"/>
        </w:rPr>
        <w:t>changeLeadCompany</w:t>
      </w:r>
      <w:proofErr w:type="spellEnd"/>
      <w:r w:rsidRPr="00944211">
        <w:rPr>
          <w:sz w:val="20"/>
          <w:szCs w:val="20"/>
        </w:rPr>
        <w:t>(</w:t>
      </w:r>
    </w:p>
    <w:p w14:paraId="0CD1095F" w14:textId="77777777" w:rsidR="007821BB" w:rsidRPr="00944211" w:rsidRDefault="007821BB" w:rsidP="007821BB">
      <w:pPr>
        <w:pStyle w:val="a5"/>
        <w:rPr>
          <w:sz w:val="20"/>
          <w:szCs w:val="20"/>
        </w:rPr>
      </w:pPr>
      <w:r w:rsidRPr="00944211">
        <w:rPr>
          <w:sz w:val="20"/>
          <w:szCs w:val="20"/>
        </w:rPr>
        <w:t xml:space="preserve">      @Parameter(description =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email</w:t>
      </w:r>
      <w:proofErr w:type="spellEnd"/>
      <w:r w:rsidRPr="00944211">
        <w:rPr>
          <w:sz w:val="20"/>
          <w:szCs w:val="20"/>
        </w:rPr>
        <w:t xml:space="preserve"> </w:t>
      </w:r>
      <w:proofErr w:type="spellStart"/>
      <w:r w:rsidRPr="00944211">
        <w:rPr>
          <w:sz w:val="20"/>
          <w:szCs w:val="20"/>
        </w:rPr>
        <w:t>to</w:t>
      </w:r>
      <w:proofErr w:type="spellEnd"/>
      <w:r w:rsidRPr="00944211">
        <w:rPr>
          <w:sz w:val="20"/>
          <w:szCs w:val="20"/>
        </w:rPr>
        <w:t xml:space="preserve"> </w:t>
      </w:r>
      <w:proofErr w:type="spellStart"/>
      <w:r w:rsidRPr="00944211">
        <w:rPr>
          <w:sz w:val="20"/>
          <w:szCs w:val="20"/>
        </w:rPr>
        <w:t>change</w:t>
      </w:r>
      <w:proofErr w:type="spellEnd"/>
      <w:r w:rsidRPr="00944211">
        <w:rPr>
          <w:sz w:val="20"/>
          <w:szCs w:val="20"/>
        </w:rPr>
        <w:t xml:space="preserve"> </w:t>
      </w:r>
      <w:proofErr w:type="spellStart"/>
      <w:r w:rsidRPr="00944211">
        <w:rPr>
          <w:sz w:val="20"/>
          <w:szCs w:val="20"/>
        </w:rPr>
        <w:t>company</w:t>
      </w:r>
      <w:proofErr w:type="spellEnd"/>
      <w:r w:rsidRPr="00944211">
        <w:rPr>
          <w:sz w:val="20"/>
          <w:szCs w:val="20"/>
        </w:rPr>
        <w:t xml:space="preserve">", </w:t>
      </w:r>
      <w:proofErr w:type="spellStart"/>
      <w:r w:rsidRPr="00944211">
        <w:rPr>
          <w:sz w:val="20"/>
          <w:szCs w:val="20"/>
        </w:rPr>
        <w:t>example</w:t>
      </w:r>
      <w:proofErr w:type="spellEnd"/>
      <w:r w:rsidRPr="00944211">
        <w:rPr>
          <w:sz w:val="20"/>
          <w:szCs w:val="20"/>
        </w:rPr>
        <w:t xml:space="preserve"> = "john.smith@gmail.com")</w:t>
      </w:r>
    </w:p>
    <w:p w14:paraId="4A612E65" w14:textId="77777777" w:rsidR="007821BB" w:rsidRPr="00944211" w:rsidRDefault="007821BB" w:rsidP="007821BB">
      <w:pPr>
        <w:pStyle w:val="a5"/>
        <w:rPr>
          <w:sz w:val="20"/>
          <w:szCs w:val="20"/>
        </w:rPr>
      </w:pPr>
      <w:r w:rsidRPr="00944211">
        <w:rPr>
          <w:sz w:val="20"/>
          <w:szCs w:val="20"/>
        </w:rPr>
        <w:t xml:space="preserve">      @NotBlank(message = EMAIL_REQUIRED) @Email @PathVariable(value = "</w:t>
      </w:r>
      <w:proofErr w:type="spellStart"/>
      <w:r w:rsidRPr="00944211">
        <w:rPr>
          <w:sz w:val="20"/>
          <w:szCs w:val="20"/>
        </w:rPr>
        <w:t>email</w:t>
      </w:r>
      <w:proofErr w:type="spellEnd"/>
      <w:r w:rsidRPr="00944211">
        <w:rPr>
          <w:sz w:val="20"/>
          <w:szCs w:val="20"/>
        </w:rPr>
        <w:t>")</w:t>
      </w:r>
    </w:p>
    <w:p w14:paraId="0D3DAAF7"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leadEmail</w:t>
      </w:r>
      <w:proofErr w:type="spellEnd"/>
      <w:r w:rsidRPr="00944211">
        <w:rPr>
          <w:sz w:val="20"/>
          <w:szCs w:val="20"/>
        </w:rPr>
        <w:t>,</w:t>
      </w:r>
    </w:p>
    <w:p w14:paraId="11D48A25" w14:textId="77777777" w:rsidR="007821BB" w:rsidRPr="00944211" w:rsidRDefault="007821BB" w:rsidP="007821BB">
      <w:pPr>
        <w:pStyle w:val="a5"/>
        <w:rPr>
          <w:sz w:val="20"/>
          <w:szCs w:val="20"/>
        </w:rPr>
      </w:pPr>
      <w:r w:rsidRPr="00944211">
        <w:rPr>
          <w:sz w:val="20"/>
          <w:szCs w:val="20"/>
        </w:rPr>
        <w:t xml:space="preserve">      @Parameter(description = "</w:t>
      </w:r>
      <w:proofErr w:type="spellStart"/>
      <w:r w:rsidRPr="00944211">
        <w:rPr>
          <w:sz w:val="20"/>
          <w:szCs w:val="20"/>
        </w:rPr>
        <w:t>Existing</w:t>
      </w:r>
      <w:proofErr w:type="spellEnd"/>
      <w:r w:rsidRPr="00944211">
        <w:rPr>
          <w:sz w:val="20"/>
          <w:szCs w:val="20"/>
        </w:rPr>
        <w:t xml:space="preserve"> </w:t>
      </w:r>
      <w:proofErr w:type="spellStart"/>
      <w:r w:rsidRPr="00944211">
        <w:rPr>
          <w:sz w:val="20"/>
          <w:szCs w:val="20"/>
        </w:rPr>
        <w:t>company</w:t>
      </w:r>
      <w:proofErr w:type="spellEnd"/>
      <w:r w:rsidRPr="00944211">
        <w:rPr>
          <w:sz w:val="20"/>
          <w:szCs w:val="20"/>
        </w:rPr>
        <w:t xml:space="preserve"> </w:t>
      </w:r>
      <w:proofErr w:type="spellStart"/>
      <w:r w:rsidRPr="00944211">
        <w:rPr>
          <w:sz w:val="20"/>
          <w:szCs w:val="20"/>
        </w:rPr>
        <w:t>name</w:t>
      </w:r>
      <w:proofErr w:type="spellEnd"/>
      <w:r w:rsidRPr="00944211">
        <w:rPr>
          <w:sz w:val="20"/>
          <w:szCs w:val="20"/>
        </w:rPr>
        <w:t xml:space="preserve"> </w:t>
      </w:r>
      <w:proofErr w:type="spellStart"/>
      <w:r w:rsidRPr="00944211">
        <w:rPr>
          <w:sz w:val="20"/>
          <w:szCs w:val="20"/>
        </w:rPr>
        <w:t>to</w:t>
      </w:r>
      <w:proofErr w:type="spellEnd"/>
      <w:r w:rsidRPr="00944211">
        <w:rPr>
          <w:sz w:val="20"/>
          <w:szCs w:val="20"/>
        </w:rPr>
        <w:t xml:space="preserve"> </w:t>
      </w:r>
      <w:proofErr w:type="spellStart"/>
      <w:r w:rsidRPr="00944211">
        <w:rPr>
          <w:sz w:val="20"/>
          <w:szCs w:val="20"/>
        </w:rPr>
        <w:t>be</w:t>
      </w:r>
      <w:proofErr w:type="spellEnd"/>
      <w:r w:rsidRPr="00944211">
        <w:rPr>
          <w:sz w:val="20"/>
          <w:szCs w:val="20"/>
        </w:rPr>
        <w:t xml:space="preserve"> </w:t>
      </w:r>
      <w:proofErr w:type="spellStart"/>
      <w:r w:rsidRPr="00944211">
        <w:rPr>
          <w:sz w:val="20"/>
          <w:szCs w:val="20"/>
        </w:rPr>
        <w:t>assigned</w:t>
      </w:r>
      <w:proofErr w:type="spellEnd"/>
      <w:r w:rsidRPr="00944211">
        <w:rPr>
          <w:sz w:val="20"/>
          <w:szCs w:val="20"/>
        </w:rPr>
        <w:t xml:space="preserve"> </w:t>
      </w:r>
      <w:proofErr w:type="spellStart"/>
      <w:r w:rsidRPr="00944211">
        <w:rPr>
          <w:sz w:val="20"/>
          <w:szCs w:val="20"/>
        </w:rPr>
        <w:t>to</w:t>
      </w:r>
      <w:proofErr w:type="spellEnd"/>
      <w:r w:rsidRPr="00944211">
        <w:rPr>
          <w:sz w:val="20"/>
          <w:szCs w:val="20"/>
        </w:rPr>
        <w:t xml:space="preserve"> </w:t>
      </w:r>
      <w:proofErr w:type="spellStart"/>
      <w:r w:rsidRPr="00944211">
        <w:rPr>
          <w:sz w:val="20"/>
          <w:szCs w:val="20"/>
        </w:rPr>
        <w:t>the</w:t>
      </w:r>
      <w:proofErr w:type="spellEnd"/>
      <w:r w:rsidRPr="00944211">
        <w:rPr>
          <w:sz w:val="20"/>
          <w:szCs w:val="20"/>
        </w:rPr>
        <w:t xml:space="preserve">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example</w:t>
      </w:r>
      <w:proofErr w:type="spellEnd"/>
      <w:r w:rsidRPr="00944211">
        <w:rPr>
          <w:sz w:val="20"/>
          <w:szCs w:val="20"/>
        </w:rPr>
        <w:t xml:space="preserve"> = "</w:t>
      </w:r>
      <w:proofErr w:type="spellStart"/>
      <w:r w:rsidRPr="00944211">
        <w:rPr>
          <w:sz w:val="20"/>
          <w:szCs w:val="20"/>
        </w:rPr>
        <w:t>newSoft</w:t>
      </w:r>
      <w:proofErr w:type="spellEnd"/>
      <w:r w:rsidRPr="00944211">
        <w:rPr>
          <w:sz w:val="20"/>
          <w:szCs w:val="20"/>
        </w:rPr>
        <w:t>")</w:t>
      </w:r>
    </w:p>
    <w:p w14:paraId="21C45AB3" w14:textId="77777777" w:rsidR="007821BB" w:rsidRPr="00944211" w:rsidRDefault="007821BB" w:rsidP="007821BB">
      <w:pPr>
        <w:pStyle w:val="a5"/>
        <w:rPr>
          <w:sz w:val="20"/>
          <w:szCs w:val="20"/>
        </w:rPr>
      </w:pPr>
      <w:r w:rsidRPr="00944211">
        <w:rPr>
          <w:sz w:val="20"/>
          <w:szCs w:val="20"/>
        </w:rPr>
        <w:lastRenderedPageBreak/>
        <w:t xml:space="preserve">      @NotBlank(message = COMPANY_NAME_REQUIRED) @RequestParam(value = "</w:t>
      </w:r>
      <w:proofErr w:type="spellStart"/>
      <w:r w:rsidRPr="00944211">
        <w:rPr>
          <w:sz w:val="20"/>
          <w:szCs w:val="20"/>
        </w:rPr>
        <w:t>companyName</w:t>
      </w:r>
      <w:proofErr w:type="spellEnd"/>
      <w:r w:rsidRPr="00944211">
        <w:rPr>
          <w:sz w:val="20"/>
          <w:szCs w:val="20"/>
        </w:rPr>
        <w:t>")</w:t>
      </w:r>
    </w:p>
    <w:p w14:paraId="04D853C8"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String</w:t>
      </w:r>
      <w:proofErr w:type="spellEnd"/>
      <w:r w:rsidRPr="00944211">
        <w:rPr>
          <w:sz w:val="20"/>
          <w:szCs w:val="20"/>
        </w:rPr>
        <w:t xml:space="preserve"> </w:t>
      </w:r>
      <w:proofErr w:type="spellStart"/>
      <w:r w:rsidRPr="00944211">
        <w:rPr>
          <w:sz w:val="20"/>
          <w:szCs w:val="20"/>
        </w:rPr>
        <w:t>companyName</w:t>
      </w:r>
      <w:proofErr w:type="spellEnd"/>
      <w:r w:rsidRPr="00944211">
        <w:rPr>
          <w:sz w:val="20"/>
          <w:szCs w:val="20"/>
        </w:rPr>
        <w:t>) {</w:t>
      </w:r>
    </w:p>
    <w:p w14:paraId="7A12CF7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return</w:t>
      </w:r>
      <w:proofErr w:type="spellEnd"/>
      <w:r w:rsidRPr="00944211">
        <w:rPr>
          <w:sz w:val="20"/>
          <w:szCs w:val="20"/>
        </w:rPr>
        <w:t xml:space="preserve"> </w:t>
      </w:r>
      <w:proofErr w:type="spellStart"/>
      <w:r w:rsidRPr="00944211">
        <w:rPr>
          <w:sz w:val="20"/>
          <w:szCs w:val="20"/>
        </w:rPr>
        <w:t>leadService.changeLeadCompany</w:t>
      </w:r>
      <w:proofErr w:type="spellEnd"/>
      <w:r w:rsidRPr="00944211">
        <w:rPr>
          <w:sz w:val="20"/>
          <w:szCs w:val="20"/>
        </w:rPr>
        <w:t>(</w:t>
      </w:r>
      <w:proofErr w:type="spellStart"/>
      <w:r w:rsidRPr="00944211">
        <w:rPr>
          <w:sz w:val="20"/>
          <w:szCs w:val="20"/>
        </w:rPr>
        <w:t>companyName</w:t>
      </w:r>
      <w:proofErr w:type="spellEnd"/>
      <w:r w:rsidRPr="00944211">
        <w:rPr>
          <w:sz w:val="20"/>
          <w:szCs w:val="20"/>
        </w:rPr>
        <w:t xml:space="preserve">, </w:t>
      </w:r>
      <w:proofErr w:type="spellStart"/>
      <w:r w:rsidRPr="00944211">
        <w:rPr>
          <w:sz w:val="20"/>
          <w:szCs w:val="20"/>
        </w:rPr>
        <w:t>leadEmail</w:t>
      </w:r>
      <w:proofErr w:type="spellEnd"/>
      <w:r w:rsidRPr="00944211">
        <w:rPr>
          <w:sz w:val="20"/>
          <w:szCs w:val="20"/>
        </w:rPr>
        <w:t>);</w:t>
      </w:r>
    </w:p>
    <w:p w14:paraId="3EADB75C" w14:textId="77777777" w:rsidR="007821BB" w:rsidRPr="00944211" w:rsidRDefault="007821BB" w:rsidP="007821BB">
      <w:pPr>
        <w:pStyle w:val="a5"/>
        <w:rPr>
          <w:sz w:val="20"/>
          <w:szCs w:val="20"/>
        </w:rPr>
      </w:pPr>
      <w:r w:rsidRPr="00944211">
        <w:rPr>
          <w:sz w:val="20"/>
          <w:szCs w:val="20"/>
        </w:rPr>
        <w:t xml:space="preserve">  }</w:t>
      </w:r>
    </w:p>
    <w:p w14:paraId="29602801" w14:textId="77777777" w:rsidR="007821BB" w:rsidRPr="00944211" w:rsidRDefault="007821BB" w:rsidP="007821BB">
      <w:pPr>
        <w:pStyle w:val="a5"/>
      </w:pPr>
      <w:r w:rsidRPr="00944211">
        <w:rPr>
          <w:sz w:val="20"/>
          <w:szCs w:val="20"/>
        </w:rPr>
        <w:t>}</w:t>
      </w:r>
    </w:p>
    <w:p w14:paraId="68EB7132" w14:textId="77777777" w:rsidR="007821BB" w:rsidRPr="00944211" w:rsidRDefault="007821BB" w:rsidP="00E271E0">
      <w:pPr>
        <w:pStyle w:val="a5"/>
        <w:spacing w:line="360" w:lineRule="auto"/>
      </w:pPr>
      <w:r w:rsidRPr="00944211">
        <w:tab/>
        <w:t xml:space="preserve">Клас </w:t>
      </w:r>
      <w:proofErr w:type="spellStart"/>
      <w:r w:rsidRPr="00944211">
        <w:t>Constants</w:t>
      </w:r>
      <w:proofErr w:type="spellEnd"/>
      <w:r w:rsidRPr="00944211">
        <w:t xml:space="preserve"> </w:t>
      </w:r>
      <w:r w:rsidR="00E271E0" w:rsidRPr="00944211">
        <w:t>–</w:t>
      </w:r>
      <w:r w:rsidRPr="00944211">
        <w:t xml:space="preserve"> для </w:t>
      </w:r>
      <w:proofErr w:type="spellStart"/>
      <w:r w:rsidRPr="00944211">
        <w:t>запобіганюю</w:t>
      </w:r>
      <w:proofErr w:type="spellEnd"/>
      <w:r w:rsidRPr="00944211">
        <w:t xml:space="preserve"> дублювання коду в </w:t>
      </w:r>
      <w:proofErr w:type="spellStart"/>
      <w:r w:rsidRPr="00944211">
        <w:t>core-microservice</w:t>
      </w:r>
      <w:proofErr w:type="spellEnd"/>
      <w:r w:rsidRPr="00944211">
        <w:t>.</w:t>
      </w:r>
    </w:p>
    <w:p w14:paraId="2B628C44" w14:textId="77777777" w:rsidR="007821BB" w:rsidRPr="00944211" w:rsidRDefault="007821BB" w:rsidP="007821BB">
      <w:pPr>
        <w:pStyle w:val="a5"/>
        <w:rPr>
          <w:sz w:val="20"/>
          <w:szCs w:val="20"/>
        </w:rPr>
      </w:pPr>
      <w:proofErr w:type="spellStart"/>
      <w:r w:rsidRPr="00944211">
        <w:rPr>
          <w:sz w:val="20"/>
          <w:szCs w:val="20"/>
        </w:rPr>
        <w:t>package</w:t>
      </w:r>
      <w:proofErr w:type="spellEnd"/>
      <w:r w:rsidRPr="00944211">
        <w:rPr>
          <w:sz w:val="20"/>
          <w:szCs w:val="20"/>
        </w:rPr>
        <w:t xml:space="preserve"> </w:t>
      </w:r>
      <w:proofErr w:type="spellStart"/>
      <w:r w:rsidRPr="00944211">
        <w:rPr>
          <w:sz w:val="20"/>
          <w:szCs w:val="20"/>
        </w:rPr>
        <w:t>com.crm.verification.core.common</w:t>
      </w:r>
      <w:proofErr w:type="spellEnd"/>
      <w:r w:rsidRPr="00944211">
        <w:rPr>
          <w:sz w:val="20"/>
          <w:szCs w:val="20"/>
        </w:rPr>
        <w:t>;</w:t>
      </w:r>
    </w:p>
    <w:p w14:paraId="7EABE544" w14:textId="77777777" w:rsidR="007821BB" w:rsidRPr="00944211" w:rsidRDefault="007821BB" w:rsidP="007821BB">
      <w:pPr>
        <w:pStyle w:val="a5"/>
        <w:rPr>
          <w:sz w:val="20"/>
          <w:szCs w:val="20"/>
        </w:rPr>
      </w:pPr>
    </w:p>
    <w:p w14:paraId="2387565E" w14:textId="77777777" w:rsidR="007821BB" w:rsidRPr="00944211" w:rsidRDefault="007821BB" w:rsidP="007821BB">
      <w:pPr>
        <w:pStyle w:val="a5"/>
        <w:rPr>
          <w:sz w:val="20"/>
          <w:szCs w:val="20"/>
        </w:rPr>
      </w:pPr>
      <w:proofErr w:type="spellStart"/>
      <w:r w:rsidRPr="00944211">
        <w:rPr>
          <w:sz w:val="20"/>
          <w:szCs w:val="20"/>
        </w:rPr>
        <w:t>import</w:t>
      </w:r>
      <w:proofErr w:type="spellEnd"/>
      <w:r w:rsidRPr="00944211">
        <w:rPr>
          <w:sz w:val="20"/>
          <w:szCs w:val="20"/>
        </w:rPr>
        <w:t xml:space="preserve"> </w:t>
      </w:r>
      <w:proofErr w:type="spellStart"/>
      <w:r w:rsidRPr="00944211">
        <w:rPr>
          <w:sz w:val="20"/>
          <w:szCs w:val="20"/>
        </w:rPr>
        <w:t>lombok.experimental.UtilityClass</w:t>
      </w:r>
      <w:proofErr w:type="spellEnd"/>
      <w:r w:rsidRPr="00944211">
        <w:rPr>
          <w:sz w:val="20"/>
          <w:szCs w:val="20"/>
        </w:rPr>
        <w:t>;</w:t>
      </w:r>
    </w:p>
    <w:p w14:paraId="1A0926F2" w14:textId="77777777" w:rsidR="007821BB" w:rsidRPr="00944211" w:rsidRDefault="007821BB" w:rsidP="007821BB">
      <w:pPr>
        <w:pStyle w:val="a5"/>
        <w:rPr>
          <w:sz w:val="20"/>
          <w:szCs w:val="20"/>
        </w:rPr>
      </w:pPr>
    </w:p>
    <w:p w14:paraId="6C27E0BC" w14:textId="77777777" w:rsidR="007821BB" w:rsidRPr="00944211" w:rsidRDefault="007821BB" w:rsidP="007821BB">
      <w:pPr>
        <w:pStyle w:val="a5"/>
        <w:rPr>
          <w:sz w:val="20"/>
          <w:szCs w:val="20"/>
        </w:rPr>
      </w:pPr>
      <w:r w:rsidRPr="00944211">
        <w:rPr>
          <w:sz w:val="20"/>
          <w:szCs w:val="20"/>
        </w:rPr>
        <w:t>@UtilityClass</w:t>
      </w:r>
    </w:p>
    <w:p w14:paraId="50E58FCC" w14:textId="77777777" w:rsidR="007821BB" w:rsidRPr="00944211" w:rsidRDefault="007821BB" w:rsidP="007821BB">
      <w:pPr>
        <w:pStyle w:val="a5"/>
        <w:rPr>
          <w:sz w:val="20"/>
          <w:szCs w:val="20"/>
        </w:rPr>
      </w:pP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class</w:t>
      </w:r>
      <w:proofErr w:type="spellEnd"/>
      <w:r w:rsidRPr="00944211">
        <w:rPr>
          <w:sz w:val="20"/>
          <w:szCs w:val="20"/>
        </w:rPr>
        <w:t xml:space="preserve"> </w:t>
      </w:r>
      <w:proofErr w:type="spellStart"/>
      <w:r w:rsidRPr="00944211">
        <w:rPr>
          <w:sz w:val="20"/>
          <w:szCs w:val="20"/>
        </w:rPr>
        <w:t>Constants</w:t>
      </w:r>
      <w:proofErr w:type="spellEnd"/>
      <w:r w:rsidRPr="00944211">
        <w:rPr>
          <w:sz w:val="20"/>
          <w:szCs w:val="20"/>
        </w:rPr>
        <w:t xml:space="preserve"> {</w:t>
      </w:r>
    </w:p>
    <w:p w14:paraId="11CA568F" w14:textId="77777777" w:rsidR="007821BB" w:rsidRPr="00944211" w:rsidRDefault="007821BB" w:rsidP="007821BB">
      <w:pPr>
        <w:pStyle w:val="a5"/>
        <w:rPr>
          <w:sz w:val="20"/>
          <w:szCs w:val="20"/>
        </w:rPr>
      </w:pPr>
    </w:p>
    <w:p w14:paraId="1A67707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CORE_SWAGGER_TITLE = "</w:t>
      </w:r>
      <w:proofErr w:type="spellStart"/>
      <w:r w:rsidRPr="00944211">
        <w:rPr>
          <w:sz w:val="20"/>
          <w:szCs w:val="20"/>
        </w:rPr>
        <w:t>Swagger</w:t>
      </w:r>
      <w:proofErr w:type="spellEnd"/>
      <w:r w:rsidRPr="00944211">
        <w:rPr>
          <w:sz w:val="20"/>
          <w:szCs w:val="20"/>
        </w:rPr>
        <w:t>";</w:t>
      </w:r>
    </w:p>
    <w:p w14:paraId="0D512CEA"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CORE_SWAGGER_DESCRIPTION = "</w:t>
      </w:r>
      <w:proofErr w:type="spellStart"/>
      <w:r w:rsidRPr="00944211">
        <w:rPr>
          <w:sz w:val="20"/>
          <w:szCs w:val="20"/>
        </w:rPr>
        <w:t>Core-Microservice</w:t>
      </w:r>
      <w:proofErr w:type="spellEnd"/>
      <w:r w:rsidRPr="00944211">
        <w:rPr>
          <w:sz w:val="20"/>
          <w:szCs w:val="20"/>
        </w:rPr>
        <w:t xml:space="preserve"> API </w:t>
      </w:r>
      <w:proofErr w:type="spellStart"/>
      <w:r w:rsidRPr="00944211">
        <w:rPr>
          <w:sz w:val="20"/>
          <w:szCs w:val="20"/>
        </w:rPr>
        <w:t>description</w:t>
      </w:r>
      <w:proofErr w:type="spellEnd"/>
      <w:r w:rsidRPr="00944211">
        <w:rPr>
          <w:sz w:val="20"/>
          <w:szCs w:val="20"/>
        </w:rPr>
        <w:t>.";</w:t>
      </w:r>
    </w:p>
    <w:p w14:paraId="7E34D7A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CORE_SWAGGER_VERSION = "0.9 BETA";</w:t>
      </w:r>
    </w:p>
    <w:p w14:paraId="4C415EC2" w14:textId="77777777" w:rsidR="007821BB" w:rsidRPr="00944211" w:rsidRDefault="007821BB" w:rsidP="007821BB">
      <w:pPr>
        <w:pStyle w:val="a5"/>
        <w:rPr>
          <w:sz w:val="20"/>
          <w:szCs w:val="20"/>
        </w:rPr>
      </w:pPr>
    </w:p>
    <w:p w14:paraId="02DD0A87" w14:textId="77777777" w:rsidR="007821BB" w:rsidRPr="00944211" w:rsidRDefault="007821BB" w:rsidP="007821BB">
      <w:pPr>
        <w:pStyle w:val="a5"/>
        <w:rPr>
          <w:sz w:val="20"/>
          <w:szCs w:val="20"/>
        </w:rPr>
      </w:pPr>
      <w:r w:rsidRPr="00944211">
        <w:rPr>
          <w:sz w:val="20"/>
          <w:szCs w:val="20"/>
        </w:rPr>
        <w:t xml:space="preserve">  @UtilityClass</w:t>
      </w:r>
    </w:p>
    <w:p w14:paraId="74E98C8B"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class</w:t>
      </w:r>
      <w:proofErr w:type="spellEnd"/>
      <w:r w:rsidRPr="00944211">
        <w:rPr>
          <w:sz w:val="20"/>
          <w:szCs w:val="20"/>
        </w:rPr>
        <w:t xml:space="preserve"> </w:t>
      </w:r>
      <w:proofErr w:type="spellStart"/>
      <w:r w:rsidRPr="00944211">
        <w:rPr>
          <w:sz w:val="20"/>
          <w:szCs w:val="20"/>
        </w:rPr>
        <w:t>Logging</w:t>
      </w:r>
      <w:proofErr w:type="spellEnd"/>
      <w:r w:rsidRPr="00944211">
        <w:rPr>
          <w:sz w:val="20"/>
          <w:szCs w:val="20"/>
        </w:rPr>
        <w:t xml:space="preserve"> {</w:t>
      </w:r>
    </w:p>
    <w:p w14:paraId="3EC1B6D8"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COMPANY_NOT_FOUND = "</w:t>
      </w:r>
      <w:proofErr w:type="spellStart"/>
      <w:r w:rsidRPr="00944211">
        <w:rPr>
          <w:sz w:val="20"/>
          <w:szCs w:val="20"/>
        </w:rPr>
        <w:t>Company</w:t>
      </w:r>
      <w:proofErr w:type="spellEnd"/>
      <w:r w:rsidRPr="00944211">
        <w:rPr>
          <w:sz w:val="20"/>
          <w:szCs w:val="20"/>
        </w:rPr>
        <w:t xml:space="preserve"> </w:t>
      </w:r>
      <w:proofErr w:type="spellStart"/>
      <w:r w:rsidRPr="00944211">
        <w:rPr>
          <w:sz w:val="20"/>
          <w:szCs w:val="20"/>
        </w:rPr>
        <w:t>with</w:t>
      </w:r>
      <w:proofErr w:type="spellEnd"/>
      <w:r w:rsidRPr="00944211">
        <w:rPr>
          <w:sz w:val="20"/>
          <w:szCs w:val="20"/>
        </w:rPr>
        <w:t xml:space="preserve"> {} </w:t>
      </w:r>
      <w:proofErr w:type="spellStart"/>
      <w:r w:rsidRPr="00944211">
        <w:rPr>
          <w:sz w:val="20"/>
          <w:szCs w:val="20"/>
        </w:rPr>
        <w:t>not</w:t>
      </w:r>
      <w:proofErr w:type="spellEnd"/>
      <w:r w:rsidRPr="00944211">
        <w:rPr>
          <w:sz w:val="20"/>
          <w:szCs w:val="20"/>
        </w:rPr>
        <w:t xml:space="preserve"> </w:t>
      </w:r>
      <w:proofErr w:type="spellStart"/>
      <w:r w:rsidRPr="00944211">
        <w:rPr>
          <w:sz w:val="20"/>
          <w:szCs w:val="20"/>
        </w:rPr>
        <w:t>found</w:t>
      </w:r>
      <w:proofErr w:type="spellEnd"/>
      <w:r w:rsidRPr="00944211">
        <w:rPr>
          <w:sz w:val="20"/>
          <w:szCs w:val="20"/>
        </w:rPr>
        <w:t>";</w:t>
      </w:r>
    </w:p>
    <w:p w14:paraId="2890611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LEAD_NOT_FOUND = "</w:t>
      </w:r>
      <w:proofErr w:type="spellStart"/>
      <w:r w:rsidRPr="00944211">
        <w:rPr>
          <w:sz w:val="20"/>
          <w:szCs w:val="20"/>
        </w:rPr>
        <w:t>Lead</w:t>
      </w:r>
      <w:proofErr w:type="spellEnd"/>
      <w:r w:rsidRPr="00944211">
        <w:rPr>
          <w:sz w:val="20"/>
          <w:szCs w:val="20"/>
        </w:rPr>
        <w:t xml:space="preserve"> </w:t>
      </w:r>
      <w:proofErr w:type="spellStart"/>
      <w:r w:rsidRPr="00944211">
        <w:rPr>
          <w:sz w:val="20"/>
          <w:szCs w:val="20"/>
        </w:rPr>
        <w:t>with</w:t>
      </w:r>
      <w:proofErr w:type="spellEnd"/>
      <w:r w:rsidRPr="00944211">
        <w:rPr>
          <w:sz w:val="20"/>
          <w:szCs w:val="20"/>
        </w:rPr>
        <w:t xml:space="preserve"> {} </w:t>
      </w:r>
      <w:proofErr w:type="spellStart"/>
      <w:r w:rsidRPr="00944211">
        <w:rPr>
          <w:sz w:val="20"/>
          <w:szCs w:val="20"/>
        </w:rPr>
        <w:t>not</w:t>
      </w:r>
      <w:proofErr w:type="spellEnd"/>
      <w:r w:rsidRPr="00944211">
        <w:rPr>
          <w:sz w:val="20"/>
          <w:szCs w:val="20"/>
        </w:rPr>
        <w:t xml:space="preserve"> </w:t>
      </w:r>
      <w:proofErr w:type="spellStart"/>
      <w:r w:rsidRPr="00944211">
        <w:rPr>
          <w:sz w:val="20"/>
          <w:szCs w:val="20"/>
        </w:rPr>
        <w:t>found</w:t>
      </w:r>
      <w:proofErr w:type="spellEnd"/>
      <w:r w:rsidRPr="00944211">
        <w:rPr>
          <w:sz w:val="20"/>
          <w:szCs w:val="20"/>
        </w:rPr>
        <w:t>";</w:t>
      </w:r>
    </w:p>
    <w:p w14:paraId="45E9D3C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DELETING_COMPANY = "</w:t>
      </w:r>
      <w:proofErr w:type="spellStart"/>
      <w:r w:rsidRPr="00944211">
        <w:rPr>
          <w:sz w:val="20"/>
          <w:szCs w:val="20"/>
        </w:rPr>
        <w:t>Deleting</w:t>
      </w:r>
      <w:proofErr w:type="spellEnd"/>
      <w:r w:rsidRPr="00944211">
        <w:rPr>
          <w:sz w:val="20"/>
          <w:szCs w:val="20"/>
        </w:rPr>
        <w:t xml:space="preserve"> </w:t>
      </w:r>
      <w:proofErr w:type="spellStart"/>
      <w:r w:rsidRPr="00944211">
        <w:rPr>
          <w:sz w:val="20"/>
          <w:szCs w:val="20"/>
        </w:rPr>
        <w:t>company</w:t>
      </w:r>
      <w:proofErr w:type="spellEnd"/>
      <w:r w:rsidRPr="00944211">
        <w:rPr>
          <w:sz w:val="20"/>
          <w:szCs w:val="20"/>
        </w:rPr>
        <w:t xml:space="preserve"> </w:t>
      </w:r>
      <w:proofErr w:type="spellStart"/>
      <w:r w:rsidRPr="00944211">
        <w:rPr>
          <w:sz w:val="20"/>
          <w:szCs w:val="20"/>
        </w:rPr>
        <w:t>with</w:t>
      </w:r>
      <w:proofErr w:type="spellEnd"/>
      <w:r w:rsidRPr="00944211">
        <w:rPr>
          <w:sz w:val="20"/>
          <w:szCs w:val="20"/>
        </w:rPr>
        <w:t xml:space="preserve"> {}";</w:t>
      </w:r>
    </w:p>
    <w:p w14:paraId="366D3428"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EMAIL = "</w:t>
      </w:r>
      <w:proofErr w:type="spellStart"/>
      <w:r w:rsidRPr="00944211">
        <w:rPr>
          <w:sz w:val="20"/>
          <w:szCs w:val="20"/>
        </w:rPr>
        <w:t>email</w:t>
      </w:r>
      <w:proofErr w:type="spellEnd"/>
      <w:r w:rsidRPr="00944211">
        <w:rPr>
          <w:sz w:val="20"/>
          <w:szCs w:val="20"/>
        </w:rPr>
        <w:t>";</w:t>
      </w:r>
    </w:p>
    <w:p w14:paraId="1676C058"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ID = "</w:t>
      </w:r>
      <w:proofErr w:type="spellStart"/>
      <w:r w:rsidRPr="00944211">
        <w:rPr>
          <w:sz w:val="20"/>
          <w:szCs w:val="20"/>
        </w:rPr>
        <w:t>id</w:t>
      </w:r>
      <w:proofErr w:type="spellEnd"/>
      <w:r w:rsidRPr="00944211">
        <w:rPr>
          <w:sz w:val="20"/>
          <w:szCs w:val="20"/>
        </w:rPr>
        <w:t>";</w:t>
      </w:r>
    </w:p>
    <w:p w14:paraId="64BDB35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PACKAGE = "</w:t>
      </w:r>
      <w:proofErr w:type="spellStart"/>
      <w:r w:rsidRPr="00944211">
        <w:rPr>
          <w:sz w:val="20"/>
          <w:szCs w:val="20"/>
        </w:rPr>
        <w:t>Package</w:t>
      </w:r>
      <w:proofErr w:type="spellEnd"/>
      <w:r w:rsidRPr="00944211">
        <w:rPr>
          <w:sz w:val="20"/>
          <w:szCs w:val="20"/>
        </w:rPr>
        <w:t>";</w:t>
      </w:r>
    </w:p>
    <w:p w14:paraId="5C9582AB"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NAME = "</w:t>
      </w:r>
      <w:proofErr w:type="spellStart"/>
      <w:r w:rsidRPr="00944211">
        <w:rPr>
          <w:sz w:val="20"/>
          <w:szCs w:val="20"/>
        </w:rPr>
        <w:t>name</w:t>
      </w:r>
      <w:proofErr w:type="spellEnd"/>
      <w:r w:rsidRPr="00944211">
        <w:rPr>
          <w:sz w:val="20"/>
          <w:szCs w:val="20"/>
        </w:rPr>
        <w:t>";</w:t>
      </w:r>
    </w:p>
    <w:p w14:paraId="6EC2BC33"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PACKAGE_NAME = "</w:t>
      </w:r>
      <w:proofErr w:type="spellStart"/>
      <w:r w:rsidRPr="00944211">
        <w:rPr>
          <w:sz w:val="20"/>
          <w:szCs w:val="20"/>
        </w:rPr>
        <w:t>packageName</w:t>
      </w:r>
      <w:proofErr w:type="spellEnd"/>
      <w:r w:rsidRPr="00944211">
        <w:rPr>
          <w:sz w:val="20"/>
          <w:szCs w:val="20"/>
        </w:rPr>
        <w:t>";</w:t>
      </w:r>
    </w:p>
    <w:p w14:paraId="3FBAE7D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VERIFICATION_RESULT = "</w:t>
      </w:r>
      <w:proofErr w:type="spellStart"/>
      <w:r w:rsidRPr="00944211">
        <w:rPr>
          <w:sz w:val="20"/>
          <w:szCs w:val="20"/>
        </w:rPr>
        <w:t>verificationResult</w:t>
      </w:r>
      <w:proofErr w:type="spellEnd"/>
      <w:r w:rsidRPr="00944211">
        <w:rPr>
          <w:sz w:val="20"/>
          <w:szCs w:val="20"/>
        </w:rPr>
        <w:t>";</w:t>
      </w:r>
    </w:p>
    <w:p w14:paraId="005BF70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NOT_FOUND_ERROR_KEY_VALUE = "{} </w:t>
      </w:r>
      <w:proofErr w:type="spellStart"/>
      <w:r w:rsidRPr="00944211">
        <w:rPr>
          <w:sz w:val="20"/>
          <w:szCs w:val="20"/>
        </w:rPr>
        <w:t>not</w:t>
      </w:r>
      <w:proofErr w:type="spellEnd"/>
      <w:r w:rsidRPr="00944211">
        <w:rPr>
          <w:sz w:val="20"/>
          <w:szCs w:val="20"/>
        </w:rPr>
        <w:t xml:space="preserve"> </w:t>
      </w:r>
      <w:proofErr w:type="spellStart"/>
      <w:r w:rsidRPr="00944211">
        <w:rPr>
          <w:sz w:val="20"/>
          <w:szCs w:val="20"/>
        </w:rPr>
        <w:t>found</w:t>
      </w:r>
      <w:proofErr w:type="spellEnd"/>
      <w:r w:rsidRPr="00944211">
        <w:rPr>
          <w:sz w:val="20"/>
          <w:szCs w:val="20"/>
        </w:rPr>
        <w:t>";</w:t>
      </w:r>
    </w:p>
    <w:p w14:paraId="631F65B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ADDRESS = "</w:t>
      </w:r>
      <w:proofErr w:type="spellStart"/>
      <w:r w:rsidRPr="00944211">
        <w:rPr>
          <w:sz w:val="20"/>
          <w:szCs w:val="20"/>
        </w:rPr>
        <w:t>Address</w:t>
      </w:r>
      <w:proofErr w:type="spellEnd"/>
      <w:r w:rsidRPr="00944211">
        <w:rPr>
          <w:sz w:val="20"/>
          <w:szCs w:val="20"/>
        </w:rPr>
        <w:t>";</w:t>
      </w:r>
    </w:p>
    <w:p w14:paraId="468DBF2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COMPANY = "</w:t>
      </w:r>
      <w:proofErr w:type="spellStart"/>
      <w:r w:rsidRPr="00944211">
        <w:rPr>
          <w:sz w:val="20"/>
          <w:szCs w:val="20"/>
        </w:rPr>
        <w:t>Company</w:t>
      </w:r>
      <w:proofErr w:type="spellEnd"/>
      <w:r w:rsidRPr="00944211">
        <w:rPr>
          <w:sz w:val="20"/>
          <w:szCs w:val="20"/>
        </w:rPr>
        <w:t>";</w:t>
      </w:r>
    </w:p>
    <w:p w14:paraId="46EA05D7"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LEAD = "</w:t>
      </w:r>
      <w:proofErr w:type="spellStart"/>
      <w:r w:rsidRPr="00944211">
        <w:rPr>
          <w:sz w:val="20"/>
          <w:szCs w:val="20"/>
        </w:rPr>
        <w:t>Lead</w:t>
      </w:r>
      <w:proofErr w:type="spellEnd"/>
      <w:r w:rsidRPr="00944211">
        <w:rPr>
          <w:sz w:val="20"/>
          <w:szCs w:val="20"/>
        </w:rPr>
        <w:t>";</w:t>
      </w:r>
    </w:p>
    <w:p w14:paraId="1AEEF36E" w14:textId="77777777" w:rsidR="007821BB" w:rsidRPr="00944211" w:rsidRDefault="007821BB" w:rsidP="007821BB">
      <w:pPr>
        <w:pStyle w:val="a5"/>
        <w:rPr>
          <w:sz w:val="20"/>
          <w:szCs w:val="20"/>
        </w:rPr>
      </w:pPr>
      <w:r w:rsidRPr="00944211">
        <w:rPr>
          <w:sz w:val="20"/>
          <w:szCs w:val="20"/>
        </w:rPr>
        <w:t xml:space="preserve">  }</w:t>
      </w:r>
    </w:p>
    <w:p w14:paraId="5BFD9322" w14:textId="77777777" w:rsidR="007821BB" w:rsidRPr="00944211" w:rsidRDefault="007821BB" w:rsidP="007821BB">
      <w:pPr>
        <w:pStyle w:val="a5"/>
        <w:rPr>
          <w:sz w:val="20"/>
          <w:szCs w:val="20"/>
        </w:rPr>
      </w:pPr>
    </w:p>
    <w:p w14:paraId="2A0266D4" w14:textId="77777777" w:rsidR="007821BB" w:rsidRPr="00944211" w:rsidRDefault="007821BB" w:rsidP="007821BB">
      <w:pPr>
        <w:pStyle w:val="a5"/>
        <w:rPr>
          <w:sz w:val="20"/>
          <w:szCs w:val="20"/>
        </w:rPr>
      </w:pPr>
      <w:r w:rsidRPr="00944211">
        <w:rPr>
          <w:sz w:val="20"/>
          <w:szCs w:val="20"/>
        </w:rPr>
        <w:t xml:space="preserve">  @UtilityClass</w:t>
      </w:r>
    </w:p>
    <w:p w14:paraId="392FA6F0"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class</w:t>
      </w:r>
      <w:proofErr w:type="spellEnd"/>
      <w:r w:rsidRPr="00944211">
        <w:rPr>
          <w:sz w:val="20"/>
          <w:szCs w:val="20"/>
        </w:rPr>
        <w:t xml:space="preserve"> </w:t>
      </w:r>
      <w:proofErr w:type="spellStart"/>
      <w:r w:rsidRPr="00944211">
        <w:rPr>
          <w:sz w:val="20"/>
          <w:szCs w:val="20"/>
        </w:rPr>
        <w:t>Authors</w:t>
      </w:r>
      <w:proofErr w:type="spellEnd"/>
      <w:r w:rsidRPr="00944211">
        <w:rPr>
          <w:sz w:val="20"/>
          <w:szCs w:val="20"/>
        </w:rPr>
        <w:t xml:space="preserve"> {</w:t>
      </w:r>
    </w:p>
    <w:p w14:paraId="7424097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VSHAKHNO = "</w:t>
      </w:r>
      <w:proofErr w:type="spellStart"/>
      <w:r w:rsidRPr="00944211">
        <w:rPr>
          <w:sz w:val="20"/>
          <w:szCs w:val="20"/>
        </w:rPr>
        <w:t>vshakhno</w:t>
      </w:r>
      <w:proofErr w:type="spellEnd"/>
      <w:r w:rsidRPr="00944211">
        <w:rPr>
          <w:sz w:val="20"/>
          <w:szCs w:val="20"/>
        </w:rPr>
        <w:t>";</w:t>
      </w:r>
    </w:p>
    <w:p w14:paraId="258B4676" w14:textId="77777777" w:rsidR="007821BB" w:rsidRPr="00944211" w:rsidRDefault="007821BB" w:rsidP="007821BB">
      <w:pPr>
        <w:pStyle w:val="a5"/>
        <w:rPr>
          <w:sz w:val="20"/>
          <w:szCs w:val="20"/>
        </w:rPr>
      </w:pPr>
      <w:r w:rsidRPr="00944211">
        <w:rPr>
          <w:sz w:val="20"/>
          <w:szCs w:val="20"/>
        </w:rPr>
        <w:t xml:space="preserve">  }</w:t>
      </w:r>
    </w:p>
    <w:p w14:paraId="6B1AF402" w14:textId="77777777" w:rsidR="007821BB" w:rsidRPr="00944211" w:rsidRDefault="007821BB" w:rsidP="007821BB">
      <w:pPr>
        <w:pStyle w:val="a5"/>
        <w:rPr>
          <w:sz w:val="20"/>
          <w:szCs w:val="20"/>
        </w:rPr>
      </w:pPr>
    </w:p>
    <w:p w14:paraId="040FD416" w14:textId="77777777" w:rsidR="007821BB" w:rsidRPr="00944211" w:rsidRDefault="007821BB" w:rsidP="007821BB">
      <w:pPr>
        <w:pStyle w:val="a5"/>
        <w:rPr>
          <w:sz w:val="20"/>
          <w:szCs w:val="20"/>
        </w:rPr>
      </w:pPr>
      <w:r w:rsidRPr="00944211">
        <w:rPr>
          <w:sz w:val="20"/>
          <w:szCs w:val="20"/>
        </w:rPr>
        <w:t xml:space="preserve">  @UtilityClass</w:t>
      </w:r>
    </w:p>
    <w:p w14:paraId="6E47FE1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class</w:t>
      </w:r>
      <w:proofErr w:type="spellEnd"/>
      <w:r w:rsidRPr="00944211">
        <w:rPr>
          <w:sz w:val="20"/>
          <w:szCs w:val="20"/>
        </w:rPr>
        <w:t xml:space="preserve"> </w:t>
      </w:r>
      <w:proofErr w:type="spellStart"/>
      <w:r w:rsidRPr="00944211">
        <w:rPr>
          <w:sz w:val="20"/>
          <w:szCs w:val="20"/>
        </w:rPr>
        <w:t>CoreServiceValidation</w:t>
      </w:r>
      <w:proofErr w:type="spellEnd"/>
      <w:r w:rsidRPr="00944211">
        <w:rPr>
          <w:sz w:val="20"/>
          <w:szCs w:val="20"/>
        </w:rPr>
        <w:t xml:space="preserve"> {</w:t>
      </w:r>
    </w:p>
    <w:p w14:paraId="5AEAED93" w14:textId="77777777" w:rsidR="007821BB" w:rsidRPr="00944211" w:rsidRDefault="007821BB" w:rsidP="007821BB">
      <w:pPr>
        <w:pStyle w:val="a5"/>
        <w:rPr>
          <w:sz w:val="20"/>
          <w:szCs w:val="20"/>
        </w:rPr>
      </w:pPr>
    </w:p>
    <w:p w14:paraId="01A9161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INVALID_SPECIAL_CHARACTERS_MESSAGE = "</w:t>
      </w:r>
      <w:proofErr w:type="spellStart"/>
      <w:r w:rsidRPr="00944211">
        <w:rPr>
          <w:sz w:val="20"/>
          <w:szCs w:val="20"/>
        </w:rPr>
        <w:t>Invalid</w:t>
      </w:r>
      <w:proofErr w:type="spellEnd"/>
      <w:r w:rsidRPr="00944211">
        <w:rPr>
          <w:sz w:val="20"/>
          <w:szCs w:val="20"/>
        </w:rPr>
        <w:t xml:space="preserve"> %s. </w:t>
      </w:r>
      <w:proofErr w:type="spellStart"/>
      <w:r w:rsidRPr="00944211">
        <w:rPr>
          <w:sz w:val="20"/>
          <w:szCs w:val="20"/>
        </w:rPr>
        <w:t>Special</w:t>
      </w:r>
      <w:proofErr w:type="spellEnd"/>
      <w:r w:rsidRPr="00944211">
        <w:rPr>
          <w:sz w:val="20"/>
          <w:szCs w:val="20"/>
        </w:rPr>
        <w:t xml:space="preserve"> </w:t>
      </w:r>
      <w:proofErr w:type="spellStart"/>
      <w:r w:rsidRPr="00944211">
        <w:rPr>
          <w:sz w:val="20"/>
          <w:szCs w:val="20"/>
        </w:rPr>
        <w:t>characters</w:t>
      </w:r>
      <w:proofErr w:type="spellEnd"/>
      <w:r w:rsidRPr="00944211">
        <w:rPr>
          <w:sz w:val="20"/>
          <w:szCs w:val="20"/>
        </w:rPr>
        <w:t xml:space="preserve"> </w:t>
      </w:r>
      <w:proofErr w:type="spellStart"/>
      <w:r w:rsidRPr="00944211">
        <w:rPr>
          <w:sz w:val="20"/>
          <w:szCs w:val="20"/>
        </w:rPr>
        <w:t>are</w:t>
      </w:r>
      <w:proofErr w:type="spellEnd"/>
      <w:r w:rsidRPr="00944211">
        <w:rPr>
          <w:sz w:val="20"/>
          <w:szCs w:val="20"/>
        </w:rPr>
        <w:t xml:space="preserve"> </w:t>
      </w:r>
      <w:proofErr w:type="spellStart"/>
      <w:r w:rsidRPr="00944211">
        <w:rPr>
          <w:sz w:val="20"/>
          <w:szCs w:val="20"/>
        </w:rPr>
        <w:t>not</w:t>
      </w:r>
      <w:proofErr w:type="spellEnd"/>
      <w:r w:rsidRPr="00944211">
        <w:rPr>
          <w:sz w:val="20"/>
          <w:szCs w:val="20"/>
        </w:rPr>
        <w:t xml:space="preserve"> </w:t>
      </w:r>
      <w:proofErr w:type="spellStart"/>
      <w:r w:rsidRPr="00944211">
        <w:rPr>
          <w:sz w:val="20"/>
          <w:szCs w:val="20"/>
        </w:rPr>
        <w:t>allowed</w:t>
      </w:r>
      <w:proofErr w:type="spellEnd"/>
      <w:r w:rsidRPr="00944211">
        <w:rPr>
          <w:sz w:val="20"/>
          <w:szCs w:val="20"/>
        </w:rPr>
        <w:t>";</w:t>
      </w:r>
    </w:p>
    <w:p w14:paraId="4EC23E1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SPECIAL_CHARACTER_VALIDATION_PATTERN = "[^?^\"'@#*$%&amp;()}{\\[\\]|\\\\/~+=&lt;&gt;]*$";</w:t>
      </w:r>
    </w:p>
    <w:p w14:paraId="0CD4ACE3"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FIRST_NAME_IS_REQUIRED = "{</w:t>
      </w:r>
      <w:proofErr w:type="spellStart"/>
      <w:r w:rsidRPr="00944211">
        <w:rPr>
          <w:sz w:val="20"/>
          <w:szCs w:val="20"/>
        </w:rPr>
        <w:t>core.lead.name.first.required</w:t>
      </w:r>
      <w:proofErr w:type="spellEnd"/>
      <w:r w:rsidRPr="00944211">
        <w:rPr>
          <w:sz w:val="20"/>
          <w:szCs w:val="20"/>
        </w:rPr>
        <w:t>}";</w:t>
      </w:r>
    </w:p>
    <w:p w14:paraId="55F925B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VERIFICATION_RESULT_REQUIRED = "{</w:t>
      </w:r>
      <w:proofErr w:type="spellStart"/>
      <w:r w:rsidRPr="00944211">
        <w:rPr>
          <w:sz w:val="20"/>
          <w:szCs w:val="20"/>
        </w:rPr>
        <w:t>core.lead.verification.result.required</w:t>
      </w:r>
      <w:proofErr w:type="spellEnd"/>
      <w:r w:rsidRPr="00944211">
        <w:rPr>
          <w:sz w:val="20"/>
          <w:szCs w:val="20"/>
        </w:rPr>
        <w:t>}";</w:t>
      </w:r>
    </w:p>
    <w:p w14:paraId="52284ECB"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LAST_NAME_REQUIRED = "{</w:t>
      </w:r>
      <w:proofErr w:type="spellStart"/>
      <w:r w:rsidRPr="00944211">
        <w:rPr>
          <w:sz w:val="20"/>
          <w:szCs w:val="20"/>
        </w:rPr>
        <w:t>core.lead.name.last.required</w:t>
      </w:r>
      <w:proofErr w:type="spellEnd"/>
      <w:r w:rsidRPr="00944211">
        <w:rPr>
          <w:sz w:val="20"/>
          <w:szCs w:val="20"/>
        </w:rPr>
        <w:t>}";</w:t>
      </w:r>
    </w:p>
    <w:p w14:paraId="6F63AAD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EMAIL_REQUIRED = "{</w:t>
      </w:r>
      <w:proofErr w:type="spellStart"/>
      <w:r w:rsidRPr="00944211">
        <w:rPr>
          <w:sz w:val="20"/>
          <w:szCs w:val="20"/>
        </w:rPr>
        <w:t>core.lead.name.email.required</w:t>
      </w:r>
      <w:proofErr w:type="spellEnd"/>
      <w:r w:rsidRPr="00944211">
        <w:rPr>
          <w:sz w:val="20"/>
          <w:szCs w:val="20"/>
        </w:rPr>
        <w:t>}";</w:t>
      </w:r>
    </w:p>
    <w:p w14:paraId="5D9F00C8"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TITLE_REQUIRED = "{</w:t>
      </w:r>
      <w:proofErr w:type="spellStart"/>
      <w:r w:rsidRPr="00944211">
        <w:rPr>
          <w:sz w:val="20"/>
          <w:szCs w:val="20"/>
        </w:rPr>
        <w:t>core.lead.title.required</w:t>
      </w:r>
      <w:proofErr w:type="spellEnd"/>
      <w:r w:rsidRPr="00944211">
        <w:rPr>
          <w:sz w:val="20"/>
          <w:szCs w:val="20"/>
        </w:rPr>
        <w:t>}";</w:t>
      </w:r>
    </w:p>
    <w:p w14:paraId="37EDD57E"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PROOF_LINK_REQUIRED = "{</w:t>
      </w:r>
      <w:proofErr w:type="spellStart"/>
      <w:r w:rsidRPr="00944211">
        <w:rPr>
          <w:sz w:val="20"/>
          <w:szCs w:val="20"/>
        </w:rPr>
        <w:t>core.lead.proof-link.required</w:t>
      </w:r>
      <w:proofErr w:type="spellEnd"/>
      <w:r w:rsidRPr="00944211">
        <w:rPr>
          <w:sz w:val="20"/>
          <w:szCs w:val="20"/>
        </w:rPr>
        <w:t>}";</w:t>
      </w:r>
    </w:p>
    <w:p w14:paraId="3A241EA3"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COMMENTS_MAX_LENGTH = "{</w:t>
      </w:r>
      <w:proofErr w:type="spellStart"/>
      <w:r w:rsidRPr="00944211">
        <w:rPr>
          <w:sz w:val="20"/>
          <w:szCs w:val="20"/>
        </w:rPr>
        <w:t>core.lead.company.comments.max.length</w:t>
      </w:r>
      <w:proofErr w:type="spellEnd"/>
      <w:r w:rsidRPr="00944211">
        <w:rPr>
          <w:sz w:val="20"/>
          <w:szCs w:val="20"/>
        </w:rPr>
        <w:t>}";</w:t>
      </w:r>
    </w:p>
    <w:p w14:paraId="16B82138"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COMPANY_NAME_REQUIRED = "{</w:t>
      </w:r>
      <w:proofErr w:type="spellStart"/>
      <w:r w:rsidRPr="00944211">
        <w:rPr>
          <w:sz w:val="20"/>
          <w:szCs w:val="20"/>
        </w:rPr>
        <w:t>core.company.name.required</w:t>
      </w:r>
      <w:proofErr w:type="spellEnd"/>
      <w:r w:rsidRPr="00944211">
        <w:rPr>
          <w:sz w:val="20"/>
          <w:szCs w:val="20"/>
        </w:rPr>
        <w:t>}";</w:t>
      </w:r>
    </w:p>
    <w:p w14:paraId="30DF1831"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INDUSTRY_REQUIRED = "{</w:t>
      </w:r>
      <w:proofErr w:type="spellStart"/>
      <w:r w:rsidRPr="00944211">
        <w:rPr>
          <w:sz w:val="20"/>
          <w:szCs w:val="20"/>
        </w:rPr>
        <w:t>core.company.industry.required</w:t>
      </w:r>
      <w:proofErr w:type="spellEnd"/>
      <w:r w:rsidRPr="00944211">
        <w:rPr>
          <w:sz w:val="20"/>
          <w:szCs w:val="20"/>
        </w:rPr>
        <w:t>}";</w:t>
      </w:r>
    </w:p>
    <w:p w14:paraId="79AFE823"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EMPLOYEES_REQUIRED = "{</w:t>
      </w:r>
      <w:proofErr w:type="spellStart"/>
      <w:r w:rsidRPr="00944211">
        <w:rPr>
          <w:sz w:val="20"/>
          <w:szCs w:val="20"/>
        </w:rPr>
        <w:t>core.company.employees.required</w:t>
      </w:r>
      <w:proofErr w:type="spellEnd"/>
      <w:r w:rsidRPr="00944211">
        <w:rPr>
          <w:sz w:val="20"/>
          <w:szCs w:val="20"/>
        </w:rPr>
        <w:t>}";</w:t>
      </w:r>
    </w:p>
    <w:p w14:paraId="6C698CD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EMPLOYEES_PROOF_LINK_REQUIRED = "{</w:t>
      </w:r>
      <w:proofErr w:type="spellStart"/>
      <w:r w:rsidRPr="00944211">
        <w:rPr>
          <w:sz w:val="20"/>
          <w:szCs w:val="20"/>
        </w:rPr>
        <w:t>core.company.proof-link.employees.required</w:t>
      </w:r>
      <w:proofErr w:type="spellEnd"/>
      <w:r w:rsidRPr="00944211">
        <w:rPr>
          <w:sz w:val="20"/>
          <w:szCs w:val="20"/>
        </w:rPr>
        <w:t>}";</w:t>
      </w:r>
    </w:p>
    <w:p w14:paraId="284CCCFA"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REVENUE_REQUIRED = "{</w:t>
      </w:r>
      <w:proofErr w:type="spellStart"/>
      <w:r w:rsidRPr="00944211">
        <w:rPr>
          <w:sz w:val="20"/>
          <w:szCs w:val="20"/>
        </w:rPr>
        <w:t>core.company.revenue.required</w:t>
      </w:r>
      <w:proofErr w:type="spellEnd"/>
      <w:r w:rsidRPr="00944211">
        <w:rPr>
          <w:sz w:val="20"/>
          <w:szCs w:val="20"/>
        </w:rPr>
        <w:t>}";</w:t>
      </w:r>
    </w:p>
    <w:p w14:paraId="25606791"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REVENUE_PROOF_LINK_REQUIRED = "{</w:t>
      </w:r>
      <w:proofErr w:type="spellStart"/>
      <w:r w:rsidRPr="00944211">
        <w:rPr>
          <w:sz w:val="20"/>
          <w:szCs w:val="20"/>
        </w:rPr>
        <w:t>core.company.proof-link.revenue.required</w:t>
      </w:r>
      <w:proofErr w:type="spellEnd"/>
      <w:r w:rsidRPr="00944211">
        <w:rPr>
          <w:sz w:val="20"/>
          <w:szCs w:val="20"/>
        </w:rPr>
        <w:t>}";</w:t>
      </w:r>
    </w:p>
    <w:p w14:paraId="7E71E9DB"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COUNTRY_REQUIRED = "{</w:t>
      </w:r>
      <w:proofErr w:type="spellStart"/>
      <w:r w:rsidRPr="00944211">
        <w:rPr>
          <w:sz w:val="20"/>
          <w:szCs w:val="20"/>
        </w:rPr>
        <w:t>core.address.country.required</w:t>
      </w:r>
      <w:proofErr w:type="spellEnd"/>
      <w:r w:rsidRPr="00944211">
        <w:rPr>
          <w:sz w:val="20"/>
          <w:szCs w:val="20"/>
        </w:rPr>
        <w:t>}";</w:t>
      </w:r>
    </w:p>
    <w:p w14:paraId="732581FF"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STREET_REQUIRED = "{</w:t>
      </w:r>
      <w:proofErr w:type="spellStart"/>
      <w:r w:rsidRPr="00944211">
        <w:rPr>
          <w:sz w:val="20"/>
          <w:szCs w:val="20"/>
        </w:rPr>
        <w:t>core.address.street.required</w:t>
      </w:r>
      <w:proofErr w:type="spellEnd"/>
      <w:r w:rsidRPr="00944211">
        <w:rPr>
          <w:sz w:val="20"/>
          <w:szCs w:val="20"/>
        </w:rPr>
        <w:t>}";</w:t>
      </w:r>
    </w:p>
    <w:p w14:paraId="00F91531" w14:textId="77777777" w:rsidR="007821BB" w:rsidRPr="00944211" w:rsidRDefault="007821BB" w:rsidP="007821BB">
      <w:pPr>
        <w:pStyle w:val="a5"/>
        <w:rPr>
          <w:sz w:val="20"/>
          <w:szCs w:val="20"/>
        </w:rPr>
      </w:pPr>
      <w:r w:rsidRPr="00944211">
        <w:rPr>
          <w:sz w:val="20"/>
          <w:szCs w:val="20"/>
        </w:rPr>
        <w:lastRenderedPageBreak/>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CITY_REQUIRED = "{</w:t>
      </w:r>
      <w:proofErr w:type="spellStart"/>
      <w:r w:rsidRPr="00944211">
        <w:rPr>
          <w:sz w:val="20"/>
          <w:szCs w:val="20"/>
        </w:rPr>
        <w:t>core.address.city.required</w:t>
      </w:r>
      <w:proofErr w:type="spellEnd"/>
      <w:r w:rsidRPr="00944211">
        <w:rPr>
          <w:sz w:val="20"/>
          <w:szCs w:val="20"/>
        </w:rPr>
        <w:t>}";</w:t>
      </w:r>
    </w:p>
    <w:p w14:paraId="6EAEAE8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STATE_REQUIRED = "{</w:t>
      </w:r>
      <w:proofErr w:type="spellStart"/>
      <w:r w:rsidRPr="00944211">
        <w:rPr>
          <w:sz w:val="20"/>
          <w:szCs w:val="20"/>
        </w:rPr>
        <w:t>core.address.state.required</w:t>
      </w:r>
      <w:proofErr w:type="spellEnd"/>
      <w:r w:rsidRPr="00944211">
        <w:rPr>
          <w:sz w:val="20"/>
          <w:szCs w:val="20"/>
        </w:rPr>
        <w:t>}";</w:t>
      </w:r>
    </w:p>
    <w:p w14:paraId="3E6A2D9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POSTAL_CODE_REQUIRED = "{</w:t>
      </w:r>
      <w:proofErr w:type="spellStart"/>
      <w:r w:rsidRPr="00944211">
        <w:rPr>
          <w:sz w:val="20"/>
          <w:szCs w:val="20"/>
        </w:rPr>
        <w:t>core.address.postal.code.required</w:t>
      </w:r>
      <w:proofErr w:type="spellEnd"/>
      <w:r w:rsidRPr="00944211">
        <w:rPr>
          <w:sz w:val="20"/>
          <w:szCs w:val="20"/>
        </w:rPr>
        <w:t>}";</w:t>
      </w:r>
    </w:p>
    <w:p w14:paraId="0A63AFE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PHONE_NUMBER_REQUIRED = "{</w:t>
      </w:r>
      <w:proofErr w:type="spellStart"/>
      <w:r w:rsidRPr="00944211">
        <w:rPr>
          <w:sz w:val="20"/>
          <w:szCs w:val="20"/>
        </w:rPr>
        <w:t>core.address.phone.number.required</w:t>
      </w:r>
      <w:proofErr w:type="spellEnd"/>
      <w:r w:rsidRPr="00944211">
        <w:rPr>
          <w:sz w:val="20"/>
          <w:szCs w:val="20"/>
        </w:rPr>
        <w:t>}";</w:t>
      </w:r>
    </w:p>
    <w:p w14:paraId="2D5F2328"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ADDRESS_ID_REQUIRED = "{</w:t>
      </w:r>
      <w:proofErr w:type="spellStart"/>
      <w:r w:rsidRPr="00944211">
        <w:rPr>
          <w:sz w:val="20"/>
          <w:szCs w:val="20"/>
        </w:rPr>
        <w:t>core.address.id.required</w:t>
      </w:r>
      <w:proofErr w:type="spellEnd"/>
      <w:r w:rsidRPr="00944211">
        <w:rPr>
          <w:sz w:val="20"/>
          <w:szCs w:val="20"/>
        </w:rPr>
        <w:t>}";</w:t>
      </w:r>
    </w:p>
    <w:p w14:paraId="35D475E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PACKAGE_NAME_REQUIRED = "{</w:t>
      </w:r>
      <w:proofErr w:type="spellStart"/>
      <w:r w:rsidRPr="00944211">
        <w:rPr>
          <w:sz w:val="20"/>
          <w:szCs w:val="20"/>
        </w:rPr>
        <w:t>core.package.data.name.required</w:t>
      </w:r>
      <w:proofErr w:type="spellEnd"/>
      <w:r w:rsidRPr="00944211">
        <w:rPr>
          <w:sz w:val="20"/>
          <w:szCs w:val="20"/>
        </w:rPr>
        <w:t>}";</w:t>
      </w:r>
    </w:p>
    <w:p w14:paraId="32BBAD28" w14:textId="77777777" w:rsidR="007821BB" w:rsidRPr="00944211" w:rsidRDefault="007821BB" w:rsidP="007821BB">
      <w:pPr>
        <w:pStyle w:val="a5"/>
        <w:rPr>
          <w:sz w:val="20"/>
          <w:szCs w:val="20"/>
        </w:rPr>
      </w:pPr>
      <w:r w:rsidRPr="00944211">
        <w:rPr>
          <w:sz w:val="20"/>
          <w:szCs w:val="20"/>
        </w:rPr>
        <w:t xml:space="preserve">  }</w:t>
      </w:r>
    </w:p>
    <w:p w14:paraId="64EE9EA3" w14:textId="77777777" w:rsidR="007821BB" w:rsidRPr="00944211" w:rsidRDefault="007821BB" w:rsidP="007821BB">
      <w:pPr>
        <w:pStyle w:val="a5"/>
        <w:rPr>
          <w:sz w:val="20"/>
          <w:szCs w:val="20"/>
        </w:rPr>
      </w:pPr>
    </w:p>
    <w:p w14:paraId="3148BB84" w14:textId="77777777" w:rsidR="007821BB" w:rsidRPr="00944211" w:rsidRDefault="007821BB" w:rsidP="007821BB">
      <w:pPr>
        <w:pStyle w:val="a5"/>
        <w:rPr>
          <w:sz w:val="20"/>
          <w:szCs w:val="20"/>
        </w:rPr>
      </w:pPr>
      <w:r w:rsidRPr="00944211">
        <w:rPr>
          <w:sz w:val="20"/>
          <w:szCs w:val="20"/>
        </w:rPr>
        <w:t xml:space="preserve">  @UtilityClass</w:t>
      </w:r>
    </w:p>
    <w:p w14:paraId="4E4E8AC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class</w:t>
      </w:r>
      <w:proofErr w:type="spellEnd"/>
      <w:r w:rsidRPr="00944211">
        <w:rPr>
          <w:sz w:val="20"/>
          <w:szCs w:val="20"/>
        </w:rPr>
        <w:t xml:space="preserve"> </w:t>
      </w:r>
      <w:proofErr w:type="spellStart"/>
      <w:r w:rsidRPr="00944211">
        <w:rPr>
          <w:sz w:val="20"/>
          <w:szCs w:val="20"/>
        </w:rPr>
        <w:t>VerificationResult</w:t>
      </w:r>
      <w:proofErr w:type="spellEnd"/>
      <w:r w:rsidRPr="00944211">
        <w:rPr>
          <w:sz w:val="20"/>
          <w:szCs w:val="20"/>
        </w:rPr>
        <w:t xml:space="preserve"> {</w:t>
      </w:r>
    </w:p>
    <w:p w14:paraId="362F97C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Y_ACCEPTED = "Y1:Accepted";</w:t>
      </w:r>
    </w:p>
    <w:p w14:paraId="5ADE0402"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Y2_ACCEPTED = "Y2:Accepted - </w:t>
      </w:r>
      <w:proofErr w:type="spellStart"/>
      <w:r w:rsidRPr="00944211">
        <w:rPr>
          <w:sz w:val="20"/>
          <w:szCs w:val="20"/>
        </w:rPr>
        <w:t>by</w:t>
      </w:r>
      <w:proofErr w:type="spellEnd"/>
      <w:r w:rsidRPr="00944211">
        <w:rPr>
          <w:sz w:val="20"/>
          <w:szCs w:val="20"/>
        </w:rPr>
        <w:t xml:space="preserve"> </w:t>
      </w:r>
      <w:proofErr w:type="spellStart"/>
      <w:r w:rsidRPr="00944211">
        <w:rPr>
          <w:sz w:val="20"/>
          <w:szCs w:val="20"/>
        </w:rPr>
        <w:t>description</w:t>
      </w:r>
      <w:proofErr w:type="spellEnd"/>
      <w:r w:rsidRPr="00944211">
        <w:rPr>
          <w:sz w:val="20"/>
          <w:szCs w:val="20"/>
        </w:rPr>
        <w:t>";</w:t>
      </w:r>
    </w:p>
    <w:p w14:paraId="124C975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Y3_ACCEPTED = "Y3:Accepted - </w:t>
      </w:r>
      <w:proofErr w:type="spellStart"/>
      <w:r w:rsidRPr="00944211">
        <w:rPr>
          <w:sz w:val="20"/>
          <w:szCs w:val="20"/>
        </w:rPr>
        <w:t>suspicious</w:t>
      </w:r>
      <w:proofErr w:type="spellEnd"/>
      <w:r w:rsidRPr="00944211">
        <w:rPr>
          <w:sz w:val="20"/>
          <w:szCs w:val="20"/>
        </w:rPr>
        <w:t>";</w:t>
      </w:r>
    </w:p>
    <w:p w14:paraId="1F56E3E9"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Y4_ACCEPTED = "Y4:Accepted - </w:t>
      </w:r>
      <w:proofErr w:type="spellStart"/>
      <w:r w:rsidRPr="00944211">
        <w:rPr>
          <w:sz w:val="20"/>
          <w:szCs w:val="20"/>
        </w:rPr>
        <w:t>questionable</w:t>
      </w:r>
      <w:proofErr w:type="spellEnd"/>
      <w:r w:rsidRPr="00944211">
        <w:rPr>
          <w:sz w:val="20"/>
          <w:szCs w:val="20"/>
        </w:rPr>
        <w:t>";</w:t>
      </w:r>
    </w:p>
    <w:p w14:paraId="63722C6C"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N_A_COMPANY = "</w:t>
      </w:r>
      <w:proofErr w:type="spellStart"/>
      <w:r w:rsidRPr="00944211">
        <w:rPr>
          <w:sz w:val="20"/>
          <w:szCs w:val="20"/>
        </w:rPr>
        <w:t>Reject</w:t>
      </w:r>
      <w:proofErr w:type="spellEnd"/>
      <w:r w:rsidRPr="00944211">
        <w:rPr>
          <w:sz w:val="20"/>
          <w:szCs w:val="20"/>
        </w:rPr>
        <w:t xml:space="preserve">: </w:t>
      </w:r>
      <w:proofErr w:type="spellStart"/>
      <w:r w:rsidRPr="00944211">
        <w:rPr>
          <w:sz w:val="20"/>
          <w:szCs w:val="20"/>
        </w:rPr>
        <w:t>not</w:t>
      </w:r>
      <w:proofErr w:type="spellEnd"/>
      <w:r w:rsidRPr="00944211">
        <w:rPr>
          <w:sz w:val="20"/>
          <w:szCs w:val="20"/>
        </w:rPr>
        <w:t xml:space="preserve"> </w:t>
      </w:r>
      <w:proofErr w:type="spellStart"/>
      <w:r w:rsidRPr="00944211">
        <w:rPr>
          <w:sz w:val="20"/>
          <w:szCs w:val="20"/>
        </w:rPr>
        <w:t>appropriate</w:t>
      </w:r>
      <w:proofErr w:type="spellEnd"/>
      <w:r w:rsidRPr="00944211">
        <w:rPr>
          <w:sz w:val="20"/>
          <w:szCs w:val="20"/>
        </w:rPr>
        <w:t xml:space="preserve"> </w:t>
      </w:r>
      <w:proofErr w:type="spellStart"/>
      <w:r w:rsidRPr="00944211">
        <w:rPr>
          <w:sz w:val="20"/>
          <w:szCs w:val="20"/>
        </w:rPr>
        <w:t>company</w:t>
      </w:r>
      <w:proofErr w:type="spellEnd"/>
      <w:r w:rsidRPr="00944211">
        <w:rPr>
          <w:sz w:val="20"/>
          <w:szCs w:val="20"/>
        </w:rPr>
        <w:t>";</w:t>
      </w:r>
    </w:p>
    <w:p w14:paraId="2E1F0FB7"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N_A_TITLE = "</w:t>
      </w:r>
      <w:proofErr w:type="spellStart"/>
      <w:r w:rsidRPr="00944211">
        <w:rPr>
          <w:sz w:val="20"/>
          <w:szCs w:val="20"/>
        </w:rPr>
        <w:t>Reject</w:t>
      </w:r>
      <w:proofErr w:type="spellEnd"/>
      <w:r w:rsidRPr="00944211">
        <w:rPr>
          <w:sz w:val="20"/>
          <w:szCs w:val="20"/>
        </w:rPr>
        <w:t xml:space="preserve">: </w:t>
      </w:r>
      <w:proofErr w:type="spellStart"/>
      <w:r w:rsidRPr="00944211">
        <w:rPr>
          <w:sz w:val="20"/>
          <w:szCs w:val="20"/>
        </w:rPr>
        <w:t>not</w:t>
      </w:r>
      <w:proofErr w:type="spellEnd"/>
      <w:r w:rsidRPr="00944211">
        <w:rPr>
          <w:sz w:val="20"/>
          <w:szCs w:val="20"/>
        </w:rPr>
        <w:t xml:space="preserve"> </w:t>
      </w:r>
      <w:proofErr w:type="spellStart"/>
      <w:r w:rsidRPr="00944211">
        <w:rPr>
          <w:sz w:val="20"/>
          <w:szCs w:val="20"/>
        </w:rPr>
        <w:t>appropriate</w:t>
      </w:r>
      <w:proofErr w:type="spellEnd"/>
      <w:r w:rsidRPr="00944211">
        <w:rPr>
          <w:sz w:val="20"/>
          <w:szCs w:val="20"/>
        </w:rPr>
        <w:t xml:space="preserve"> </w:t>
      </w:r>
      <w:proofErr w:type="spellStart"/>
      <w:r w:rsidRPr="00944211">
        <w:rPr>
          <w:sz w:val="20"/>
          <w:szCs w:val="20"/>
        </w:rPr>
        <w:t>title</w:t>
      </w:r>
      <w:proofErr w:type="spellEnd"/>
      <w:r w:rsidRPr="00944211">
        <w:rPr>
          <w:sz w:val="20"/>
          <w:szCs w:val="20"/>
        </w:rPr>
        <w:t>";</w:t>
      </w:r>
    </w:p>
    <w:p w14:paraId="78AAA935"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N_A_EMPLOYEES_SIZE = "</w:t>
      </w:r>
      <w:proofErr w:type="spellStart"/>
      <w:r w:rsidRPr="00944211">
        <w:rPr>
          <w:sz w:val="20"/>
          <w:szCs w:val="20"/>
        </w:rPr>
        <w:t>Reject</w:t>
      </w:r>
      <w:proofErr w:type="spellEnd"/>
      <w:r w:rsidRPr="00944211">
        <w:rPr>
          <w:sz w:val="20"/>
          <w:szCs w:val="20"/>
        </w:rPr>
        <w:t xml:space="preserve">: </w:t>
      </w:r>
      <w:proofErr w:type="spellStart"/>
      <w:r w:rsidRPr="00944211">
        <w:rPr>
          <w:sz w:val="20"/>
          <w:szCs w:val="20"/>
        </w:rPr>
        <w:t>not</w:t>
      </w:r>
      <w:proofErr w:type="spellEnd"/>
      <w:r w:rsidRPr="00944211">
        <w:rPr>
          <w:sz w:val="20"/>
          <w:szCs w:val="20"/>
        </w:rPr>
        <w:t xml:space="preserve"> </w:t>
      </w:r>
      <w:proofErr w:type="spellStart"/>
      <w:r w:rsidRPr="00944211">
        <w:rPr>
          <w:sz w:val="20"/>
          <w:szCs w:val="20"/>
        </w:rPr>
        <w:t>appropriate</w:t>
      </w:r>
      <w:proofErr w:type="spellEnd"/>
      <w:r w:rsidRPr="00944211">
        <w:rPr>
          <w:sz w:val="20"/>
          <w:szCs w:val="20"/>
        </w:rPr>
        <w:t xml:space="preserve"> </w:t>
      </w:r>
      <w:proofErr w:type="spellStart"/>
      <w:r w:rsidRPr="00944211">
        <w:rPr>
          <w:sz w:val="20"/>
          <w:szCs w:val="20"/>
        </w:rPr>
        <w:t>employees</w:t>
      </w:r>
      <w:proofErr w:type="spellEnd"/>
      <w:r w:rsidRPr="00944211">
        <w:rPr>
          <w:sz w:val="20"/>
          <w:szCs w:val="20"/>
        </w:rPr>
        <w:t xml:space="preserve"> </w:t>
      </w:r>
      <w:proofErr w:type="spellStart"/>
      <w:r w:rsidRPr="00944211">
        <w:rPr>
          <w:sz w:val="20"/>
          <w:szCs w:val="20"/>
        </w:rPr>
        <w:t>size</w:t>
      </w:r>
      <w:proofErr w:type="spellEnd"/>
      <w:r w:rsidRPr="00944211">
        <w:rPr>
          <w:sz w:val="20"/>
          <w:szCs w:val="20"/>
        </w:rPr>
        <w:t>";</w:t>
      </w:r>
    </w:p>
    <w:p w14:paraId="462A4C44"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N_A_REVENUE = "</w:t>
      </w:r>
      <w:proofErr w:type="spellStart"/>
      <w:r w:rsidRPr="00944211">
        <w:rPr>
          <w:sz w:val="20"/>
          <w:szCs w:val="20"/>
        </w:rPr>
        <w:t>Reject</w:t>
      </w:r>
      <w:proofErr w:type="spellEnd"/>
      <w:r w:rsidRPr="00944211">
        <w:rPr>
          <w:sz w:val="20"/>
          <w:szCs w:val="20"/>
        </w:rPr>
        <w:t xml:space="preserve">: </w:t>
      </w:r>
      <w:proofErr w:type="spellStart"/>
      <w:r w:rsidRPr="00944211">
        <w:rPr>
          <w:sz w:val="20"/>
          <w:szCs w:val="20"/>
        </w:rPr>
        <w:t>not</w:t>
      </w:r>
      <w:proofErr w:type="spellEnd"/>
      <w:r w:rsidRPr="00944211">
        <w:rPr>
          <w:sz w:val="20"/>
          <w:szCs w:val="20"/>
        </w:rPr>
        <w:t xml:space="preserve"> </w:t>
      </w:r>
      <w:proofErr w:type="spellStart"/>
      <w:r w:rsidRPr="00944211">
        <w:rPr>
          <w:sz w:val="20"/>
          <w:szCs w:val="20"/>
        </w:rPr>
        <w:t>appropriate</w:t>
      </w:r>
      <w:proofErr w:type="spellEnd"/>
      <w:r w:rsidRPr="00944211">
        <w:rPr>
          <w:sz w:val="20"/>
          <w:szCs w:val="20"/>
        </w:rPr>
        <w:t xml:space="preserve"> </w:t>
      </w:r>
      <w:proofErr w:type="spellStart"/>
      <w:r w:rsidRPr="00944211">
        <w:rPr>
          <w:sz w:val="20"/>
          <w:szCs w:val="20"/>
        </w:rPr>
        <w:t>revenue</w:t>
      </w:r>
      <w:proofErr w:type="spellEnd"/>
      <w:r w:rsidRPr="00944211">
        <w:rPr>
          <w:sz w:val="20"/>
          <w:szCs w:val="20"/>
        </w:rPr>
        <w:t>";</w:t>
      </w:r>
    </w:p>
    <w:p w14:paraId="5FBCA9D6"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N_A_INDUSTRY = "</w:t>
      </w:r>
      <w:proofErr w:type="spellStart"/>
      <w:r w:rsidRPr="00944211">
        <w:rPr>
          <w:sz w:val="20"/>
          <w:szCs w:val="20"/>
        </w:rPr>
        <w:t>Reject</w:t>
      </w:r>
      <w:proofErr w:type="spellEnd"/>
      <w:r w:rsidRPr="00944211">
        <w:rPr>
          <w:sz w:val="20"/>
          <w:szCs w:val="20"/>
        </w:rPr>
        <w:t xml:space="preserve">: </w:t>
      </w:r>
      <w:proofErr w:type="spellStart"/>
      <w:r w:rsidRPr="00944211">
        <w:rPr>
          <w:sz w:val="20"/>
          <w:szCs w:val="20"/>
        </w:rPr>
        <w:t>not</w:t>
      </w:r>
      <w:proofErr w:type="spellEnd"/>
      <w:r w:rsidRPr="00944211">
        <w:rPr>
          <w:sz w:val="20"/>
          <w:szCs w:val="20"/>
        </w:rPr>
        <w:t xml:space="preserve"> </w:t>
      </w:r>
      <w:proofErr w:type="spellStart"/>
      <w:r w:rsidRPr="00944211">
        <w:rPr>
          <w:sz w:val="20"/>
          <w:szCs w:val="20"/>
        </w:rPr>
        <w:t>appropriate</w:t>
      </w:r>
      <w:proofErr w:type="spellEnd"/>
      <w:r w:rsidRPr="00944211">
        <w:rPr>
          <w:sz w:val="20"/>
          <w:szCs w:val="20"/>
        </w:rPr>
        <w:t xml:space="preserve"> </w:t>
      </w:r>
      <w:proofErr w:type="spellStart"/>
      <w:r w:rsidRPr="00944211">
        <w:rPr>
          <w:sz w:val="20"/>
          <w:szCs w:val="20"/>
        </w:rPr>
        <w:t>industry</w:t>
      </w:r>
      <w:proofErr w:type="spellEnd"/>
      <w:r w:rsidRPr="00944211">
        <w:rPr>
          <w:sz w:val="20"/>
          <w:szCs w:val="20"/>
        </w:rPr>
        <w:t>";</w:t>
      </w:r>
    </w:p>
    <w:p w14:paraId="63CC6E7A" w14:textId="77777777" w:rsidR="007821BB" w:rsidRPr="00944211" w:rsidRDefault="007821BB" w:rsidP="007821BB">
      <w:pPr>
        <w:pStyle w:val="a5"/>
        <w:rPr>
          <w:sz w:val="20"/>
          <w:szCs w:val="20"/>
        </w:rPr>
      </w:pPr>
      <w:r w:rsidRPr="00944211">
        <w:rPr>
          <w:sz w:val="20"/>
          <w:szCs w:val="20"/>
        </w:rPr>
        <w:t xml:space="preserve">    </w:t>
      </w:r>
      <w:proofErr w:type="spellStart"/>
      <w:r w:rsidRPr="00944211">
        <w:rPr>
          <w:sz w:val="20"/>
          <w:szCs w:val="20"/>
        </w:rPr>
        <w:t>public</w:t>
      </w:r>
      <w:proofErr w:type="spellEnd"/>
      <w:r w:rsidRPr="00944211">
        <w:rPr>
          <w:sz w:val="20"/>
          <w:szCs w:val="20"/>
        </w:rPr>
        <w:t xml:space="preserve"> </w:t>
      </w:r>
      <w:proofErr w:type="spellStart"/>
      <w:r w:rsidRPr="00944211">
        <w:rPr>
          <w:sz w:val="20"/>
          <w:szCs w:val="20"/>
        </w:rPr>
        <w:t>static</w:t>
      </w:r>
      <w:proofErr w:type="spellEnd"/>
      <w:r w:rsidRPr="00944211">
        <w:rPr>
          <w:sz w:val="20"/>
          <w:szCs w:val="20"/>
        </w:rPr>
        <w:t xml:space="preserve"> </w:t>
      </w:r>
      <w:proofErr w:type="spellStart"/>
      <w:r w:rsidRPr="00944211">
        <w:rPr>
          <w:sz w:val="20"/>
          <w:szCs w:val="20"/>
        </w:rPr>
        <w:t>final</w:t>
      </w:r>
      <w:proofErr w:type="spellEnd"/>
      <w:r w:rsidRPr="00944211">
        <w:rPr>
          <w:sz w:val="20"/>
          <w:szCs w:val="20"/>
        </w:rPr>
        <w:t xml:space="preserve"> </w:t>
      </w:r>
      <w:proofErr w:type="spellStart"/>
      <w:r w:rsidRPr="00944211">
        <w:rPr>
          <w:sz w:val="20"/>
          <w:szCs w:val="20"/>
        </w:rPr>
        <w:t>String</w:t>
      </w:r>
      <w:proofErr w:type="spellEnd"/>
      <w:r w:rsidRPr="00944211">
        <w:rPr>
          <w:sz w:val="20"/>
          <w:szCs w:val="20"/>
        </w:rPr>
        <w:t xml:space="preserve"> N_A_ADDRESS = "</w:t>
      </w:r>
      <w:proofErr w:type="spellStart"/>
      <w:r w:rsidRPr="00944211">
        <w:rPr>
          <w:sz w:val="20"/>
          <w:szCs w:val="20"/>
        </w:rPr>
        <w:t>Reject</w:t>
      </w:r>
      <w:proofErr w:type="spellEnd"/>
      <w:r w:rsidRPr="00944211">
        <w:rPr>
          <w:sz w:val="20"/>
          <w:szCs w:val="20"/>
        </w:rPr>
        <w:t xml:space="preserve">: </w:t>
      </w:r>
      <w:proofErr w:type="spellStart"/>
      <w:r w:rsidRPr="00944211">
        <w:rPr>
          <w:sz w:val="20"/>
          <w:szCs w:val="20"/>
        </w:rPr>
        <w:t>not</w:t>
      </w:r>
      <w:proofErr w:type="spellEnd"/>
      <w:r w:rsidRPr="00944211">
        <w:rPr>
          <w:sz w:val="20"/>
          <w:szCs w:val="20"/>
        </w:rPr>
        <w:t xml:space="preserve"> </w:t>
      </w:r>
      <w:proofErr w:type="spellStart"/>
      <w:r w:rsidRPr="00944211">
        <w:rPr>
          <w:sz w:val="20"/>
          <w:szCs w:val="20"/>
        </w:rPr>
        <w:t>appropriate</w:t>
      </w:r>
      <w:proofErr w:type="spellEnd"/>
      <w:r w:rsidRPr="00944211">
        <w:rPr>
          <w:sz w:val="20"/>
          <w:szCs w:val="20"/>
        </w:rPr>
        <w:t xml:space="preserve"> </w:t>
      </w:r>
      <w:proofErr w:type="spellStart"/>
      <w:r w:rsidRPr="00944211">
        <w:rPr>
          <w:sz w:val="20"/>
          <w:szCs w:val="20"/>
        </w:rPr>
        <w:t>address</w:t>
      </w:r>
      <w:proofErr w:type="spellEnd"/>
      <w:r w:rsidRPr="00944211">
        <w:rPr>
          <w:sz w:val="20"/>
          <w:szCs w:val="20"/>
        </w:rPr>
        <w:t>";</w:t>
      </w:r>
    </w:p>
    <w:p w14:paraId="34B72233" w14:textId="77777777" w:rsidR="007821BB" w:rsidRPr="00944211" w:rsidRDefault="007821BB" w:rsidP="007821BB">
      <w:pPr>
        <w:pStyle w:val="a5"/>
        <w:rPr>
          <w:sz w:val="20"/>
          <w:szCs w:val="20"/>
        </w:rPr>
      </w:pPr>
      <w:r w:rsidRPr="00944211">
        <w:rPr>
          <w:sz w:val="20"/>
          <w:szCs w:val="20"/>
        </w:rPr>
        <w:t xml:space="preserve">  }</w:t>
      </w:r>
    </w:p>
    <w:p w14:paraId="70A7DD3C" w14:textId="77777777" w:rsidR="003A5900" w:rsidRPr="00944211" w:rsidRDefault="007821BB" w:rsidP="007821BB">
      <w:pPr>
        <w:pStyle w:val="a5"/>
        <w:rPr>
          <w:sz w:val="20"/>
          <w:szCs w:val="20"/>
        </w:rPr>
      </w:pPr>
      <w:r w:rsidRPr="00944211">
        <w:rPr>
          <w:sz w:val="20"/>
          <w:szCs w:val="20"/>
        </w:rPr>
        <w:t>}</w:t>
      </w:r>
    </w:p>
    <w:p w14:paraId="72DF3769" w14:textId="77777777" w:rsidR="003A5900" w:rsidRPr="00944211" w:rsidRDefault="00FE7528" w:rsidP="003A5900">
      <w:pPr>
        <w:pStyle w:val="1"/>
      </w:pPr>
      <w:r w:rsidRPr="00944211">
        <w:br w:type="page"/>
      </w:r>
      <w:bookmarkStart w:id="176" w:name="_Toc121396662"/>
      <w:r w:rsidR="003A5900" w:rsidRPr="00944211">
        <w:lastRenderedPageBreak/>
        <w:t>ДОДАТОК В</w:t>
      </w:r>
      <w:r w:rsidR="003A5900" w:rsidRPr="00944211">
        <w:br/>
        <w:t>КЛАСИ-СУТНОСТІ БАЗИ ДАНИХ POSTGRESQL</w:t>
      </w:r>
      <w:bookmarkEnd w:id="176"/>
    </w:p>
    <w:p w14:paraId="785DB7A5" w14:textId="0EA92DF3" w:rsidR="003A5900" w:rsidRPr="00944211" w:rsidRDefault="006A2E50" w:rsidP="003A5900">
      <w:pPr>
        <w:pStyle w:val="a5"/>
        <w:spacing w:line="360" w:lineRule="auto"/>
        <w:jc w:val="center"/>
      </w:pPr>
      <w:r>
        <w:rPr>
          <w:noProof/>
        </w:rPr>
        <w:drawing>
          <wp:anchor distT="0" distB="0" distL="0" distR="0" simplePos="0" relativeHeight="251658752" behindDoc="0" locked="0" layoutInCell="1" allowOverlap="1" wp14:anchorId="36A8D254" wp14:editId="284C3565">
            <wp:simplePos x="0" y="0"/>
            <wp:positionH relativeFrom="column">
              <wp:posOffset>35560</wp:posOffset>
            </wp:positionH>
            <wp:positionV relativeFrom="paragraph">
              <wp:posOffset>107315</wp:posOffset>
            </wp:positionV>
            <wp:extent cx="6119495" cy="6260465"/>
            <wp:effectExtent l="0" t="0" r="0" b="0"/>
            <wp:wrapSquare wrapText="largest"/>
            <wp:docPr id="2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9495" cy="6260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A5900" w:rsidRPr="00944211">
        <w:t xml:space="preserve">Рисунок В.1.1 – Клас-сутність </w:t>
      </w:r>
      <w:proofErr w:type="spellStart"/>
      <w:r w:rsidR="003A5900" w:rsidRPr="00944211">
        <w:t>Lead</w:t>
      </w:r>
      <w:proofErr w:type="spellEnd"/>
    </w:p>
    <w:p w14:paraId="3E5B2290" w14:textId="1CFBD3ED" w:rsidR="003A5900" w:rsidRPr="00944211" w:rsidRDefault="006A2E50" w:rsidP="003A5900">
      <w:pPr>
        <w:pStyle w:val="a5"/>
        <w:pageBreakBefore/>
        <w:spacing w:line="360" w:lineRule="auto"/>
        <w:jc w:val="center"/>
      </w:pPr>
      <w:r>
        <w:rPr>
          <w:noProof/>
        </w:rPr>
        <w:lastRenderedPageBreak/>
        <w:drawing>
          <wp:anchor distT="0" distB="0" distL="0" distR="0" simplePos="0" relativeHeight="251659776" behindDoc="0" locked="0" layoutInCell="1" allowOverlap="1" wp14:anchorId="0599AED2" wp14:editId="471F75ED">
            <wp:simplePos x="0" y="0"/>
            <wp:positionH relativeFrom="column">
              <wp:posOffset>0</wp:posOffset>
            </wp:positionH>
            <wp:positionV relativeFrom="paragraph">
              <wp:posOffset>68580</wp:posOffset>
            </wp:positionV>
            <wp:extent cx="6119495" cy="6357620"/>
            <wp:effectExtent l="0" t="0" r="0" b="0"/>
            <wp:wrapSquare wrapText="largest"/>
            <wp:docPr id="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9495" cy="6357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A5900" w:rsidRPr="00944211">
        <w:t xml:space="preserve">Рисунок В.1.2 – Клас-сутність </w:t>
      </w:r>
      <w:proofErr w:type="spellStart"/>
      <w:r w:rsidR="003A5900" w:rsidRPr="00944211">
        <w:t>Company</w:t>
      </w:r>
      <w:proofErr w:type="spellEnd"/>
    </w:p>
    <w:p w14:paraId="4949BE43" w14:textId="77777777" w:rsidR="003A5900" w:rsidRPr="00944211" w:rsidRDefault="003A5900" w:rsidP="003A5900">
      <w:pPr>
        <w:pStyle w:val="a5"/>
        <w:spacing w:line="360" w:lineRule="auto"/>
        <w:jc w:val="center"/>
      </w:pPr>
    </w:p>
    <w:p w14:paraId="2D14E2EA" w14:textId="7F0D1B20" w:rsidR="003A5900" w:rsidRPr="00944211" w:rsidRDefault="006A2E50" w:rsidP="003A5900">
      <w:pPr>
        <w:pStyle w:val="a5"/>
        <w:pageBreakBefore/>
        <w:spacing w:line="360" w:lineRule="auto"/>
        <w:jc w:val="center"/>
      </w:pPr>
      <w:r>
        <w:rPr>
          <w:noProof/>
        </w:rPr>
        <w:lastRenderedPageBreak/>
        <w:drawing>
          <wp:anchor distT="0" distB="0" distL="0" distR="0" simplePos="0" relativeHeight="251660800" behindDoc="0" locked="0" layoutInCell="1" allowOverlap="1" wp14:anchorId="73D45AA5" wp14:editId="402C5030">
            <wp:simplePos x="0" y="0"/>
            <wp:positionH relativeFrom="column">
              <wp:align>center</wp:align>
            </wp:positionH>
            <wp:positionV relativeFrom="paragraph">
              <wp:align>top</wp:align>
            </wp:positionV>
            <wp:extent cx="6119495" cy="6348730"/>
            <wp:effectExtent l="0" t="0" r="0" b="0"/>
            <wp:wrapSquare wrapText="largest"/>
            <wp:docPr id="2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9495" cy="6348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A5900" w:rsidRPr="00944211">
        <w:t xml:space="preserve">Рисунок В.1.3 – Клас-сутність </w:t>
      </w:r>
      <w:proofErr w:type="spellStart"/>
      <w:r w:rsidR="003A5900" w:rsidRPr="00944211">
        <w:t>Address</w:t>
      </w:r>
      <w:proofErr w:type="spellEnd"/>
    </w:p>
    <w:p w14:paraId="1551E4EE" w14:textId="77777777" w:rsidR="003A5900" w:rsidRPr="00944211" w:rsidRDefault="003A5900" w:rsidP="003A5900">
      <w:pPr>
        <w:pStyle w:val="a5"/>
        <w:spacing w:line="360" w:lineRule="auto"/>
        <w:jc w:val="center"/>
      </w:pPr>
    </w:p>
    <w:p w14:paraId="01C8419A" w14:textId="5056045D" w:rsidR="003A5900" w:rsidRPr="00944211" w:rsidRDefault="006A2E50" w:rsidP="003A5900">
      <w:pPr>
        <w:pStyle w:val="a5"/>
        <w:pageBreakBefore/>
        <w:spacing w:line="360" w:lineRule="auto"/>
        <w:jc w:val="center"/>
      </w:pPr>
      <w:r>
        <w:rPr>
          <w:noProof/>
        </w:rPr>
        <w:lastRenderedPageBreak/>
        <w:drawing>
          <wp:anchor distT="0" distB="0" distL="0" distR="0" simplePos="0" relativeHeight="251661824" behindDoc="0" locked="0" layoutInCell="1" allowOverlap="1" wp14:anchorId="34A65A29" wp14:editId="4784E51A">
            <wp:simplePos x="0" y="0"/>
            <wp:positionH relativeFrom="column">
              <wp:align>center</wp:align>
            </wp:positionH>
            <wp:positionV relativeFrom="paragraph">
              <wp:align>top</wp:align>
            </wp:positionV>
            <wp:extent cx="6119495" cy="5340985"/>
            <wp:effectExtent l="0" t="0" r="0" b="0"/>
            <wp:wrapSquare wrapText="largest"/>
            <wp:docPr id="2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9495" cy="5340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A5900" w:rsidRPr="00944211">
        <w:t xml:space="preserve">Рисунок В.1.4 – Клас-сутність </w:t>
      </w:r>
      <w:proofErr w:type="spellStart"/>
      <w:r w:rsidR="003A5900" w:rsidRPr="00944211">
        <w:t>PackageData</w:t>
      </w:r>
      <w:proofErr w:type="spellEnd"/>
    </w:p>
    <w:p w14:paraId="7A895AD4" w14:textId="77777777" w:rsidR="003A5900" w:rsidRPr="00944211" w:rsidRDefault="003A5900" w:rsidP="003A5900">
      <w:pPr>
        <w:pStyle w:val="a5"/>
        <w:spacing w:line="360" w:lineRule="auto"/>
        <w:jc w:val="center"/>
      </w:pPr>
    </w:p>
    <w:p w14:paraId="026E6577" w14:textId="79D35D74" w:rsidR="003A5900" w:rsidRPr="00944211" w:rsidRDefault="006A2E50" w:rsidP="003A5900">
      <w:pPr>
        <w:pStyle w:val="a5"/>
        <w:pageBreakBefore/>
        <w:spacing w:line="360" w:lineRule="auto"/>
        <w:jc w:val="center"/>
      </w:pPr>
      <w:r>
        <w:rPr>
          <w:noProof/>
        </w:rPr>
        <w:lastRenderedPageBreak/>
        <w:drawing>
          <wp:anchor distT="0" distB="0" distL="0" distR="0" simplePos="0" relativeHeight="251662848" behindDoc="0" locked="0" layoutInCell="1" allowOverlap="1" wp14:anchorId="6CDDB839" wp14:editId="7CBD00C4">
            <wp:simplePos x="0" y="0"/>
            <wp:positionH relativeFrom="column">
              <wp:align>center</wp:align>
            </wp:positionH>
            <wp:positionV relativeFrom="paragraph">
              <wp:align>top</wp:align>
            </wp:positionV>
            <wp:extent cx="6119495" cy="5340985"/>
            <wp:effectExtent l="0" t="0" r="0" b="0"/>
            <wp:wrapSquare wrapText="largest"/>
            <wp:docPr id="2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9495" cy="5340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A5900" w:rsidRPr="00944211">
        <w:t xml:space="preserve">Рисунок В.1.5 – Клас-сутність </w:t>
      </w:r>
      <w:proofErr w:type="spellStart"/>
      <w:r w:rsidR="003A5900" w:rsidRPr="00944211">
        <w:t>VerificationResult</w:t>
      </w:r>
      <w:proofErr w:type="spellEnd"/>
    </w:p>
    <w:p w14:paraId="603746BE" w14:textId="77777777" w:rsidR="007821BB" w:rsidRPr="00944211" w:rsidRDefault="007821BB" w:rsidP="00FE7528">
      <w:pPr>
        <w:pStyle w:val="1"/>
        <w:spacing w:line="360" w:lineRule="auto"/>
      </w:pPr>
    </w:p>
    <w:sectPr w:rsidR="007821BB" w:rsidRPr="00944211" w:rsidSect="00D706C5">
      <w:headerReference w:type="default" r:id="rId56"/>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5662E" w14:textId="77777777" w:rsidR="0095160B" w:rsidRDefault="0095160B" w:rsidP="000E15A8">
      <w:pPr>
        <w:spacing w:after="0" w:line="240" w:lineRule="auto"/>
      </w:pPr>
      <w:r>
        <w:separator/>
      </w:r>
    </w:p>
  </w:endnote>
  <w:endnote w:type="continuationSeparator" w:id="0">
    <w:p w14:paraId="7CDC2CD7" w14:textId="77777777" w:rsidR="0095160B" w:rsidRDefault="0095160B" w:rsidP="000E1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1610A" w14:textId="77777777" w:rsidR="0095160B" w:rsidRDefault="0095160B" w:rsidP="000E15A8">
      <w:pPr>
        <w:spacing w:after="0" w:line="240" w:lineRule="auto"/>
      </w:pPr>
      <w:r>
        <w:separator/>
      </w:r>
    </w:p>
  </w:footnote>
  <w:footnote w:type="continuationSeparator" w:id="0">
    <w:p w14:paraId="6D5DA34A" w14:textId="77777777" w:rsidR="0095160B" w:rsidRDefault="0095160B" w:rsidP="000E1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D5162" w14:textId="5603CF40" w:rsidR="0025723F" w:rsidRDefault="006A2E50">
    <w:pPr>
      <w:pStyle w:val="a5"/>
      <w:spacing w:line="14" w:lineRule="auto"/>
      <w:rPr>
        <w:sz w:val="20"/>
      </w:rPr>
    </w:pPr>
    <w:r>
      <w:rPr>
        <w:noProof/>
      </w:rPr>
      <mc:AlternateContent>
        <mc:Choice Requires="wps">
          <w:drawing>
            <wp:anchor distT="0" distB="0" distL="114300" distR="114300" simplePos="0" relativeHeight="251657728" behindDoc="1" locked="0" layoutInCell="1" allowOverlap="1" wp14:anchorId="70F4A86F" wp14:editId="61A36FC5">
              <wp:simplePos x="0" y="0"/>
              <wp:positionH relativeFrom="page">
                <wp:posOffset>6987540</wp:posOffset>
              </wp:positionH>
              <wp:positionV relativeFrom="page">
                <wp:posOffset>439420</wp:posOffset>
              </wp:positionV>
              <wp:extent cx="253365" cy="2216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E988A" w14:textId="77777777" w:rsidR="0025723F" w:rsidRDefault="0025723F">
                          <w:pPr>
                            <w:pStyle w:val="a5"/>
                            <w:spacing w:before="6"/>
                            <w:ind w:left="60"/>
                          </w:pPr>
                          <w:r>
                            <w:fldChar w:fldCharType="begin"/>
                          </w:r>
                          <w:r>
                            <w:instrText xml:space="preserve"> PAGE </w:instrText>
                          </w:r>
                          <w:r>
                            <w:fldChar w:fldCharType="separate"/>
                          </w:r>
                          <w:r w:rsidR="002C210E">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4A86F" id="_x0000_t202" coordsize="21600,21600" o:spt="202" path="m,l,21600r21600,l21600,xe">
              <v:stroke joinstyle="miter"/>
              <v:path gradientshapeok="t" o:connecttype="rect"/>
            </v:shapetype>
            <v:shape id="Text Box 1" o:spid="_x0000_s1026" type="#_x0000_t202" style="position:absolute;left:0;text-align:left;margin-left:550.2pt;margin-top:34.6pt;width:19.95pt;height:17.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" filled="f" stroked="f">
              <v:textbox inset="0,0,0,0">
                <w:txbxContent>
                  <w:p w14:paraId="74EE988A" w14:textId="77777777" w:rsidR="0025723F" w:rsidRDefault="0025723F">
                    <w:pPr>
                      <w:pStyle w:val="a5"/>
                      <w:spacing w:before="6"/>
                      <w:ind w:left="60"/>
                    </w:pPr>
                    <w:r>
                      <w:fldChar w:fldCharType="begin"/>
                    </w:r>
                    <w:r>
                      <w:instrText xml:space="preserve"> PAGE </w:instrText>
                    </w:r>
                    <w:r>
                      <w:fldChar w:fldCharType="separate"/>
                    </w:r>
                    <w:r w:rsidR="002C210E">
                      <w:rPr>
                        <w:noProof/>
                      </w:rPr>
                      <w:t>20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A"/>
    <w:multiLevelType w:val="singleLevel"/>
    <w:tmpl w:val="0000000A"/>
    <w:name w:val="WW8Num16"/>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14"/>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4F77FF"/>
    <w:multiLevelType w:val="hybridMultilevel"/>
    <w:tmpl w:val="484E6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FC6258"/>
    <w:multiLevelType w:val="hybridMultilevel"/>
    <w:tmpl w:val="2B9A40EE"/>
    <w:lvl w:ilvl="0" w:tplc="0419000F">
      <w:start w:val="1"/>
      <w:numFmt w:val="decimal"/>
      <w:lvlText w:val="%1."/>
      <w:lvlJc w:val="left"/>
      <w:pPr>
        <w:ind w:left="360" w:hanging="360"/>
      </w:pPr>
    </w:lvl>
    <w:lvl w:ilvl="1" w:tplc="04190019">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6" w15:restartNumberingAfterBreak="0">
    <w:nsid w:val="060E67CE"/>
    <w:multiLevelType w:val="hybridMultilevel"/>
    <w:tmpl w:val="1A0698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72C62E6"/>
    <w:multiLevelType w:val="hybridMultilevel"/>
    <w:tmpl w:val="D570B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8BE1DC9"/>
    <w:multiLevelType w:val="hybridMultilevel"/>
    <w:tmpl w:val="991C3670"/>
    <w:lvl w:ilvl="0" w:tplc="048E185A">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0E68FE"/>
    <w:multiLevelType w:val="hybridMultilevel"/>
    <w:tmpl w:val="DFC64A20"/>
    <w:lvl w:ilvl="0" w:tplc="17CE9B92">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EF20902"/>
    <w:multiLevelType w:val="hybridMultilevel"/>
    <w:tmpl w:val="7F5EDCF6"/>
    <w:lvl w:ilvl="0" w:tplc="0419000F">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1" w15:restartNumberingAfterBreak="0">
    <w:nsid w:val="10204FC6"/>
    <w:multiLevelType w:val="multilevel"/>
    <w:tmpl w:val="6564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B97992"/>
    <w:multiLevelType w:val="hybridMultilevel"/>
    <w:tmpl w:val="637E6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AB3BB0"/>
    <w:multiLevelType w:val="hybridMultilevel"/>
    <w:tmpl w:val="2F622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082E61"/>
    <w:multiLevelType w:val="multilevel"/>
    <w:tmpl w:val="FB18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4B48E0"/>
    <w:multiLevelType w:val="hybridMultilevel"/>
    <w:tmpl w:val="F418D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926FA4"/>
    <w:multiLevelType w:val="hybridMultilevel"/>
    <w:tmpl w:val="63702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CE1EA0"/>
    <w:multiLevelType w:val="hybridMultilevel"/>
    <w:tmpl w:val="AB626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1D86D64"/>
    <w:multiLevelType w:val="hybridMultilevel"/>
    <w:tmpl w:val="A272A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F029ED"/>
    <w:multiLevelType w:val="hybridMultilevel"/>
    <w:tmpl w:val="6A4C8354"/>
    <w:lvl w:ilvl="0" w:tplc="17CE9B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801D55"/>
    <w:multiLevelType w:val="hybridMultilevel"/>
    <w:tmpl w:val="0FD4A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F07349"/>
    <w:multiLevelType w:val="hybridMultilevel"/>
    <w:tmpl w:val="87C03D8A"/>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CA4E30"/>
    <w:multiLevelType w:val="hybridMultilevel"/>
    <w:tmpl w:val="910AA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42342E"/>
    <w:multiLevelType w:val="hybridMultilevel"/>
    <w:tmpl w:val="20E69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7D1EB5"/>
    <w:multiLevelType w:val="hybridMultilevel"/>
    <w:tmpl w:val="80F81C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3BD810C9"/>
    <w:multiLevelType w:val="multilevel"/>
    <w:tmpl w:val="67F82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9269E1"/>
    <w:multiLevelType w:val="hybridMultilevel"/>
    <w:tmpl w:val="3BFCAE6C"/>
    <w:lvl w:ilvl="0" w:tplc="952C38BE">
      <w:start w:val="1"/>
      <w:numFmt w:val="decimal"/>
      <w:lvlText w:val="%1."/>
      <w:lvlJc w:val="left"/>
      <w:pPr>
        <w:ind w:left="720" w:hanging="360"/>
      </w:pPr>
      <w:rPr>
        <w:rFonts w:hint="default"/>
        <w:w w:val="99"/>
        <w:lang w:val="uk-UA"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0262D28"/>
    <w:multiLevelType w:val="hybridMultilevel"/>
    <w:tmpl w:val="14B6DF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237604"/>
    <w:multiLevelType w:val="hybridMultilevel"/>
    <w:tmpl w:val="9600F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6597A8F"/>
    <w:multiLevelType w:val="hybridMultilevel"/>
    <w:tmpl w:val="46A4700A"/>
    <w:lvl w:ilvl="0" w:tplc="98661F0A">
      <w:start w:val="1"/>
      <w:numFmt w:val="decimal"/>
      <w:lvlText w:val="%1."/>
      <w:lvlJc w:val="left"/>
      <w:pPr>
        <w:ind w:left="720" w:hanging="360"/>
      </w:pPr>
      <w:rPr>
        <w:rFonts w:ascii="Times New Roman" w:eastAsia="Times New Roman" w:hAnsi="Times New Roman" w:cs="Times New Roman" w:hint="default"/>
        <w:w w:val="99"/>
        <w:sz w:val="28"/>
        <w:szCs w:val="28"/>
        <w:lang w:val="uk-UA"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8A2994"/>
    <w:multiLevelType w:val="multilevel"/>
    <w:tmpl w:val="81BC8082"/>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C0477B"/>
    <w:multiLevelType w:val="hybridMultilevel"/>
    <w:tmpl w:val="EC5C4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DF831C5"/>
    <w:multiLevelType w:val="multilevel"/>
    <w:tmpl w:val="076A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CE2F9C"/>
    <w:multiLevelType w:val="hybridMultilevel"/>
    <w:tmpl w:val="85BCE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467492"/>
    <w:multiLevelType w:val="multilevel"/>
    <w:tmpl w:val="A0C05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286B76"/>
    <w:multiLevelType w:val="hybridMultilevel"/>
    <w:tmpl w:val="A7088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2723B9"/>
    <w:multiLevelType w:val="hybridMultilevel"/>
    <w:tmpl w:val="4C8CE5FC"/>
    <w:lvl w:ilvl="0" w:tplc="17CE9B92">
      <w:start w:val="1"/>
      <w:numFmt w:val="decimal"/>
      <w:lvlText w:val="%1."/>
      <w:lvlJc w:val="left"/>
      <w:pPr>
        <w:ind w:left="720" w:hanging="360"/>
      </w:pPr>
      <w:rPr>
        <w:rFonts w:hint="default"/>
        <w:w w:val="99"/>
        <w:sz w:val="28"/>
        <w:szCs w:val="28"/>
        <w:lang w:val="uk-UA"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2E03A67"/>
    <w:multiLevelType w:val="hybridMultilevel"/>
    <w:tmpl w:val="96188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9A181A"/>
    <w:multiLevelType w:val="multilevel"/>
    <w:tmpl w:val="C9C89ECA"/>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412042"/>
    <w:multiLevelType w:val="hybridMultilevel"/>
    <w:tmpl w:val="675E0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8B7445C"/>
    <w:multiLevelType w:val="hybridMultilevel"/>
    <w:tmpl w:val="81E25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B263E1B"/>
    <w:multiLevelType w:val="hybridMultilevel"/>
    <w:tmpl w:val="0B447E84"/>
    <w:lvl w:ilvl="0" w:tplc="4DFC353E">
      <w:start w:val="1"/>
      <w:numFmt w:val="decimal"/>
      <w:lvlText w:val="%1."/>
      <w:lvlJc w:val="left"/>
      <w:pPr>
        <w:tabs>
          <w:tab w:val="num" w:pos="709"/>
        </w:tabs>
        <w:ind w:left="709" w:hanging="34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47282D"/>
    <w:multiLevelType w:val="hybridMultilevel"/>
    <w:tmpl w:val="DF402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29"/>
  </w:num>
  <w:num w:numId="4">
    <w:abstractNumId w:val="36"/>
  </w:num>
  <w:num w:numId="5">
    <w:abstractNumId w:val="8"/>
  </w:num>
  <w:num w:numId="6">
    <w:abstractNumId w:val="9"/>
  </w:num>
  <w:num w:numId="7">
    <w:abstractNumId w:val="34"/>
  </w:num>
  <w:num w:numId="8">
    <w:abstractNumId w:val="30"/>
  </w:num>
  <w:num w:numId="9">
    <w:abstractNumId w:val="38"/>
  </w:num>
  <w:num w:numId="10">
    <w:abstractNumId w:val="40"/>
  </w:num>
  <w:num w:numId="11">
    <w:abstractNumId w:val="16"/>
  </w:num>
  <w:num w:numId="12">
    <w:abstractNumId w:val="20"/>
  </w:num>
  <w:num w:numId="13">
    <w:abstractNumId w:val="31"/>
  </w:num>
  <w:num w:numId="14">
    <w:abstractNumId w:val="12"/>
  </w:num>
  <w:num w:numId="15">
    <w:abstractNumId w:val="23"/>
  </w:num>
  <w:num w:numId="16">
    <w:abstractNumId w:val="39"/>
  </w:num>
  <w:num w:numId="17">
    <w:abstractNumId w:val="37"/>
  </w:num>
  <w:num w:numId="18">
    <w:abstractNumId w:val="5"/>
  </w:num>
  <w:num w:numId="19">
    <w:abstractNumId w:val="33"/>
  </w:num>
  <w:num w:numId="20">
    <w:abstractNumId w:val="27"/>
  </w:num>
  <w:num w:numId="21">
    <w:abstractNumId w:val="41"/>
  </w:num>
  <w:num w:numId="22">
    <w:abstractNumId w:val="24"/>
  </w:num>
  <w:num w:numId="23">
    <w:abstractNumId w:val="7"/>
  </w:num>
  <w:num w:numId="24">
    <w:abstractNumId w:val="35"/>
  </w:num>
  <w:num w:numId="25">
    <w:abstractNumId w:val="21"/>
  </w:num>
  <w:num w:numId="26">
    <w:abstractNumId w:val="15"/>
  </w:num>
  <w:num w:numId="27">
    <w:abstractNumId w:val="25"/>
  </w:num>
  <w:num w:numId="28">
    <w:abstractNumId w:val="6"/>
  </w:num>
  <w:num w:numId="29">
    <w:abstractNumId w:val="13"/>
  </w:num>
  <w:num w:numId="30">
    <w:abstractNumId w:val="28"/>
  </w:num>
  <w:num w:numId="31">
    <w:abstractNumId w:val="22"/>
  </w:num>
  <w:num w:numId="32">
    <w:abstractNumId w:val="0"/>
  </w:num>
  <w:num w:numId="33">
    <w:abstractNumId w:val="2"/>
  </w:num>
  <w:num w:numId="34">
    <w:abstractNumId w:val="42"/>
  </w:num>
  <w:num w:numId="35">
    <w:abstractNumId w:val="11"/>
  </w:num>
  <w:num w:numId="36">
    <w:abstractNumId w:val="4"/>
  </w:num>
  <w:num w:numId="37">
    <w:abstractNumId w:val="18"/>
  </w:num>
  <w:num w:numId="38">
    <w:abstractNumId w:val="17"/>
  </w:num>
  <w:num w:numId="39">
    <w:abstractNumId w:val="10"/>
  </w:num>
  <w:num w:numId="40">
    <w:abstractNumId w:val="14"/>
  </w:num>
  <w:num w:numId="41">
    <w:abstractNumId w:val="32"/>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633"/>
    <w:rsid w:val="000071A3"/>
    <w:rsid w:val="000071FB"/>
    <w:rsid w:val="000117FF"/>
    <w:rsid w:val="000174A3"/>
    <w:rsid w:val="00017D96"/>
    <w:rsid w:val="0002387D"/>
    <w:rsid w:val="00027DBE"/>
    <w:rsid w:val="000368BF"/>
    <w:rsid w:val="0003724C"/>
    <w:rsid w:val="00043908"/>
    <w:rsid w:val="00044A95"/>
    <w:rsid w:val="00055788"/>
    <w:rsid w:val="00061367"/>
    <w:rsid w:val="000619B5"/>
    <w:rsid w:val="00063AE3"/>
    <w:rsid w:val="000642E5"/>
    <w:rsid w:val="000716B0"/>
    <w:rsid w:val="00076786"/>
    <w:rsid w:val="00080997"/>
    <w:rsid w:val="00080B9F"/>
    <w:rsid w:val="000837EE"/>
    <w:rsid w:val="00083BD1"/>
    <w:rsid w:val="0008706F"/>
    <w:rsid w:val="00092825"/>
    <w:rsid w:val="00094531"/>
    <w:rsid w:val="00094912"/>
    <w:rsid w:val="00095FE0"/>
    <w:rsid w:val="000A666B"/>
    <w:rsid w:val="000B0064"/>
    <w:rsid w:val="000B4EDF"/>
    <w:rsid w:val="000B6C10"/>
    <w:rsid w:val="000C2ABC"/>
    <w:rsid w:val="000C42B4"/>
    <w:rsid w:val="000C4DF1"/>
    <w:rsid w:val="000C6475"/>
    <w:rsid w:val="000C6C67"/>
    <w:rsid w:val="000C7154"/>
    <w:rsid w:val="000D3887"/>
    <w:rsid w:val="000E15A8"/>
    <w:rsid w:val="000F0AA1"/>
    <w:rsid w:val="000F131E"/>
    <w:rsid w:val="000F6E7A"/>
    <w:rsid w:val="000F73BE"/>
    <w:rsid w:val="00103267"/>
    <w:rsid w:val="00105805"/>
    <w:rsid w:val="00106EA5"/>
    <w:rsid w:val="00110160"/>
    <w:rsid w:val="00114F4B"/>
    <w:rsid w:val="00117AB1"/>
    <w:rsid w:val="00117E63"/>
    <w:rsid w:val="001204B7"/>
    <w:rsid w:val="00120EDD"/>
    <w:rsid w:val="00121487"/>
    <w:rsid w:val="00122168"/>
    <w:rsid w:val="00123ECE"/>
    <w:rsid w:val="00126420"/>
    <w:rsid w:val="00126D85"/>
    <w:rsid w:val="001275F2"/>
    <w:rsid w:val="00130284"/>
    <w:rsid w:val="00134146"/>
    <w:rsid w:val="001352F1"/>
    <w:rsid w:val="00135321"/>
    <w:rsid w:val="00136873"/>
    <w:rsid w:val="00145F7D"/>
    <w:rsid w:val="001472D3"/>
    <w:rsid w:val="00151A99"/>
    <w:rsid w:val="00151B98"/>
    <w:rsid w:val="0015637C"/>
    <w:rsid w:val="00160357"/>
    <w:rsid w:val="00161ECA"/>
    <w:rsid w:val="001626C4"/>
    <w:rsid w:val="001640ED"/>
    <w:rsid w:val="00164D09"/>
    <w:rsid w:val="00170362"/>
    <w:rsid w:val="00171B51"/>
    <w:rsid w:val="0017264A"/>
    <w:rsid w:val="0017346E"/>
    <w:rsid w:val="001741AF"/>
    <w:rsid w:val="00175F89"/>
    <w:rsid w:val="00177728"/>
    <w:rsid w:val="00180395"/>
    <w:rsid w:val="00181ED9"/>
    <w:rsid w:val="0018565F"/>
    <w:rsid w:val="00190359"/>
    <w:rsid w:val="00190CB2"/>
    <w:rsid w:val="00193960"/>
    <w:rsid w:val="00195C8A"/>
    <w:rsid w:val="001A3307"/>
    <w:rsid w:val="001A4249"/>
    <w:rsid w:val="001A4467"/>
    <w:rsid w:val="001A7C77"/>
    <w:rsid w:val="001A7D83"/>
    <w:rsid w:val="001B6781"/>
    <w:rsid w:val="001C2A21"/>
    <w:rsid w:val="001C2B59"/>
    <w:rsid w:val="001D15DA"/>
    <w:rsid w:val="001D4CD7"/>
    <w:rsid w:val="001D68B8"/>
    <w:rsid w:val="001D77DB"/>
    <w:rsid w:val="001E66BF"/>
    <w:rsid w:val="001E7563"/>
    <w:rsid w:val="001F484B"/>
    <w:rsid w:val="001F52C7"/>
    <w:rsid w:val="00200422"/>
    <w:rsid w:val="00206423"/>
    <w:rsid w:val="002122E7"/>
    <w:rsid w:val="00213870"/>
    <w:rsid w:val="00213B54"/>
    <w:rsid w:val="00221B0C"/>
    <w:rsid w:val="00222023"/>
    <w:rsid w:val="00223BD7"/>
    <w:rsid w:val="00224172"/>
    <w:rsid w:val="00233DCA"/>
    <w:rsid w:val="00235A85"/>
    <w:rsid w:val="00236F95"/>
    <w:rsid w:val="00241A95"/>
    <w:rsid w:val="00245354"/>
    <w:rsid w:val="002465D2"/>
    <w:rsid w:val="002465D3"/>
    <w:rsid w:val="00250530"/>
    <w:rsid w:val="00255B58"/>
    <w:rsid w:val="00256A76"/>
    <w:rsid w:val="0025723F"/>
    <w:rsid w:val="00260264"/>
    <w:rsid w:val="00262072"/>
    <w:rsid w:val="00270B7A"/>
    <w:rsid w:val="00274EA3"/>
    <w:rsid w:val="002750B5"/>
    <w:rsid w:val="00276453"/>
    <w:rsid w:val="002765DC"/>
    <w:rsid w:val="002842B7"/>
    <w:rsid w:val="002848AB"/>
    <w:rsid w:val="002865FC"/>
    <w:rsid w:val="00286C42"/>
    <w:rsid w:val="00295A9B"/>
    <w:rsid w:val="0029629E"/>
    <w:rsid w:val="002A0AF0"/>
    <w:rsid w:val="002A23D5"/>
    <w:rsid w:val="002A377C"/>
    <w:rsid w:val="002A48D7"/>
    <w:rsid w:val="002A6676"/>
    <w:rsid w:val="002B0625"/>
    <w:rsid w:val="002B2613"/>
    <w:rsid w:val="002B4E13"/>
    <w:rsid w:val="002C210E"/>
    <w:rsid w:val="002C67BA"/>
    <w:rsid w:val="002D4721"/>
    <w:rsid w:val="002E21CB"/>
    <w:rsid w:val="002E7372"/>
    <w:rsid w:val="002F23B0"/>
    <w:rsid w:val="002F2879"/>
    <w:rsid w:val="002F3752"/>
    <w:rsid w:val="002F42A4"/>
    <w:rsid w:val="002F5819"/>
    <w:rsid w:val="002F65AF"/>
    <w:rsid w:val="002F7DF6"/>
    <w:rsid w:val="002F7F07"/>
    <w:rsid w:val="00304C51"/>
    <w:rsid w:val="003108C0"/>
    <w:rsid w:val="003115D8"/>
    <w:rsid w:val="00314D76"/>
    <w:rsid w:val="00316C21"/>
    <w:rsid w:val="00327799"/>
    <w:rsid w:val="003324E0"/>
    <w:rsid w:val="00333970"/>
    <w:rsid w:val="00333A05"/>
    <w:rsid w:val="00337C39"/>
    <w:rsid w:val="00346090"/>
    <w:rsid w:val="003472D8"/>
    <w:rsid w:val="00350F05"/>
    <w:rsid w:val="003606ED"/>
    <w:rsid w:val="003617CD"/>
    <w:rsid w:val="00363B96"/>
    <w:rsid w:val="00370E71"/>
    <w:rsid w:val="00370EAA"/>
    <w:rsid w:val="00373360"/>
    <w:rsid w:val="0037464C"/>
    <w:rsid w:val="00376EE2"/>
    <w:rsid w:val="00380BE5"/>
    <w:rsid w:val="00380FB4"/>
    <w:rsid w:val="00382EB9"/>
    <w:rsid w:val="00387CEC"/>
    <w:rsid w:val="003900C4"/>
    <w:rsid w:val="003953B7"/>
    <w:rsid w:val="003955DF"/>
    <w:rsid w:val="003957A3"/>
    <w:rsid w:val="00396BC6"/>
    <w:rsid w:val="00397A4D"/>
    <w:rsid w:val="003A0D43"/>
    <w:rsid w:val="003A2FDF"/>
    <w:rsid w:val="003A5900"/>
    <w:rsid w:val="003B1047"/>
    <w:rsid w:val="003B181D"/>
    <w:rsid w:val="003B6984"/>
    <w:rsid w:val="003C07DF"/>
    <w:rsid w:val="003C2155"/>
    <w:rsid w:val="003C294E"/>
    <w:rsid w:val="003D200A"/>
    <w:rsid w:val="003E1FD7"/>
    <w:rsid w:val="003E27E1"/>
    <w:rsid w:val="003E7878"/>
    <w:rsid w:val="003E7D9B"/>
    <w:rsid w:val="003F167B"/>
    <w:rsid w:val="003F3D6F"/>
    <w:rsid w:val="003F5D08"/>
    <w:rsid w:val="003F764D"/>
    <w:rsid w:val="004000F4"/>
    <w:rsid w:val="0040093E"/>
    <w:rsid w:val="00402186"/>
    <w:rsid w:val="00402F8A"/>
    <w:rsid w:val="00404341"/>
    <w:rsid w:val="0040612E"/>
    <w:rsid w:val="00407B67"/>
    <w:rsid w:val="00415E25"/>
    <w:rsid w:val="0041622B"/>
    <w:rsid w:val="0042764E"/>
    <w:rsid w:val="00432DD6"/>
    <w:rsid w:val="00433631"/>
    <w:rsid w:val="004337EF"/>
    <w:rsid w:val="0043424D"/>
    <w:rsid w:val="004358C9"/>
    <w:rsid w:val="00436A0F"/>
    <w:rsid w:val="004376ED"/>
    <w:rsid w:val="004409D3"/>
    <w:rsid w:val="004435A4"/>
    <w:rsid w:val="0044682C"/>
    <w:rsid w:val="00456378"/>
    <w:rsid w:val="004579E7"/>
    <w:rsid w:val="00457FC2"/>
    <w:rsid w:val="00461D8F"/>
    <w:rsid w:val="004700B5"/>
    <w:rsid w:val="00475CB9"/>
    <w:rsid w:val="00477382"/>
    <w:rsid w:val="004813A3"/>
    <w:rsid w:val="00484FA7"/>
    <w:rsid w:val="00486AA6"/>
    <w:rsid w:val="00491950"/>
    <w:rsid w:val="00494009"/>
    <w:rsid w:val="004A097E"/>
    <w:rsid w:val="004A1B8F"/>
    <w:rsid w:val="004A411E"/>
    <w:rsid w:val="004A4296"/>
    <w:rsid w:val="004A762F"/>
    <w:rsid w:val="004B107B"/>
    <w:rsid w:val="004C0B68"/>
    <w:rsid w:val="004C111E"/>
    <w:rsid w:val="004C13A2"/>
    <w:rsid w:val="004C2E4A"/>
    <w:rsid w:val="004C79CB"/>
    <w:rsid w:val="004D6F8F"/>
    <w:rsid w:val="004E0E16"/>
    <w:rsid w:val="004E47A1"/>
    <w:rsid w:val="004E7365"/>
    <w:rsid w:val="004F5253"/>
    <w:rsid w:val="004F63FC"/>
    <w:rsid w:val="005032E5"/>
    <w:rsid w:val="00505C32"/>
    <w:rsid w:val="00505DD3"/>
    <w:rsid w:val="00506F70"/>
    <w:rsid w:val="00513277"/>
    <w:rsid w:val="0051534F"/>
    <w:rsid w:val="00521873"/>
    <w:rsid w:val="00521FDC"/>
    <w:rsid w:val="00522692"/>
    <w:rsid w:val="00530D2E"/>
    <w:rsid w:val="00530E01"/>
    <w:rsid w:val="00535211"/>
    <w:rsid w:val="0053799F"/>
    <w:rsid w:val="005404D6"/>
    <w:rsid w:val="00546E3C"/>
    <w:rsid w:val="00547222"/>
    <w:rsid w:val="005618EA"/>
    <w:rsid w:val="00562570"/>
    <w:rsid w:val="00563DCD"/>
    <w:rsid w:val="0056519D"/>
    <w:rsid w:val="005709EB"/>
    <w:rsid w:val="00580B64"/>
    <w:rsid w:val="005869FB"/>
    <w:rsid w:val="0059019C"/>
    <w:rsid w:val="00590972"/>
    <w:rsid w:val="00591140"/>
    <w:rsid w:val="00591668"/>
    <w:rsid w:val="00594F9A"/>
    <w:rsid w:val="005953EC"/>
    <w:rsid w:val="00597A2E"/>
    <w:rsid w:val="00597E53"/>
    <w:rsid w:val="005A0DBE"/>
    <w:rsid w:val="005A2C20"/>
    <w:rsid w:val="005A50E1"/>
    <w:rsid w:val="005B006E"/>
    <w:rsid w:val="005B5336"/>
    <w:rsid w:val="005C25D5"/>
    <w:rsid w:val="005C34CE"/>
    <w:rsid w:val="005C539D"/>
    <w:rsid w:val="005C60D4"/>
    <w:rsid w:val="005C7517"/>
    <w:rsid w:val="005D1FEF"/>
    <w:rsid w:val="005D694A"/>
    <w:rsid w:val="005D6FD5"/>
    <w:rsid w:val="005F3C37"/>
    <w:rsid w:val="005F4A5C"/>
    <w:rsid w:val="005F4BE9"/>
    <w:rsid w:val="005F4C42"/>
    <w:rsid w:val="005F51F2"/>
    <w:rsid w:val="005F64FE"/>
    <w:rsid w:val="005F770F"/>
    <w:rsid w:val="005F7E5B"/>
    <w:rsid w:val="00605A80"/>
    <w:rsid w:val="00605BF1"/>
    <w:rsid w:val="006109DA"/>
    <w:rsid w:val="00615AC3"/>
    <w:rsid w:val="00624CA2"/>
    <w:rsid w:val="00625358"/>
    <w:rsid w:val="00625D45"/>
    <w:rsid w:val="00630237"/>
    <w:rsid w:val="00631D14"/>
    <w:rsid w:val="00635AB4"/>
    <w:rsid w:val="0064052C"/>
    <w:rsid w:val="00640A8A"/>
    <w:rsid w:val="00643151"/>
    <w:rsid w:val="00645612"/>
    <w:rsid w:val="00646AB6"/>
    <w:rsid w:val="006474FE"/>
    <w:rsid w:val="0064777B"/>
    <w:rsid w:val="006521DA"/>
    <w:rsid w:val="00652925"/>
    <w:rsid w:val="00656608"/>
    <w:rsid w:val="00662C31"/>
    <w:rsid w:val="006644C6"/>
    <w:rsid w:val="006702BC"/>
    <w:rsid w:val="00676F92"/>
    <w:rsid w:val="006850D9"/>
    <w:rsid w:val="00692129"/>
    <w:rsid w:val="00692F94"/>
    <w:rsid w:val="006941A2"/>
    <w:rsid w:val="006961F5"/>
    <w:rsid w:val="006A068C"/>
    <w:rsid w:val="006A2177"/>
    <w:rsid w:val="006A2E50"/>
    <w:rsid w:val="006A4A1B"/>
    <w:rsid w:val="006A550E"/>
    <w:rsid w:val="006B124D"/>
    <w:rsid w:val="006B77E1"/>
    <w:rsid w:val="006C10F6"/>
    <w:rsid w:val="006C5288"/>
    <w:rsid w:val="006D116C"/>
    <w:rsid w:val="006D2415"/>
    <w:rsid w:val="006D33F0"/>
    <w:rsid w:val="006D6268"/>
    <w:rsid w:val="006D7BD7"/>
    <w:rsid w:val="006E0707"/>
    <w:rsid w:val="006E1AC0"/>
    <w:rsid w:val="006E2465"/>
    <w:rsid w:val="006E3877"/>
    <w:rsid w:val="006E49E4"/>
    <w:rsid w:val="006E56CA"/>
    <w:rsid w:val="006E5B85"/>
    <w:rsid w:val="006E7A48"/>
    <w:rsid w:val="006F0974"/>
    <w:rsid w:val="006F34F2"/>
    <w:rsid w:val="006F4646"/>
    <w:rsid w:val="006F4BA9"/>
    <w:rsid w:val="006F6114"/>
    <w:rsid w:val="006F67B0"/>
    <w:rsid w:val="00701157"/>
    <w:rsid w:val="00702BAB"/>
    <w:rsid w:val="00707612"/>
    <w:rsid w:val="00711151"/>
    <w:rsid w:val="007141EA"/>
    <w:rsid w:val="007146A9"/>
    <w:rsid w:val="00714771"/>
    <w:rsid w:val="00714C0F"/>
    <w:rsid w:val="0072127B"/>
    <w:rsid w:val="0072280F"/>
    <w:rsid w:val="007241CF"/>
    <w:rsid w:val="00724CA3"/>
    <w:rsid w:val="0072686D"/>
    <w:rsid w:val="007272BF"/>
    <w:rsid w:val="00740003"/>
    <w:rsid w:val="00741AA3"/>
    <w:rsid w:val="007420F6"/>
    <w:rsid w:val="0074337C"/>
    <w:rsid w:val="00743915"/>
    <w:rsid w:val="00747E09"/>
    <w:rsid w:val="00750CCA"/>
    <w:rsid w:val="00752708"/>
    <w:rsid w:val="007532C3"/>
    <w:rsid w:val="00753F6C"/>
    <w:rsid w:val="00757114"/>
    <w:rsid w:val="00757836"/>
    <w:rsid w:val="00760B39"/>
    <w:rsid w:val="00760EB1"/>
    <w:rsid w:val="00762842"/>
    <w:rsid w:val="0076550D"/>
    <w:rsid w:val="00772088"/>
    <w:rsid w:val="007748B2"/>
    <w:rsid w:val="0077549B"/>
    <w:rsid w:val="00776A0F"/>
    <w:rsid w:val="0078163A"/>
    <w:rsid w:val="007821BB"/>
    <w:rsid w:val="00782610"/>
    <w:rsid w:val="00782A39"/>
    <w:rsid w:val="00785581"/>
    <w:rsid w:val="007857B8"/>
    <w:rsid w:val="00786D1B"/>
    <w:rsid w:val="00790A78"/>
    <w:rsid w:val="00790B47"/>
    <w:rsid w:val="0079235C"/>
    <w:rsid w:val="007938F5"/>
    <w:rsid w:val="00794E2F"/>
    <w:rsid w:val="007970F7"/>
    <w:rsid w:val="00797B9F"/>
    <w:rsid w:val="007A386D"/>
    <w:rsid w:val="007A6081"/>
    <w:rsid w:val="007A6666"/>
    <w:rsid w:val="007B0944"/>
    <w:rsid w:val="007B41EF"/>
    <w:rsid w:val="007C0EC9"/>
    <w:rsid w:val="007C1FE1"/>
    <w:rsid w:val="007C3E71"/>
    <w:rsid w:val="007D4F48"/>
    <w:rsid w:val="007F0CE8"/>
    <w:rsid w:val="007F2D6D"/>
    <w:rsid w:val="007F33FB"/>
    <w:rsid w:val="007F5905"/>
    <w:rsid w:val="007F7490"/>
    <w:rsid w:val="0080588B"/>
    <w:rsid w:val="00806B9C"/>
    <w:rsid w:val="0080770D"/>
    <w:rsid w:val="0081054B"/>
    <w:rsid w:val="0081094E"/>
    <w:rsid w:val="0081109A"/>
    <w:rsid w:val="008137B9"/>
    <w:rsid w:val="00816987"/>
    <w:rsid w:val="00820254"/>
    <w:rsid w:val="00820C30"/>
    <w:rsid w:val="008211DC"/>
    <w:rsid w:val="008300CE"/>
    <w:rsid w:val="00831806"/>
    <w:rsid w:val="008346C3"/>
    <w:rsid w:val="00834CAE"/>
    <w:rsid w:val="00834F1B"/>
    <w:rsid w:val="00837019"/>
    <w:rsid w:val="00840C4F"/>
    <w:rsid w:val="00841F8A"/>
    <w:rsid w:val="00842B12"/>
    <w:rsid w:val="00844B34"/>
    <w:rsid w:val="00845E9B"/>
    <w:rsid w:val="00847659"/>
    <w:rsid w:val="008520A4"/>
    <w:rsid w:val="00853957"/>
    <w:rsid w:val="008543E1"/>
    <w:rsid w:val="00863733"/>
    <w:rsid w:val="0087188D"/>
    <w:rsid w:val="008726C4"/>
    <w:rsid w:val="00873349"/>
    <w:rsid w:val="008833DE"/>
    <w:rsid w:val="008862A0"/>
    <w:rsid w:val="00887F59"/>
    <w:rsid w:val="008903AA"/>
    <w:rsid w:val="0089280B"/>
    <w:rsid w:val="00894323"/>
    <w:rsid w:val="008B1098"/>
    <w:rsid w:val="008B4798"/>
    <w:rsid w:val="008B74E7"/>
    <w:rsid w:val="008C0940"/>
    <w:rsid w:val="008C0AAF"/>
    <w:rsid w:val="008C5107"/>
    <w:rsid w:val="008C5DFF"/>
    <w:rsid w:val="008C67B7"/>
    <w:rsid w:val="008D2829"/>
    <w:rsid w:val="008D3625"/>
    <w:rsid w:val="008D4269"/>
    <w:rsid w:val="008E11C2"/>
    <w:rsid w:val="008E1D63"/>
    <w:rsid w:val="008E3027"/>
    <w:rsid w:val="008E31B9"/>
    <w:rsid w:val="008F702C"/>
    <w:rsid w:val="00900BE4"/>
    <w:rsid w:val="009111F4"/>
    <w:rsid w:val="0091260C"/>
    <w:rsid w:val="009163D7"/>
    <w:rsid w:val="009170D3"/>
    <w:rsid w:val="00920C34"/>
    <w:rsid w:val="00920E05"/>
    <w:rsid w:val="00922150"/>
    <w:rsid w:val="00925CE6"/>
    <w:rsid w:val="00927ED8"/>
    <w:rsid w:val="00930277"/>
    <w:rsid w:val="00937550"/>
    <w:rsid w:val="0094163C"/>
    <w:rsid w:val="009427AF"/>
    <w:rsid w:val="00944211"/>
    <w:rsid w:val="0095160B"/>
    <w:rsid w:val="00956155"/>
    <w:rsid w:val="00956733"/>
    <w:rsid w:val="00956D58"/>
    <w:rsid w:val="009573B0"/>
    <w:rsid w:val="00961547"/>
    <w:rsid w:val="00975A82"/>
    <w:rsid w:val="009814F6"/>
    <w:rsid w:val="00982FB6"/>
    <w:rsid w:val="009834E2"/>
    <w:rsid w:val="0098362C"/>
    <w:rsid w:val="0098391A"/>
    <w:rsid w:val="00983CA8"/>
    <w:rsid w:val="009840E8"/>
    <w:rsid w:val="00985D86"/>
    <w:rsid w:val="00993A4F"/>
    <w:rsid w:val="009A1357"/>
    <w:rsid w:val="009A3F24"/>
    <w:rsid w:val="009A4487"/>
    <w:rsid w:val="009A4867"/>
    <w:rsid w:val="009A56EF"/>
    <w:rsid w:val="009A7B14"/>
    <w:rsid w:val="009B68F2"/>
    <w:rsid w:val="009B7836"/>
    <w:rsid w:val="009C246A"/>
    <w:rsid w:val="009D0413"/>
    <w:rsid w:val="009D294C"/>
    <w:rsid w:val="009D3CF6"/>
    <w:rsid w:val="009D6B3B"/>
    <w:rsid w:val="009E0CF5"/>
    <w:rsid w:val="009E1013"/>
    <w:rsid w:val="009E12B6"/>
    <w:rsid w:val="009E1B12"/>
    <w:rsid w:val="009E7A6B"/>
    <w:rsid w:val="009F03AA"/>
    <w:rsid w:val="009F35D4"/>
    <w:rsid w:val="009F49A3"/>
    <w:rsid w:val="00A03296"/>
    <w:rsid w:val="00A07D39"/>
    <w:rsid w:val="00A10043"/>
    <w:rsid w:val="00A1518B"/>
    <w:rsid w:val="00A15468"/>
    <w:rsid w:val="00A1791C"/>
    <w:rsid w:val="00A2251E"/>
    <w:rsid w:val="00A22B9C"/>
    <w:rsid w:val="00A242DD"/>
    <w:rsid w:val="00A30577"/>
    <w:rsid w:val="00A35477"/>
    <w:rsid w:val="00A37504"/>
    <w:rsid w:val="00A378A4"/>
    <w:rsid w:val="00A40C8E"/>
    <w:rsid w:val="00A41A78"/>
    <w:rsid w:val="00A41B53"/>
    <w:rsid w:val="00A41F48"/>
    <w:rsid w:val="00A51633"/>
    <w:rsid w:val="00A55355"/>
    <w:rsid w:val="00A61557"/>
    <w:rsid w:val="00A61C95"/>
    <w:rsid w:val="00A62BAD"/>
    <w:rsid w:val="00A65113"/>
    <w:rsid w:val="00A7008C"/>
    <w:rsid w:val="00A72110"/>
    <w:rsid w:val="00A72265"/>
    <w:rsid w:val="00A73C3E"/>
    <w:rsid w:val="00A830D8"/>
    <w:rsid w:val="00A84479"/>
    <w:rsid w:val="00A85A49"/>
    <w:rsid w:val="00A90F14"/>
    <w:rsid w:val="00A91925"/>
    <w:rsid w:val="00A91C12"/>
    <w:rsid w:val="00A944E0"/>
    <w:rsid w:val="00A96DAB"/>
    <w:rsid w:val="00AA04B3"/>
    <w:rsid w:val="00AA2318"/>
    <w:rsid w:val="00AA2DAA"/>
    <w:rsid w:val="00AB3118"/>
    <w:rsid w:val="00AB330A"/>
    <w:rsid w:val="00AB4D8A"/>
    <w:rsid w:val="00AB6152"/>
    <w:rsid w:val="00AC1B41"/>
    <w:rsid w:val="00AC1EEC"/>
    <w:rsid w:val="00AC25F6"/>
    <w:rsid w:val="00AC2BCE"/>
    <w:rsid w:val="00AC3ACF"/>
    <w:rsid w:val="00AC608A"/>
    <w:rsid w:val="00AC6D4A"/>
    <w:rsid w:val="00AD365C"/>
    <w:rsid w:val="00AE657A"/>
    <w:rsid w:val="00AF03A4"/>
    <w:rsid w:val="00AF490C"/>
    <w:rsid w:val="00AF6B34"/>
    <w:rsid w:val="00B01534"/>
    <w:rsid w:val="00B056D0"/>
    <w:rsid w:val="00B07BE8"/>
    <w:rsid w:val="00B10853"/>
    <w:rsid w:val="00B15E3A"/>
    <w:rsid w:val="00B17CA6"/>
    <w:rsid w:val="00B20DBA"/>
    <w:rsid w:val="00B214FB"/>
    <w:rsid w:val="00B32B57"/>
    <w:rsid w:val="00B33DAF"/>
    <w:rsid w:val="00B33F87"/>
    <w:rsid w:val="00B35E14"/>
    <w:rsid w:val="00B450F3"/>
    <w:rsid w:val="00B51BFB"/>
    <w:rsid w:val="00B51CAC"/>
    <w:rsid w:val="00B538CB"/>
    <w:rsid w:val="00B53F9E"/>
    <w:rsid w:val="00B546E6"/>
    <w:rsid w:val="00B5480B"/>
    <w:rsid w:val="00B57404"/>
    <w:rsid w:val="00B657AA"/>
    <w:rsid w:val="00B66A79"/>
    <w:rsid w:val="00B72847"/>
    <w:rsid w:val="00B72B02"/>
    <w:rsid w:val="00B7345C"/>
    <w:rsid w:val="00B75C95"/>
    <w:rsid w:val="00B764FE"/>
    <w:rsid w:val="00B77511"/>
    <w:rsid w:val="00B82F87"/>
    <w:rsid w:val="00B87473"/>
    <w:rsid w:val="00B87994"/>
    <w:rsid w:val="00B9128D"/>
    <w:rsid w:val="00B91C49"/>
    <w:rsid w:val="00B92640"/>
    <w:rsid w:val="00B9350D"/>
    <w:rsid w:val="00B94EBB"/>
    <w:rsid w:val="00B94FD0"/>
    <w:rsid w:val="00B95591"/>
    <w:rsid w:val="00B9703C"/>
    <w:rsid w:val="00B97842"/>
    <w:rsid w:val="00BA2847"/>
    <w:rsid w:val="00BA7236"/>
    <w:rsid w:val="00BA7ECF"/>
    <w:rsid w:val="00BB1171"/>
    <w:rsid w:val="00BB266A"/>
    <w:rsid w:val="00BB694F"/>
    <w:rsid w:val="00BC152F"/>
    <w:rsid w:val="00BC5FED"/>
    <w:rsid w:val="00BD0803"/>
    <w:rsid w:val="00BD4618"/>
    <w:rsid w:val="00BD4DAE"/>
    <w:rsid w:val="00BD69ED"/>
    <w:rsid w:val="00BD777F"/>
    <w:rsid w:val="00BE18C0"/>
    <w:rsid w:val="00BE3FCB"/>
    <w:rsid w:val="00BE4396"/>
    <w:rsid w:val="00BE7831"/>
    <w:rsid w:val="00BF0932"/>
    <w:rsid w:val="00BF15AB"/>
    <w:rsid w:val="00BF1D95"/>
    <w:rsid w:val="00BF573F"/>
    <w:rsid w:val="00BF6317"/>
    <w:rsid w:val="00BF637F"/>
    <w:rsid w:val="00C05BA5"/>
    <w:rsid w:val="00C10855"/>
    <w:rsid w:val="00C1203E"/>
    <w:rsid w:val="00C14CD3"/>
    <w:rsid w:val="00C207B3"/>
    <w:rsid w:val="00C3106B"/>
    <w:rsid w:val="00C34E9E"/>
    <w:rsid w:val="00C4054B"/>
    <w:rsid w:val="00C40EF0"/>
    <w:rsid w:val="00C411C8"/>
    <w:rsid w:val="00C4275B"/>
    <w:rsid w:val="00C42F2D"/>
    <w:rsid w:val="00C464A8"/>
    <w:rsid w:val="00C4741A"/>
    <w:rsid w:val="00C533D7"/>
    <w:rsid w:val="00C533EF"/>
    <w:rsid w:val="00C56882"/>
    <w:rsid w:val="00C5735D"/>
    <w:rsid w:val="00C62366"/>
    <w:rsid w:val="00C63730"/>
    <w:rsid w:val="00C7131B"/>
    <w:rsid w:val="00C71F51"/>
    <w:rsid w:val="00C75249"/>
    <w:rsid w:val="00C75CD3"/>
    <w:rsid w:val="00C77B24"/>
    <w:rsid w:val="00C77FC0"/>
    <w:rsid w:val="00C81F70"/>
    <w:rsid w:val="00C82284"/>
    <w:rsid w:val="00C8313E"/>
    <w:rsid w:val="00C8378F"/>
    <w:rsid w:val="00C83E0D"/>
    <w:rsid w:val="00C841E7"/>
    <w:rsid w:val="00C84476"/>
    <w:rsid w:val="00C86BC2"/>
    <w:rsid w:val="00C8792C"/>
    <w:rsid w:val="00C87F90"/>
    <w:rsid w:val="00C93FD2"/>
    <w:rsid w:val="00C96057"/>
    <w:rsid w:val="00C963B8"/>
    <w:rsid w:val="00CA0EF7"/>
    <w:rsid w:val="00CA2F0D"/>
    <w:rsid w:val="00CA4F38"/>
    <w:rsid w:val="00CA6CF0"/>
    <w:rsid w:val="00CB0706"/>
    <w:rsid w:val="00CB14B3"/>
    <w:rsid w:val="00CB2A05"/>
    <w:rsid w:val="00CB33D9"/>
    <w:rsid w:val="00CB596D"/>
    <w:rsid w:val="00CB7EE3"/>
    <w:rsid w:val="00CB7F0F"/>
    <w:rsid w:val="00CC5CD4"/>
    <w:rsid w:val="00CD0279"/>
    <w:rsid w:val="00CD1DA6"/>
    <w:rsid w:val="00CD3154"/>
    <w:rsid w:val="00CD43C6"/>
    <w:rsid w:val="00CD6308"/>
    <w:rsid w:val="00CE3F3F"/>
    <w:rsid w:val="00CE51E3"/>
    <w:rsid w:val="00CF0F62"/>
    <w:rsid w:val="00CF2F6A"/>
    <w:rsid w:val="00D00118"/>
    <w:rsid w:val="00D1058E"/>
    <w:rsid w:val="00D15D9E"/>
    <w:rsid w:val="00D2050E"/>
    <w:rsid w:val="00D22411"/>
    <w:rsid w:val="00D228F3"/>
    <w:rsid w:val="00D22A89"/>
    <w:rsid w:val="00D30BB0"/>
    <w:rsid w:val="00D310F5"/>
    <w:rsid w:val="00D320CB"/>
    <w:rsid w:val="00D32DA5"/>
    <w:rsid w:val="00D33A93"/>
    <w:rsid w:val="00D34A24"/>
    <w:rsid w:val="00D35D31"/>
    <w:rsid w:val="00D35F4C"/>
    <w:rsid w:val="00D3681C"/>
    <w:rsid w:val="00D448EB"/>
    <w:rsid w:val="00D44CB5"/>
    <w:rsid w:val="00D45A71"/>
    <w:rsid w:val="00D467FA"/>
    <w:rsid w:val="00D46D23"/>
    <w:rsid w:val="00D506EB"/>
    <w:rsid w:val="00D55BB9"/>
    <w:rsid w:val="00D56474"/>
    <w:rsid w:val="00D626EA"/>
    <w:rsid w:val="00D638A0"/>
    <w:rsid w:val="00D66503"/>
    <w:rsid w:val="00D66B62"/>
    <w:rsid w:val="00D706C5"/>
    <w:rsid w:val="00D71D46"/>
    <w:rsid w:val="00D72709"/>
    <w:rsid w:val="00D75B25"/>
    <w:rsid w:val="00D803BE"/>
    <w:rsid w:val="00D815D5"/>
    <w:rsid w:val="00D8292E"/>
    <w:rsid w:val="00D8329D"/>
    <w:rsid w:val="00D83D16"/>
    <w:rsid w:val="00D93774"/>
    <w:rsid w:val="00D94830"/>
    <w:rsid w:val="00D95F9B"/>
    <w:rsid w:val="00D977BC"/>
    <w:rsid w:val="00DA0960"/>
    <w:rsid w:val="00DA0D0B"/>
    <w:rsid w:val="00DA1A02"/>
    <w:rsid w:val="00DA69C2"/>
    <w:rsid w:val="00DA6B62"/>
    <w:rsid w:val="00DB0B04"/>
    <w:rsid w:val="00DB1B13"/>
    <w:rsid w:val="00DB471F"/>
    <w:rsid w:val="00DB71F3"/>
    <w:rsid w:val="00DC2AEB"/>
    <w:rsid w:val="00DC3B23"/>
    <w:rsid w:val="00DC4B73"/>
    <w:rsid w:val="00DC6859"/>
    <w:rsid w:val="00DE6379"/>
    <w:rsid w:val="00DF4F2B"/>
    <w:rsid w:val="00DF5EEC"/>
    <w:rsid w:val="00DF7820"/>
    <w:rsid w:val="00E11993"/>
    <w:rsid w:val="00E1380A"/>
    <w:rsid w:val="00E1461C"/>
    <w:rsid w:val="00E15FFE"/>
    <w:rsid w:val="00E267F6"/>
    <w:rsid w:val="00E271E0"/>
    <w:rsid w:val="00E27BB7"/>
    <w:rsid w:val="00E31A9D"/>
    <w:rsid w:val="00E37222"/>
    <w:rsid w:val="00E41E42"/>
    <w:rsid w:val="00E42723"/>
    <w:rsid w:val="00E4586F"/>
    <w:rsid w:val="00E500A5"/>
    <w:rsid w:val="00E529A3"/>
    <w:rsid w:val="00E62D71"/>
    <w:rsid w:val="00E63652"/>
    <w:rsid w:val="00E70A42"/>
    <w:rsid w:val="00E714C5"/>
    <w:rsid w:val="00E72AD5"/>
    <w:rsid w:val="00E73AFD"/>
    <w:rsid w:val="00E73E55"/>
    <w:rsid w:val="00E80438"/>
    <w:rsid w:val="00E81875"/>
    <w:rsid w:val="00E82C96"/>
    <w:rsid w:val="00E84C44"/>
    <w:rsid w:val="00E85002"/>
    <w:rsid w:val="00E87312"/>
    <w:rsid w:val="00E90A13"/>
    <w:rsid w:val="00E940AF"/>
    <w:rsid w:val="00E940E7"/>
    <w:rsid w:val="00E97C2E"/>
    <w:rsid w:val="00EA1CD1"/>
    <w:rsid w:val="00EA304A"/>
    <w:rsid w:val="00EA32EB"/>
    <w:rsid w:val="00EA61F2"/>
    <w:rsid w:val="00EB45AB"/>
    <w:rsid w:val="00EB4780"/>
    <w:rsid w:val="00EB4B85"/>
    <w:rsid w:val="00EB5110"/>
    <w:rsid w:val="00EB51C6"/>
    <w:rsid w:val="00EB5ED5"/>
    <w:rsid w:val="00EB6DBC"/>
    <w:rsid w:val="00EC1ACB"/>
    <w:rsid w:val="00ED0181"/>
    <w:rsid w:val="00ED5B13"/>
    <w:rsid w:val="00ED703C"/>
    <w:rsid w:val="00EE583E"/>
    <w:rsid w:val="00EF081E"/>
    <w:rsid w:val="00EF4879"/>
    <w:rsid w:val="00EF7B8D"/>
    <w:rsid w:val="00F00969"/>
    <w:rsid w:val="00F01481"/>
    <w:rsid w:val="00F01FDC"/>
    <w:rsid w:val="00F03556"/>
    <w:rsid w:val="00F035DF"/>
    <w:rsid w:val="00F14A43"/>
    <w:rsid w:val="00F17A7D"/>
    <w:rsid w:val="00F21A35"/>
    <w:rsid w:val="00F258F8"/>
    <w:rsid w:val="00F2628F"/>
    <w:rsid w:val="00F27F7D"/>
    <w:rsid w:val="00F30A40"/>
    <w:rsid w:val="00F379EE"/>
    <w:rsid w:val="00F40896"/>
    <w:rsid w:val="00F45E87"/>
    <w:rsid w:val="00F461B0"/>
    <w:rsid w:val="00F46B36"/>
    <w:rsid w:val="00F50412"/>
    <w:rsid w:val="00F5236B"/>
    <w:rsid w:val="00F535B3"/>
    <w:rsid w:val="00F608A9"/>
    <w:rsid w:val="00F65998"/>
    <w:rsid w:val="00F67BCA"/>
    <w:rsid w:val="00F70A1E"/>
    <w:rsid w:val="00F8360C"/>
    <w:rsid w:val="00F837AA"/>
    <w:rsid w:val="00F90FB9"/>
    <w:rsid w:val="00F913C3"/>
    <w:rsid w:val="00F93CDF"/>
    <w:rsid w:val="00F93DF8"/>
    <w:rsid w:val="00F93FAA"/>
    <w:rsid w:val="00F945D0"/>
    <w:rsid w:val="00F95FD4"/>
    <w:rsid w:val="00F96F10"/>
    <w:rsid w:val="00FA2E91"/>
    <w:rsid w:val="00FA52FF"/>
    <w:rsid w:val="00FA6EB2"/>
    <w:rsid w:val="00FB10AF"/>
    <w:rsid w:val="00FB28D7"/>
    <w:rsid w:val="00FB69BC"/>
    <w:rsid w:val="00FC0C3D"/>
    <w:rsid w:val="00FC76E2"/>
    <w:rsid w:val="00FD409F"/>
    <w:rsid w:val="00FD52BB"/>
    <w:rsid w:val="00FD6434"/>
    <w:rsid w:val="00FD78BD"/>
    <w:rsid w:val="00FE0F82"/>
    <w:rsid w:val="00FE29E4"/>
    <w:rsid w:val="00FE31A6"/>
    <w:rsid w:val="00FE3517"/>
    <w:rsid w:val="00FE4A2E"/>
    <w:rsid w:val="00FE6451"/>
    <w:rsid w:val="00FE7528"/>
    <w:rsid w:val="00FF047C"/>
    <w:rsid w:val="00FF24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4F2B7D6"/>
  <w15:chartTrackingRefBased/>
  <w15:docId w15:val="{1DF3A23C-F341-4B7F-83AA-E7D841161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5113"/>
    <w:pPr>
      <w:spacing w:after="200" w:line="276" w:lineRule="auto"/>
      <w:jc w:val="both"/>
    </w:pPr>
    <w:rPr>
      <w:rFonts w:ascii="Times New Roman" w:hAnsi="Times New Roman"/>
      <w:sz w:val="28"/>
      <w:szCs w:val="22"/>
      <w:lang w:eastAsia="en-US"/>
    </w:rPr>
  </w:style>
  <w:style w:type="paragraph" w:styleId="1">
    <w:name w:val="heading 1"/>
    <w:basedOn w:val="a"/>
    <w:link w:val="10"/>
    <w:uiPriority w:val="1"/>
    <w:qFormat/>
    <w:rsid w:val="009D3CF6"/>
    <w:pPr>
      <w:widowControl w:val="0"/>
      <w:autoSpaceDE w:val="0"/>
      <w:autoSpaceDN w:val="0"/>
      <w:spacing w:after="0" w:line="240" w:lineRule="auto"/>
      <w:ind w:left="105"/>
      <w:jc w:val="center"/>
      <w:outlineLvl w:val="0"/>
    </w:pPr>
    <w:rPr>
      <w:rFonts w:eastAsia="Times New Roman"/>
      <w:b/>
      <w:bCs/>
      <w:szCs w:val="28"/>
      <w:lang w:val="uk-UA" w:eastAsia="x-none"/>
    </w:rPr>
  </w:style>
  <w:style w:type="paragraph" w:styleId="2">
    <w:name w:val="heading 2"/>
    <w:basedOn w:val="a"/>
    <w:next w:val="a"/>
    <w:link w:val="20"/>
    <w:autoRedefine/>
    <w:uiPriority w:val="9"/>
    <w:unhideWhenUsed/>
    <w:qFormat/>
    <w:rsid w:val="00B87473"/>
    <w:pPr>
      <w:keepNext/>
      <w:keepLines/>
      <w:spacing w:after="0" w:line="360" w:lineRule="auto"/>
      <w:ind w:firstLine="709"/>
      <w:jc w:val="center"/>
      <w:outlineLvl w:val="1"/>
    </w:pPr>
    <w:rPr>
      <w:rFonts w:eastAsia="Times New Roman"/>
      <w:b/>
      <w:bCs/>
      <w:szCs w:val="26"/>
      <w:lang w:val="uk-UA"/>
    </w:rPr>
  </w:style>
  <w:style w:type="paragraph" w:styleId="3">
    <w:name w:val="heading 3"/>
    <w:basedOn w:val="a"/>
    <w:next w:val="a"/>
    <w:link w:val="30"/>
    <w:uiPriority w:val="9"/>
    <w:unhideWhenUsed/>
    <w:qFormat/>
    <w:rsid w:val="00161ECA"/>
    <w:pPr>
      <w:keepNext/>
      <w:keepLines/>
      <w:spacing w:before="200" w:after="0"/>
      <w:outlineLvl w:val="2"/>
    </w:pPr>
    <w:rPr>
      <w:rFonts w:eastAsia="Times New Roman"/>
      <w:b/>
      <w:bCs/>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C1203E"/>
    <w:pPr>
      <w:widowControl w:val="0"/>
      <w:tabs>
        <w:tab w:val="center" w:pos="4677"/>
        <w:tab w:val="right" w:pos="9355"/>
      </w:tabs>
      <w:autoSpaceDE w:val="0"/>
      <w:autoSpaceDN w:val="0"/>
      <w:spacing w:after="0" w:line="240" w:lineRule="auto"/>
    </w:pPr>
    <w:rPr>
      <w:rFonts w:eastAsia="Times New Roman"/>
      <w:sz w:val="20"/>
      <w:szCs w:val="20"/>
      <w:lang w:val="uk-UA" w:eastAsia="x-none"/>
    </w:rPr>
  </w:style>
  <w:style w:type="character" w:customStyle="1" w:styleId="a4">
    <w:name w:val="Нижний колонтитул Знак"/>
    <w:link w:val="a3"/>
    <w:uiPriority w:val="99"/>
    <w:rsid w:val="00C1203E"/>
    <w:rPr>
      <w:rFonts w:ascii="Times New Roman" w:eastAsia="Times New Roman" w:hAnsi="Times New Roman" w:cs="Times New Roman"/>
      <w:lang w:val="uk-UA"/>
    </w:rPr>
  </w:style>
  <w:style w:type="character" w:customStyle="1" w:styleId="10">
    <w:name w:val="Заголовок 1 Знак"/>
    <w:link w:val="1"/>
    <w:uiPriority w:val="1"/>
    <w:rsid w:val="009D3CF6"/>
    <w:rPr>
      <w:rFonts w:ascii="Times New Roman" w:eastAsia="Times New Roman" w:hAnsi="Times New Roman" w:cs="Times New Roman"/>
      <w:b/>
      <w:bCs/>
      <w:sz w:val="28"/>
      <w:szCs w:val="28"/>
      <w:lang w:val="uk-UA"/>
    </w:rPr>
  </w:style>
  <w:style w:type="paragraph" w:styleId="a5">
    <w:name w:val="Body Text"/>
    <w:basedOn w:val="a"/>
    <w:link w:val="a6"/>
    <w:uiPriority w:val="1"/>
    <w:qFormat/>
    <w:rsid w:val="009D3CF6"/>
    <w:pPr>
      <w:widowControl w:val="0"/>
      <w:autoSpaceDE w:val="0"/>
      <w:autoSpaceDN w:val="0"/>
      <w:spacing w:after="0" w:line="240" w:lineRule="auto"/>
    </w:pPr>
    <w:rPr>
      <w:rFonts w:eastAsia="Times New Roman"/>
      <w:szCs w:val="28"/>
      <w:lang w:val="uk-UA" w:eastAsia="x-none"/>
    </w:rPr>
  </w:style>
  <w:style w:type="character" w:customStyle="1" w:styleId="a6">
    <w:name w:val="Основной текст Знак"/>
    <w:link w:val="a5"/>
    <w:uiPriority w:val="1"/>
    <w:rsid w:val="009D3CF6"/>
    <w:rPr>
      <w:rFonts w:ascii="Times New Roman" w:eastAsia="Times New Roman" w:hAnsi="Times New Roman" w:cs="Times New Roman"/>
      <w:sz w:val="28"/>
      <w:szCs w:val="28"/>
      <w:lang w:val="uk-UA"/>
    </w:rPr>
  </w:style>
  <w:style w:type="character" w:customStyle="1" w:styleId="20">
    <w:name w:val="Заголовок 2 Знак"/>
    <w:link w:val="2"/>
    <w:uiPriority w:val="9"/>
    <w:rsid w:val="00B87473"/>
    <w:rPr>
      <w:rFonts w:ascii="Times New Roman" w:eastAsia="Times New Roman" w:hAnsi="Times New Roman"/>
      <w:b/>
      <w:bCs/>
      <w:sz w:val="28"/>
      <w:szCs w:val="26"/>
      <w:lang w:val="uk-UA" w:eastAsia="en-US"/>
    </w:rPr>
  </w:style>
  <w:style w:type="paragraph" w:styleId="a7">
    <w:name w:val="TOC Heading"/>
    <w:basedOn w:val="1"/>
    <w:next w:val="a"/>
    <w:uiPriority w:val="39"/>
    <w:unhideWhenUsed/>
    <w:qFormat/>
    <w:rsid w:val="000E15A8"/>
    <w:pPr>
      <w:keepNext/>
      <w:keepLines/>
      <w:widowControl/>
      <w:autoSpaceDE/>
      <w:autoSpaceDN/>
      <w:spacing w:before="480" w:line="276" w:lineRule="auto"/>
      <w:ind w:left="0"/>
      <w:jc w:val="left"/>
      <w:outlineLvl w:val="9"/>
    </w:pPr>
    <w:rPr>
      <w:rFonts w:ascii="Cambria" w:hAnsi="Cambria"/>
      <w:color w:val="365F91"/>
      <w:lang w:val="ru-RU" w:eastAsia="ru-RU"/>
    </w:rPr>
  </w:style>
  <w:style w:type="paragraph" w:styleId="11">
    <w:name w:val="toc 1"/>
    <w:basedOn w:val="a"/>
    <w:next w:val="a"/>
    <w:autoRedefine/>
    <w:uiPriority w:val="39"/>
    <w:unhideWhenUsed/>
    <w:rsid w:val="003324E0"/>
    <w:pPr>
      <w:tabs>
        <w:tab w:val="right" w:leader="dot" w:pos="9628"/>
      </w:tabs>
      <w:spacing w:after="0" w:line="360" w:lineRule="auto"/>
    </w:pPr>
    <w:rPr>
      <w:b/>
    </w:rPr>
  </w:style>
  <w:style w:type="character" w:styleId="a8">
    <w:name w:val="Hyperlink"/>
    <w:uiPriority w:val="99"/>
    <w:unhideWhenUsed/>
    <w:rsid w:val="000E15A8"/>
    <w:rPr>
      <w:color w:val="0000FF"/>
      <w:u w:val="single"/>
    </w:rPr>
  </w:style>
  <w:style w:type="paragraph" w:styleId="a9">
    <w:name w:val="Balloon Text"/>
    <w:basedOn w:val="a"/>
    <w:link w:val="aa"/>
    <w:uiPriority w:val="99"/>
    <w:semiHidden/>
    <w:unhideWhenUsed/>
    <w:rsid w:val="000E15A8"/>
    <w:pPr>
      <w:spacing w:after="0" w:line="240" w:lineRule="auto"/>
    </w:pPr>
    <w:rPr>
      <w:rFonts w:ascii="Tahoma" w:hAnsi="Tahoma"/>
      <w:sz w:val="16"/>
      <w:szCs w:val="16"/>
      <w:lang w:val="x-none" w:eastAsia="x-none"/>
    </w:rPr>
  </w:style>
  <w:style w:type="character" w:customStyle="1" w:styleId="aa">
    <w:name w:val="Текст выноски Знак"/>
    <w:link w:val="a9"/>
    <w:uiPriority w:val="99"/>
    <w:semiHidden/>
    <w:rsid w:val="000E15A8"/>
    <w:rPr>
      <w:rFonts w:ascii="Tahoma" w:hAnsi="Tahoma" w:cs="Tahoma"/>
      <w:sz w:val="16"/>
      <w:szCs w:val="16"/>
    </w:rPr>
  </w:style>
  <w:style w:type="paragraph" w:styleId="ab">
    <w:name w:val="header"/>
    <w:basedOn w:val="a"/>
    <w:link w:val="ac"/>
    <w:uiPriority w:val="99"/>
    <w:unhideWhenUsed/>
    <w:rsid w:val="000E15A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E15A8"/>
  </w:style>
  <w:style w:type="character" w:styleId="ad">
    <w:name w:val="Strong"/>
    <w:uiPriority w:val="22"/>
    <w:qFormat/>
    <w:rsid w:val="004C0B68"/>
    <w:rPr>
      <w:b/>
      <w:bCs/>
    </w:rPr>
  </w:style>
  <w:style w:type="paragraph" w:styleId="ae">
    <w:name w:val="Обычный (веб)"/>
    <w:basedOn w:val="a"/>
    <w:uiPriority w:val="99"/>
    <w:unhideWhenUsed/>
    <w:rsid w:val="004C0B68"/>
    <w:pPr>
      <w:spacing w:before="100" w:beforeAutospacing="1" w:after="100" w:afterAutospacing="1" w:line="240" w:lineRule="auto"/>
    </w:pPr>
    <w:rPr>
      <w:rFonts w:eastAsia="Times New Roman"/>
      <w:sz w:val="24"/>
      <w:szCs w:val="24"/>
      <w:lang w:eastAsia="ru-RU"/>
    </w:rPr>
  </w:style>
  <w:style w:type="paragraph" w:styleId="af">
    <w:name w:val="List Paragraph"/>
    <w:basedOn w:val="a"/>
    <w:uiPriority w:val="34"/>
    <w:qFormat/>
    <w:rsid w:val="004C0B68"/>
    <w:pPr>
      <w:ind w:left="720"/>
      <w:contextualSpacing/>
    </w:pPr>
  </w:style>
  <w:style w:type="paragraph" w:styleId="21">
    <w:name w:val="toc 2"/>
    <w:basedOn w:val="a"/>
    <w:next w:val="a"/>
    <w:autoRedefine/>
    <w:uiPriority w:val="39"/>
    <w:unhideWhenUsed/>
    <w:rsid w:val="003324E0"/>
    <w:pPr>
      <w:tabs>
        <w:tab w:val="right" w:leader="dot" w:pos="9628"/>
      </w:tabs>
      <w:spacing w:after="0" w:line="360" w:lineRule="auto"/>
      <w:ind w:left="567"/>
    </w:pPr>
    <w:rPr>
      <w:b/>
      <w:noProof/>
      <w:lang w:val="uk-UA"/>
    </w:rPr>
  </w:style>
  <w:style w:type="table" w:styleId="af0">
    <w:name w:val="Table Grid"/>
    <w:basedOn w:val="a1"/>
    <w:uiPriority w:val="59"/>
    <w:rsid w:val="00A30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uiPriority w:val="9"/>
    <w:rsid w:val="00161ECA"/>
    <w:rPr>
      <w:rFonts w:ascii="Times New Roman" w:eastAsia="Times New Roman" w:hAnsi="Times New Roman" w:cs="Times New Roman"/>
      <w:b/>
      <w:bCs/>
      <w:sz w:val="28"/>
    </w:rPr>
  </w:style>
  <w:style w:type="paragraph" w:styleId="31">
    <w:name w:val="toc 3"/>
    <w:basedOn w:val="a"/>
    <w:next w:val="a"/>
    <w:autoRedefine/>
    <w:uiPriority w:val="39"/>
    <w:unhideWhenUsed/>
    <w:rsid w:val="003324E0"/>
    <w:pPr>
      <w:tabs>
        <w:tab w:val="right" w:leader="dot" w:pos="9628"/>
      </w:tabs>
      <w:spacing w:after="0" w:line="360" w:lineRule="auto"/>
      <w:ind w:left="1134"/>
    </w:pPr>
  </w:style>
  <w:style w:type="character" w:customStyle="1" w:styleId="apple-tab-span">
    <w:name w:val="apple-tab-span"/>
    <w:rsid w:val="00083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150">
      <w:bodyDiv w:val="1"/>
      <w:marLeft w:val="0"/>
      <w:marRight w:val="0"/>
      <w:marTop w:val="0"/>
      <w:marBottom w:val="0"/>
      <w:divBdr>
        <w:top w:val="none" w:sz="0" w:space="0" w:color="auto"/>
        <w:left w:val="none" w:sz="0" w:space="0" w:color="auto"/>
        <w:bottom w:val="none" w:sz="0" w:space="0" w:color="auto"/>
        <w:right w:val="none" w:sz="0" w:space="0" w:color="auto"/>
      </w:divBdr>
    </w:div>
    <w:div w:id="82184523">
      <w:bodyDiv w:val="1"/>
      <w:marLeft w:val="0"/>
      <w:marRight w:val="0"/>
      <w:marTop w:val="0"/>
      <w:marBottom w:val="0"/>
      <w:divBdr>
        <w:top w:val="none" w:sz="0" w:space="0" w:color="auto"/>
        <w:left w:val="none" w:sz="0" w:space="0" w:color="auto"/>
        <w:bottom w:val="none" w:sz="0" w:space="0" w:color="auto"/>
        <w:right w:val="none" w:sz="0" w:space="0" w:color="auto"/>
      </w:divBdr>
    </w:div>
    <w:div w:id="186603132">
      <w:bodyDiv w:val="1"/>
      <w:marLeft w:val="0"/>
      <w:marRight w:val="0"/>
      <w:marTop w:val="0"/>
      <w:marBottom w:val="0"/>
      <w:divBdr>
        <w:top w:val="none" w:sz="0" w:space="0" w:color="auto"/>
        <w:left w:val="none" w:sz="0" w:space="0" w:color="auto"/>
        <w:bottom w:val="none" w:sz="0" w:space="0" w:color="auto"/>
        <w:right w:val="none" w:sz="0" w:space="0" w:color="auto"/>
      </w:divBdr>
    </w:div>
    <w:div w:id="270670037">
      <w:bodyDiv w:val="1"/>
      <w:marLeft w:val="0"/>
      <w:marRight w:val="0"/>
      <w:marTop w:val="0"/>
      <w:marBottom w:val="0"/>
      <w:divBdr>
        <w:top w:val="none" w:sz="0" w:space="0" w:color="auto"/>
        <w:left w:val="none" w:sz="0" w:space="0" w:color="auto"/>
        <w:bottom w:val="none" w:sz="0" w:space="0" w:color="auto"/>
        <w:right w:val="none" w:sz="0" w:space="0" w:color="auto"/>
      </w:divBdr>
    </w:div>
    <w:div w:id="409078384">
      <w:bodyDiv w:val="1"/>
      <w:marLeft w:val="0"/>
      <w:marRight w:val="0"/>
      <w:marTop w:val="0"/>
      <w:marBottom w:val="0"/>
      <w:divBdr>
        <w:top w:val="none" w:sz="0" w:space="0" w:color="auto"/>
        <w:left w:val="none" w:sz="0" w:space="0" w:color="auto"/>
        <w:bottom w:val="none" w:sz="0" w:space="0" w:color="auto"/>
        <w:right w:val="none" w:sz="0" w:space="0" w:color="auto"/>
      </w:divBdr>
    </w:div>
    <w:div w:id="420414568">
      <w:bodyDiv w:val="1"/>
      <w:marLeft w:val="0"/>
      <w:marRight w:val="0"/>
      <w:marTop w:val="0"/>
      <w:marBottom w:val="0"/>
      <w:divBdr>
        <w:top w:val="none" w:sz="0" w:space="0" w:color="auto"/>
        <w:left w:val="none" w:sz="0" w:space="0" w:color="auto"/>
        <w:bottom w:val="none" w:sz="0" w:space="0" w:color="auto"/>
        <w:right w:val="none" w:sz="0" w:space="0" w:color="auto"/>
      </w:divBdr>
    </w:div>
    <w:div w:id="466819079">
      <w:bodyDiv w:val="1"/>
      <w:marLeft w:val="0"/>
      <w:marRight w:val="0"/>
      <w:marTop w:val="0"/>
      <w:marBottom w:val="0"/>
      <w:divBdr>
        <w:top w:val="none" w:sz="0" w:space="0" w:color="auto"/>
        <w:left w:val="none" w:sz="0" w:space="0" w:color="auto"/>
        <w:bottom w:val="none" w:sz="0" w:space="0" w:color="auto"/>
        <w:right w:val="none" w:sz="0" w:space="0" w:color="auto"/>
      </w:divBdr>
    </w:div>
    <w:div w:id="467238595">
      <w:bodyDiv w:val="1"/>
      <w:marLeft w:val="0"/>
      <w:marRight w:val="0"/>
      <w:marTop w:val="0"/>
      <w:marBottom w:val="0"/>
      <w:divBdr>
        <w:top w:val="none" w:sz="0" w:space="0" w:color="auto"/>
        <w:left w:val="none" w:sz="0" w:space="0" w:color="auto"/>
        <w:bottom w:val="none" w:sz="0" w:space="0" w:color="auto"/>
        <w:right w:val="none" w:sz="0" w:space="0" w:color="auto"/>
      </w:divBdr>
    </w:div>
    <w:div w:id="525749836">
      <w:bodyDiv w:val="1"/>
      <w:marLeft w:val="0"/>
      <w:marRight w:val="0"/>
      <w:marTop w:val="0"/>
      <w:marBottom w:val="0"/>
      <w:divBdr>
        <w:top w:val="none" w:sz="0" w:space="0" w:color="auto"/>
        <w:left w:val="none" w:sz="0" w:space="0" w:color="auto"/>
        <w:bottom w:val="none" w:sz="0" w:space="0" w:color="auto"/>
        <w:right w:val="none" w:sz="0" w:space="0" w:color="auto"/>
      </w:divBdr>
    </w:div>
    <w:div w:id="555314329">
      <w:bodyDiv w:val="1"/>
      <w:marLeft w:val="0"/>
      <w:marRight w:val="0"/>
      <w:marTop w:val="0"/>
      <w:marBottom w:val="0"/>
      <w:divBdr>
        <w:top w:val="none" w:sz="0" w:space="0" w:color="auto"/>
        <w:left w:val="none" w:sz="0" w:space="0" w:color="auto"/>
        <w:bottom w:val="none" w:sz="0" w:space="0" w:color="auto"/>
        <w:right w:val="none" w:sz="0" w:space="0" w:color="auto"/>
      </w:divBdr>
    </w:div>
    <w:div w:id="659120458">
      <w:bodyDiv w:val="1"/>
      <w:marLeft w:val="0"/>
      <w:marRight w:val="0"/>
      <w:marTop w:val="0"/>
      <w:marBottom w:val="0"/>
      <w:divBdr>
        <w:top w:val="none" w:sz="0" w:space="0" w:color="auto"/>
        <w:left w:val="none" w:sz="0" w:space="0" w:color="auto"/>
        <w:bottom w:val="none" w:sz="0" w:space="0" w:color="auto"/>
        <w:right w:val="none" w:sz="0" w:space="0" w:color="auto"/>
      </w:divBdr>
    </w:div>
    <w:div w:id="699209568">
      <w:bodyDiv w:val="1"/>
      <w:marLeft w:val="0"/>
      <w:marRight w:val="0"/>
      <w:marTop w:val="0"/>
      <w:marBottom w:val="0"/>
      <w:divBdr>
        <w:top w:val="none" w:sz="0" w:space="0" w:color="auto"/>
        <w:left w:val="none" w:sz="0" w:space="0" w:color="auto"/>
        <w:bottom w:val="none" w:sz="0" w:space="0" w:color="auto"/>
        <w:right w:val="none" w:sz="0" w:space="0" w:color="auto"/>
      </w:divBdr>
    </w:div>
    <w:div w:id="728773716">
      <w:bodyDiv w:val="1"/>
      <w:marLeft w:val="0"/>
      <w:marRight w:val="0"/>
      <w:marTop w:val="0"/>
      <w:marBottom w:val="0"/>
      <w:divBdr>
        <w:top w:val="none" w:sz="0" w:space="0" w:color="auto"/>
        <w:left w:val="none" w:sz="0" w:space="0" w:color="auto"/>
        <w:bottom w:val="none" w:sz="0" w:space="0" w:color="auto"/>
        <w:right w:val="none" w:sz="0" w:space="0" w:color="auto"/>
      </w:divBdr>
    </w:div>
    <w:div w:id="845556247">
      <w:bodyDiv w:val="1"/>
      <w:marLeft w:val="0"/>
      <w:marRight w:val="0"/>
      <w:marTop w:val="0"/>
      <w:marBottom w:val="0"/>
      <w:divBdr>
        <w:top w:val="none" w:sz="0" w:space="0" w:color="auto"/>
        <w:left w:val="none" w:sz="0" w:space="0" w:color="auto"/>
        <w:bottom w:val="none" w:sz="0" w:space="0" w:color="auto"/>
        <w:right w:val="none" w:sz="0" w:space="0" w:color="auto"/>
      </w:divBdr>
    </w:div>
    <w:div w:id="854029946">
      <w:bodyDiv w:val="1"/>
      <w:marLeft w:val="0"/>
      <w:marRight w:val="0"/>
      <w:marTop w:val="0"/>
      <w:marBottom w:val="0"/>
      <w:divBdr>
        <w:top w:val="none" w:sz="0" w:space="0" w:color="auto"/>
        <w:left w:val="none" w:sz="0" w:space="0" w:color="auto"/>
        <w:bottom w:val="none" w:sz="0" w:space="0" w:color="auto"/>
        <w:right w:val="none" w:sz="0" w:space="0" w:color="auto"/>
      </w:divBdr>
    </w:div>
    <w:div w:id="881288415">
      <w:bodyDiv w:val="1"/>
      <w:marLeft w:val="0"/>
      <w:marRight w:val="0"/>
      <w:marTop w:val="0"/>
      <w:marBottom w:val="0"/>
      <w:divBdr>
        <w:top w:val="none" w:sz="0" w:space="0" w:color="auto"/>
        <w:left w:val="none" w:sz="0" w:space="0" w:color="auto"/>
        <w:bottom w:val="none" w:sz="0" w:space="0" w:color="auto"/>
        <w:right w:val="none" w:sz="0" w:space="0" w:color="auto"/>
      </w:divBdr>
    </w:div>
    <w:div w:id="961040040">
      <w:bodyDiv w:val="1"/>
      <w:marLeft w:val="0"/>
      <w:marRight w:val="0"/>
      <w:marTop w:val="0"/>
      <w:marBottom w:val="0"/>
      <w:divBdr>
        <w:top w:val="none" w:sz="0" w:space="0" w:color="auto"/>
        <w:left w:val="none" w:sz="0" w:space="0" w:color="auto"/>
        <w:bottom w:val="none" w:sz="0" w:space="0" w:color="auto"/>
        <w:right w:val="none" w:sz="0" w:space="0" w:color="auto"/>
      </w:divBdr>
    </w:div>
    <w:div w:id="984554307">
      <w:bodyDiv w:val="1"/>
      <w:marLeft w:val="0"/>
      <w:marRight w:val="0"/>
      <w:marTop w:val="0"/>
      <w:marBottom w:val="0"/>
      <w:divBdr>
        <w:top w:val="none" w:sz="0" w:space="0" w:color="auto"/>
        <w:left w:val="none" w:sz="0" w:space="0" w:color="auto"/>
        <w:bottom w:val="none" w:sz="0" w:space="0" w:color="auto"/>
        <w:right w:val="none" w:sz="0" w:space="0" w:color="auto"/>
      </w:divBdr>
      <w:divsChild>
        <w:div w:id="313872365">
          <w:marLeft w:val="0"/>
          <w:marRight w:val="0"/>
          <w:marTop w:val="0"/>
          <w:marBottom w:val="0"/>
          <w:divBdr>
            <w:top w:val="none" w:sz="0" w:space="0" w:color="auto"/>
            <w:left w:val="none" w:sz="0" w:space="0" w:color="auto"/>
            <w:bottom w:val="none" w:sz="0" w:space="0" w:color="auto"/>
            <w:right w:val="none" w:sz="0" w:space="0" w:color="auto"/>
          </w:divBdr>
        </w:div>
        <w:div w:id="325862982">
          <w:marLeft w:val="0"/>
          <w:marRight w:val="0"/>
          <w:marTop w:val="0"/>
          <w:marBottom w:val="0"/>
          <w:divBdr>
            <w:top w:val="none" w:sz="0" w:space="0" w:color="auto"/>
            <w:left w:val="none" w:sz="0" w:space="0" w:color="auto"/>
            <w:bottom w:val="none" w:sz="0" w:space="0" w:color="auto"/>
            <w:right w:val="none" w:sz="0" w:space="0" w:color="auto"/>
          </w:divBdr>
        </w:div>
        <w:div w:id="1617709423">
          <w:marLeft w:val="0"/>
          <w:marRight w:val="0"/>
          <w:marTop w:val="0"/>
          <w:marBottom w:val="0"/>
          <w:divBdr>
            <w:top w:val="none" w:sz="0" w:space="0" w:color="auto"/>
            <w:left w:val="none" w:sz="0" w:space="0" w:color="auto"/>
            <w:bottom w:val="none" w:sz="0" w:space="0" w:color="auto"/>
            <w:right w:val="none" w:sz="0" w:space="0" w:color="auto"/>
          </w:divBdr>
        </w:div>
      </w:divsChild>
    </w:div>
    <w:div w:id="1018501823">
      <w:bodyDiv w:val="1"/>
      <w:marLeft w:val="0"/>
      <w:marRight w:val="0"/>
      <w:marTop w:val="0"/>
      <w:marBottom w:val="0"/>
      <w:divBdr>
        <w:top w:val="none" w:sz="0" w:space="0" w:color="auto"/>
        <w:left w:val="none" w:sz="0" w:space="0" w:color="auto"/>
        <w:bottom w:val="none" w:sz="0" w:space="0" w:color="auto"/>
        <w:right w:val="none" w:sz="0" w:space="0" w:color="auto"/>
      </w:divBdr>
    </w:div>
    <w:div w:id="1141265544">
      <w:bodyDiv w:val="1"/>
      <w:marLeft w:val="0"/>
      <w:marRight w:val="0"/>
      <w:marTop w:val="0"/>
      <w:marBottom w:val="0"/>
      <w:divBdr>
        <w:top w:val="none" w:sz="0" w:space="0" w:color="auto"/>
        <w:left w:val="none" w:sz="0" w:space="0" w:color="auto"/>
        <w:bottom w:val="none" w:sz="0" w:space="0" w:color="auto"/>
        <w:right w:val="none" w:sz="0" w:space="0" w:color="auto"/>
      </w:divBdr>
    </w:div>
    <w:div w:id="1144472593">
      <w:bodyDiv w:val="1"/>
      <w:marLeft w:val="0"/>
      <w:marRight w:val="0"/>
      <w:marTop w:val="0"/>
      <w:marBottom w:val="0"/>
      <w:divBdr>
        <w:top w:val="none" w:sz="0" w:space="0" w:color="auto"/>
        <w:left w:val="none" w:sz="0" w:space="0" w:color="auto"/>
        <w:bottom w:val="none" w:sz="0" w:space="0" w:color="auto"/>
        <w:right w:val="none" w:sz="0" w:space="0" w:color="auto"/>
      </w:divBdr>
    </w:div>
    <w:div w:id="1170174534">
      <w:bodyDiv w:val="1"/>
      <w:marLeft w:val="0"/>
      <w:marRight w:val="0"/>
      <w:marTop w:val="0"/>
      <w:marBottom w:val="0"/>
      <w:divBdr>
        <w:top w:val="none" w:sz="0" w:space="0" w:color="auto"/>
        <w:left w:val="none" w:sz="0" w:space="0" w:color="auto"/>
        <w:bottom w:val="none" w:sz="0" w:space="0" w:color="auto"/>
        <w:right w:val="none" w:sz="0" w:space="0" w:color="auto"/>
      </w:divBdr>
    </w:div>
    <w:div w:id="1313680164">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685553038">
      <w:bodyDiv w:val="1"/>
      <w:marLeft w:val="0"/>
      <w:marRight w:val="0"/>
      <w:marTop w:val="0"/>
      <w:marBottom w:val="0"/>
      <w:divBdr>
        <w:top w:val="none" w:sz="0" w:space="0" w:color="auto"/>
        <w:left w:val="none" w:sz="0" w:space="0" w:color="auto"/>
        <w:bottom w:val="none" w:sz="0" w:space="0" w:color="auto"/>
        <w:right w:val="none" w:sz="0" w:space="0" w:color="auto"/>
      </w:divBdr>
    </w:div>
    <w:div w:id="1733189481">
      <w:bodyDiv w:val="1"/>
      <w:marLeft w:val="0"/>
      <w:marRight w:val="0"/>
      <w:marTop w:val="0"/>
      <w:marBottom w:val="0"/>
      <w:divBdr>
        <w:top w:val="none" w:sz="0" w:space="0" w:color="auto"/>
        <w:left w:val="none" w:sz="0" w:space="0" w:color="auto"/>
        <w:bottom w:val="none" w:sz="0" w:space="0" w:color="auto"/>
        <w:right w:val="none" w:sz="0" w:space="0" w:color="auto"/>
      </w:divBdr>
    </w:div>
    <w:div w:id="1836409942">
      <w:bodyDiv w:val="1"/>
      <w:marLeft w:val="0"/>
      <w:marRight w:val="0"/>
      <w:marTop w:val="0"/>
      <w:marBottom w:val="0"/>
      <w:divBdr>
        <w:top w:val="none" w:sz="0" w:space="0" w:color="auto"/>
        <w:left w:val="none" w:sz="0" w:space="0" w:color="auto"/>
        <w:bottom w:val="none" w:sz="0" w:space="0" w:color="auto"/>
        <w:right w:val="none" w:sz="0" w:space="0" w:color="auto"/>
      </w:divBdr>
    </w:div>
    <w:div w:id="1856262319">
      <w:bodyDiv w:val="1"/>
      <w:marLeft w:val="0"/>
      <w:marRight w:val="0"/>
      <w:marTop w:val="0"/>
      <w:marBottom w:val="0"/>
      <w:divBdr>
        <w:top w:val="none" w:sz="0" w:space="0" w:color="auto"/>
        <w:left w:val="none" w:sz="0" w:space="0" w:color="auto"/>
        <w:bottom w:val="none" w:sz="0" w:space="0" w:color="auto"/>
        <w:right w:val="none" w:sz="0" w:space="0" w:color="auto"/>
      </w:divBdr>
    </w:div>
    <w:div w:id="190448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zookeeper.apache.org/" TargetMode="External"/><Relationship Id="rId21" Type="http://schemas.openxmlformats.org/officeDocument/2006/relationships/image" Target="media/image13.png"/><Relationship Id="rId34" Type="http://schemas.openxmlformats.org/officeDocument/2006/relationships/hyperlink" Target="https://www.findmycrm.com/detailed-salesforce-crm-overview" TargetMode="External"/><Relationship Id="rId42" Type="http://schemas.openxmlformats.org/officeDocument/2006/relationships/hyperlink" Target="https://oauth.net/2/access-tokens/"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ru.wikipedia.org/wiki/&#1062;&#1080;&#1092;&#1088;&#1086;&#1074;&#1086;&#1081;_&#1084;&#1072;&#1088;&#1082;&#1077;&#1090;&#1080;&#1085;&#1075;" TargetMode="External"/><Relationship Id="rId37" Type="http://schemas.openxmlformats.org/officeDocument/2006/relationships/hyperlink" Target="https://snyk.io/blog/docker-for-java-developers/" TargetMode="External"/><Relationship Id="rId40" Type="http://schemas.openxmlformats.org/officeDocument/2006/relationships/hyperlink" Target="https://kafka.apache.org/documentation/" TargetMode="External"/><Relationship Id="rId45" Type="http://schemas.openxmlformats.org/officeDocument/2006/relationships/hyperlink" Target="https://martinfowler.com/articles/microservices.htm" TargetMode="External"/><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salesforce.com/crm/what-is-crm-infographic" TargetMode="External"/><Relationship Id="rId35" Type="http://schemas.openxmlformats.org/officeDocument/2006/relationships/hyperlink" Target="https://www.simplilearn.com/overview-of-customer-relationship-management-crm-market-article" TargetMode="External"/><Relationship Id="rId43" Type="http://schemas.openxmlformats.org/officeDocument/2006/relationships/hyperlink" Target="https://journals.ksauniv.ks.ua/index.php/tech/issue/view/18/18" TargetMode="External"/><Relationship Id="rId48" Type="http://schemas.openxmlformats.org/officeDocument/2006/relationships/image" Target="media/image24.png"/><Relationship Id="rId56"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terrasoft.ua/sales" TargetMode="External"/><Relationship Id="rId38" Type="http://schemas.openxmlformats.org/officeDocument/2006/relationships/hyperlink" Target="https://habr.com/ru/company/ruvds/blog/450312/" TargetMode="External"/><Relationship Id="rId46" Type="http://schemas.openxmlformats.org/officeDocument/2006/relationships/image" Target="media/image22.png"/><Relationship Id="rId20" Type="http://schemas.openxmlformats.org/officeDocument/2006/relationships/image" Target="media/image12.png"/><Relationship Id="rId41" Type="http://schemas.openxmlformats.org/officeDocument/2006/relationships/hyperlink" Target="https://aws.amazon.com/msk/what-is-kafka/"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spring.io/projects/spring-data" TargetMode="External"/><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medium.com/javarevisited/jwt-and-social-authentication-using-spring-boot-90e4faaa9204" TargetMode="External"/><Relationship Id="rId44" Type="http://schemas.openxmlformats.org/officeDocument/2006/relationships/hyperlink" Target="https://highload.today/blogs/keycloak-i-oauth-2/" TargetMode="External"/><Relationship Id="rId52" Type="http://schemas.openxmlformats.org/officeDocument/2006/relationships/image" Target="media/image2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cat>
            <c:strRef>
              <c:f>Лист1!$A$2:$A$6</c:f>
              <c:strCache>
                <c:ptCount val="5"/>
                <c:pt idx="0">
                  <c:v>Salesforce</c:v>
                </c:pt>
                <c:pt idx="1">
                  <c:v>SAP</c:v>
                </c:pt>
                <c:pt idx="2">
                  <c:v>Oracle</c:v>
                </c:pt>
                <c:pt idx="3">
                  <c:v>Microsoft</c:v>
                </c:pt>
                <c:pt idx="4">
                  <c:v>Adobe</c:v>
                </c:pt>
              </c:strCache>
            </c:strRef>
          </c:cat>
          <c:val>
            <c:numRef>
              <c:f>Лист1!$B$2:$B$6</c:f>
              <c:numCache>
                <c:formatCode>\О\с\н\о\в\н\о\й</c:formatCode>
                <c:ptCount val="5"/>
                <c:pt idx="0">
                  <c:v>16</c:v>
                </c:pt>
                <c:pt idx="1">
                  <c:v>13</c:v>
                </c:pt>
                <c:pt idx="2">
                  <c:v>9</c:v>
                </c:pt>
                <c:pt idx="3">
                  <c:v>4.5</c:v>
                </c:pt>
                <c:pt idx="4">
                  <c:v>3</c:v>
                </c:pt>
              </c:numCache>
            </c:numRef>
          </c:val>
          <c:extLst>
            <c:ext xmlns:c16="http://schemas.microsoft.com/office/drawing/2014/chart" uri="{C3380CC4-5D6E-409C-BE32-E72D297353CC}">
              <c16:uniqueId val="{00000000-2697-4E3F-A0D2-3E12994B508D}"/>
            </c:ext>
          </c:extLst>
        </c:ser>
        <c:ser>
          <c:idx val="1"/>
          <c:order val="1"/>
          <c:tx>
            <c:strRef>
              <c:f>Лист1!$C$1</c:f>
              <c:strCache>
                <c:ptCount val="1"/>
                <c:pt idx="0">
                  <c:v>2021</c:v>
                </c:pt>
              </c:strCache>
            </c:strRef>
          </c:tx>
          <c:invertIfNegative val="0"/>
          <c:cat>
            <c:strRef>
              <c:f>Лист1!$A$2:$A$6</c:f>
              <c:strCache>
                <c:ptCount val="5"/>
                <c:pt idx="0">
                  <c:v>Salesforce</c:v>
                </c:pt>
                <c:pt idx="1">
                  <c:v>SAP</c:v>
                </c:pt>
                <c:pt idx="2">
                  <c:v>Oracle</c:v>
                </c:pt>
                <c:pt idx="3">
                  <c:v>Microsoft</c:v>
                </c:pt>
                <c:pt idx="4">
                  <c:v>Adobe</c:v>
                </c:pt>
              </c:strCache>
            </c:strRef>
          </c:cat>
          <c:val>
            <c:numRef>
              <c:f>Лист1!$C$2:$C$6</c:f>
              <c:numCache>
                <c:formatCode>\О\с\н\о\в\н\о\й</c:formatCode>
                <c:ptCount val="5"/>
                <c:pt idx="0">
                  <c:v>20</c:v>
                </c:pt>
                <c:pt idx="1">
                  <c:v>11</c:v>
                </c:pt>
                <c:pt idx="2">
                  <c:v>7.5</c:v>
                </c:pt>
                <c:pt idx="3">
                  <c:v>6</c:v>
                </c:pt>
                <c:pt idx="4">
                  <c:v>4</c:v>
                </c:pt>
              </c:numCache>
            </c:numRef>
          </c:val>
          <c:extLst>
            <c:ext xmlns:c16="http://schemas.microsoft.com/office/drawing/2014/chart" uri="{C3380CC4-5D6E-409C-BE32-E72D297353CC}">
              <c16:uniqueId val="{00000001-2697-4E3F-A0D2-3E12994B508D}"/>
            </c:ext>
          </c:extLst>
        </c:ser>
        <c:dLbls>
          <c:showLegendKey val="0"/>
          <c:showVal val="0"/>
          <c:showCatName val="0"/>
          <c:showSerName val="0"/>
          <c:showPercent val="0"/>
          <c:showBubbleSize val="0"/>
        </c:dLbls>
        <c:gapWidth val="150"/>
        <c:shape val="cylinder"/>
        <c:axId val="1850125632"/>
        <c:axId val="1"/>
        <c:axId val="0"/>
      </c:bar3DChart>
      <c:catAx>
        <c:axId val="1850125632"/>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850125632"/>
        <c:crosses val="autoZero"/>
        <c:crossBetween val="between"/>
      </c:valAx>
      <c:spPr>
        <a:noFill/>
        <a:ln w="25398">
          <a:noFill/>
        </a:ln>
      </c:spPr>
    </c:plotArea>
    <c:legend>
      <c:legendPos val="r"/>
      <c:layout>
        <c:manualLayout>
          <c:xMode val="edge"/>
          <c:yMode val="edge"/>
          <c:x val="0.9060509554140127"/>
          <c:y val="0.42638036809815949"/>
          <c:w val="7.8025477707006366E-2"/>
          <c:h val="0.14723926380368099"/>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D36E1-21CE-430E-B409-B17215ED3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18437</Words>
  <Characters>105096</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123287</CharactersWithSpaces>
  <SharedDoc>false</SharedDoc>
  <HLinks>
    <vt:vector size="318" baseType="variant">
      <vt:variant>
        <vt:i4>6619170</vt:i4>
      </vt:variant>
      <vt:variant>
        <vt:i4>279</vt:i4>
      </vt:variant>
      <vt:variant>
        <vt:i4>0</vt:i4>
      </vt:variant>
      <vt:variant>
        <vt:i4>5</vt:i4>
      </vt:variant>
      <vt:variant>
        <vt:lpwstr>https://martinfowler.com/articles/microservices.htm</vt:lpwstr>
      </vt:variant>
      <vt:variant>
        <vt:lpwstr/>
      </vt:variant>
      <vt:variant>
        <vt:i4>262210</vt:i4>
      </vt:variant>
      <vt:variant>
        <vt:i4>276</vt:i4>
      </vt:variant>
      <vt:variant>
        <vt:i4>0</vt:i4>
      </vt:variant>
      <vt:variant>
        <vt:i4>5</vt:i4>
      </vt:variant>
      <vt:variant>
        <vt:lpwstr>https://highload.today/blogs/keycloak-i-oauth-2/</vt:lpwstr>
      </vt:variant>
      <vt:variant>
        <vt:lpwstr/>
      </vt:variant>
      <vt:variant>
        <vt:i4>7602238</vt:i4>
      </vt:variant>
      <vt:variant>
        <vt:i4>273</vt:i4>
      </vt:variant>
      <vt:variant>
        <vt:i4>0</vt:i4>
      </vt:variant>
      <vt:variant>
        <vt:i4>5</vt:i4>
      </vt:variant>
      <vt:variant>
        <vt:lpwstr>https://journals.ksauniv.ks.ua/index.php/tech/issue/view/18/18</vt:lpwstr>
      </vt:variant>
      <vt:variant>
        <vt:lpwstr/>
      </vt:variant>
      <vt:variant>
        <vt:i4>6553663</vt:i4>
      </vt:variant>
      <vt:variant>
        <vt:i4>270</vt:i4>
      </vt:variant>
      <vt:variant>
        <vt:i4>0</vt:i4>
      </vt:variant>
      <vt:variant>
        <vt:i4>5</vt:i4>
      </vt:variant>
      <vt:variant>
        <vt:lpwstr>https://oauth.net/2/access-tokens/</vt:lpwstr>
      </vt:variant>
      <vt:variant>
        <vt:lpwstr/>
      </vt:variant>
      <vt:variant>
        <vt:i4>1900637</vt:i4>
      </vt:variant>
      <vt:variant>
        <vt:i4>267</vt:i4>
      </vt:variant>
      <vt:variant>
        <vt:i4>0</vt:i4>
      </vt:variant>
      <vt:variant>
        <vt:i4>5</vt:i4>
      </vt:variant>
      <vt:variant>
        <vt:lpwstr>https://aws.amazon.com/msk/what-is-kafka/</vt:lpwstr>
      </vt:variant>
      <vt:variant>
        <vt:lpwstr/>
      </vt:variant>
      <vt:variant>
        <vt:i4>5832774</vt:i4>
      </vt:variant>
      <vt:variant>
        <vt:i4>264</vt:i4>
      </vt:variant>
      <vt:variant>
        <vt:i4>0</vt:i4>
      </vt:variant>
      <vt:variant>
        <vt:i4>5</vt:i4>
      </vt:variant>
      <vt:variant>
        <vt:lpwstr>https://kafka.apache.org/documentation/</vt:lpwstr>
      </vt:variant>
      <vt:variant>
        <vt:lpwstr>api</vt:lpwstr>
      </vt:variant>
      <vt:variant>
        <vt:i4>4521990</vt:i4>
      </vt:variant>
      <vt:variant>
        <vt:i4>261</vt:i4>
      </vt:variant>
      <vt:variant>
        <vt:i4>0</vt:i4>
      </vt:variant>
      <vt:variant>
        <vt:i4>5</vt:i4>
      </vt:variant>
      <vt:variant>
        <vt:lpwstr>https://zookeeper.apache.org/</vt:lpwstr>
      </vt:variant>
      <vt:variant>
        <vt:lpwstr/>
      </vt:variant>
      <vt:variant>
        <vt:i4>2097190</vt:i4>
      </vt:variant>
      <vt:variant>
        <vt:i4>258</vt:i4>
      </vt:variant>
      <vt:variant>
        <vt:i4>0</vt:i4>
      </vt:variant>
      <vt:variant>
        <vt:i4>5</vt:i4>
      </vt:variant>
      <vt:variant>
        <vt:lpwstr>https://habr.com/ru/company/ruvds/blog/450312/</vt:lpwstr>
      </vt:variant>
      <vt:variant>
        <vt:lpwstr/>
      </vt:variant>
      <vt:variant>
        <vt:i4>458755</vt:i4>
      </vt:variant>
      <vt:variant>
        <vt:i4>255</vt:i4>
      </vt:variant>
      <vt:variant>
        <vt:i4>0</vt:i4>
      </vt:variant>
      <vt:variant>
        <vt:i4>5</vt:i4>
      </vt:variant>
      <vt:variant>
        <vt:lpwstr>https://snyk.io/blog/docker-for-java-developers/</vt:lpwstr>
      </vt:variant>
      <vt:variant>
        <vt:lpwstr/>
      </vt:variant>
      <vt:variant>
        <vt:i4>6488097</vt:i4>
      </vt:variant>
      <vt:variant>
        <vt:i4>252</vt:i4>
      </vt:variant>
      <vt:variant>
        <vt:i4>0</vt:i4>
      </vt:variant>
      <vt:variant>
        <vt:i4>5</vt:i4>
      </vt:variant>
      <vt:variant>
        <vt:lpwstr>https://spring.io/projects/spring-data</vt:lpwstr>
      </vt:variant>
      <vt:variant>
        <vt:lpwstr/>
      </vt:variant>
      <vt:variant>
        <vt:i4>7274556</vt:i4>
      </vt:variant>
      <vt:variant>
        <vt:i4>249</vt:i4>
      </vt:variant>
      <vt:variant>
        <vt:i4>0</vt:i4>
      </vt:variant>
      <vt:variant>
        <vt:i4>5</vt:i4>
      </vt:variant>
      <vt:variant>
        <vt:lpwstr>https://www.simplilearn.com/overview-of-customer-relationship-management-crm-market-article</vt:lpwstr>
      </vt:variant>
      <vt:variant>
        <vt:lpwstr/>
      </vt:variant>
      <vt:variant>
        <vt:i4>2359414</vt:i4>
      </vt:variant>
      <vt:variant>
        <vt:i4>246</vt:i4>
      </vt:variant>
      <vt:variant>
        <vt:i4>0</vt:i4>
      </vt:variant>
      <vt:variant>
        <vt:i4>5</vt:i4>
      </vt:variant>
      <vt:variant>
        <vt:lpwstr>https://www.findmycrm.com/detailed-salesforce-crm-overview</vt:lpwstr>
      </vt:variant>
      <vt:variant>
        <vt:lpwstr/>
      </vt:variant>
      <vt:variant>
        <vt:i4>6881378</vt:i4>
      </vt:variant>
      <vt:variant>
        <vt:i4>243</vt:i4>
      </vt:variant>
      <vt:variant>
        <vt:i4>0</vt:i4>
      </vt:variant>
      <vt:variant>
        <vt:i4>5</vt:i4>
      </vt:variant>
      <vt:variant>
        <vt:lpwstr>https://www.terrasoft.ua/sales</vt:lpwstr>
      </vt:variant>
      <vt:variant>
        <vt:lpwstr/>
      </vt:variant>
      <vt:variant>
        <vt:i4>67567691</vt:i4>
      </vt:variant>
      <vt:variant>
        <vt:i4>240</vt:i4>
      </vt:variant>
      <vt:variant>
        <vt:i4>0</vt:i4>
      </vt:variant>
      <vt:variant>
        <vt:i4>5</vt:i4>
      </vt:variant>
      <vt:variant>
        <vt:lpwstr>https://ru.wikipedia.org/wiki/Цифровой_маркетинг</vt:lpwstr>
      </vt:variant>
      <vt:variant>
        <vt:lpwstr/>
      </vt:variant>
      <vt:variant>
        <vt:i4>5111815</vt:i4>
      </vt:variant>
      <vt:variant>
        <vt:i4>237</vt:i4>
      </vt:variant>
      <vt:variant>
        <vt:i4>0</vt:i4>
      </vt:variant>
      <vt:variant>
        <vt:i4>5</vt:i4>
      </vt:variant>
      <vt:variant>
        <vt:lpwstr>https://medium.com/javarevisited/jwt-and-social-authentication-using-spring-boot-90e4faaa9204</vt:lpwstr>
      </vt:variant>
      <vt:variant>
        <vt:lpwstr/>
      </vt:variant>
      <vt:variant>
        <vt:i4>1376258</vt:i4>
      </vt:variant>
      <vt:variant>
        <vt:i4>234</vt:i4>
      </vt:variant>
      <vt:variant>
        <vt:i4>0</vt:i4>
      </vt:variant>
      <vt:variant>
        <vt:i4>5</vt:i4>
      </vt:variant>
      <vt:variant>
        <vt:lpwstr>http://www.salesforce.com/crm/what-is-crm-infographic</vt:lpwstr>
      </vt:variant>
      <vt:variant>
        <vt:lpwstr/>
      </vt:variant>
      <vt:variant>
        <vt:i4>1441855</vt:i4>
      </vt:variant>
      <vt:variant>
        <vt:i4>218</vt:i4>
      </vt:variant>
      <vt:variant>
        <vt:i4>0</vt:i4>
      </vt:variant>
      <vt:variant>
        <vt:i4>5</vt:i4>
      </vt:variant>
      <vt:variant>
        <vt:lpwstr/>
      </vt:variant>
      <vt:variant>
        <vt:lpwstr>_Toc121396662</vt:lpwstr>
      </vt:variant>
      <vt:variant>
        <vt:i4>1441855</vt:i4>
      </vt:variant>
      <vt:variant>
        <vt:i4>212</vt:i4>
      </vt:variant>
      <vt:variant>
        <vt:i4>0</vt:i4>
      </vt:variant>
      <vt:variant>
        <vt:i4>5</vt:i4>
      </vt:variant>
      <vt:variant>
        <vt:lpwstr/>
      </vt:variant>
      <vt:variant>
        <vt:lpwstr>_Toc121396661</vt:lpwstr>
      </vt:variant>
      <vt:variant>
        <vt:i4>1441855</vt:i4>
      </vt:variant>
      <vt:variant>
        <vt:i4>206</vt:i4>
      </vt:variant>
      <vt:variant>
        <vt:i4>0</vt:i4>
      </vt:variant>
      <vt:variant>
        <vt:i4>5</vt:i4>
      </vt:variant>
      <vt:variant>
        <vt:lpwstr/>
      </vt:variant>
      <vt:variant>
        <vt:lpwstr>_Toc121396660</vt:lpwstr>
      </vt:variant>
      <vt:variant>
        <vt:i4>1376319</vt:i4>
      </vt:variant>
      <vt:variant>
        <vt:i4>200</vt:i4>
      </vt:variant>
      <vt:variant>
        <vt:i4>0</vt:i4>
      </vt:variant>
      <vt:variant>
        <vt:i4>5</vt:i4>
      </vt:variant>
      <vt:variant>
        <vt:lpwstr/>
      </vt:variant>
      <vt:variant>
        <vt:lpwstr>_Toc121396659</vt:lpwstr>
      </vt:variant>
      <vt:variant>
        <vt:i4>1376319</vt:i4>
      </vt:variant>
      <vt:variant>
        <vt:i4>194</vt:i4>
      </vt:variant>
      <vt:variant>
        <vt:i4>0</vt:i4>
      </vt:variant>
      <vt:variant>
        <vt:i4>5</vt:i4>
      </vt:variant>
      <vt:variant>
        <vt:lpwstr/>
      </vt:variant>
      <vt:variant>
        <vt:lpwstr>_Toc121396658</vt:lpwstr>
      </vt:variant>
      <vt:variant>
        <vt:i4>1376319</vt:i4>
      </vt:variant>
      <vt:variant>
        <vt:i4>188</vt:i4>
      </vt:variant>
      <vt:variant>
        <vt:i4>0</vt:i4>
      </vt:variant>
      <vt:variant>
        <vt:i4>5</vt:i4>
      </vt:variant>
      <vt:variant>
        <vt:lpwstr/>
      </vt:variant>
      <vt:variant>
        <vt:lpwstr>_Toc121396657</vt:lpwstr>
      </vt:variant>
      <vt:variant>
        <vt:i4>1376319</vt:i4>
      </vt:variant>
      <vt:variant>
        <vt:i4>182</vt:i4>
      </vt:variant>
      <vt:variant>
        <vt:i4>0</vt:i4>
      </vt:variant>
      <vt:variant>
        <vt:i4>5</vt:i4>
      </vt:variant>
      <vt:variant>
        <vt:lpwstr/>
      </vt:variant>
      <vt:variant>
        <vt:lpwstr>_Toc121396656</vt:lpwstr>
      </vt:variant>
      <vt:variant>
        <vt:i4>1376319</vt:i4>
      </vt:variant>
      <vt:variant>
        <vt:i4>176</vt:i4>
      </vt:variant>
      <vt:variant>
        <vt:i4>0</vt:i4>
      </vt:variant>
      <vt:variant>
        <vt:i4>5</vt:i4>
      </vt:variant>
      <vt:variant>
        <vt:lpwstr/>
      </vt:variant>
      <vt:variant>
        <vt:lpwstr>_Toc121396655</vt:lpwstr>
      </vt:variant>
      <vt:variant>
        <vt:i4>1376319</vt:i4>
      </vt:variant>
      <vt:variant>
        <vt:i4>170</vt:i4>
      </vt:variant>
      <vt:variant>
        <vt:i4>0</vt:i4>
      </vt:variant>
      <vt:variant>
        <vt:i4>5</vt:i4>
      </vt:variant>
      <vt:variant>
        <vt:lpwstr/>
      </vt:variant>
      <vt:variant>
        <vt:lpwstr>_Toc121396654</vt:lpwstr>
      </vt:variant>
      <vt:variant>
        <vt:i4>1376319</vt:i4>
      </vt:variant>
      <vt:variant>
        <vt:i4>164</vt:i4>
      </vt:variant>
      <vt:variant>
        <vt:i4>0</vt:i4>
      </vt:variant>
      <vt:variant>
        <vt:i4>5</vt:i4>
      </vt:variant>
      <vt:variant>
        <vt:lpwstr/>
      </vt:variant>
      <vt:variant>
        <vt:lpwstr>_Toc121396653</vt:lpwstr>
      </vt:variant>
      <vt:variant>
        <vt:i4>1376319</vt:i4>
      </vt:variant>
      <vt:variant>
        <vt:i4>158</vt:i4>
      </vt:variant>
      <vt:variant>
        <vt:i4>0</vt:i4>
      </vt:variant>
      <vt:variant>
        <vt:i4>5</vt:i4>
      </vt:variant>
      <vt:variant>
        <vt:lpwstr/>
      </vt:variant>
      <vt:variant>
        <vt:lpwstr>_Toc121396652</vt:lpwstr>
      </vt:variant>
      <vt:variant>
        <vt:i4>1376319</vt:i4>
      </vt:variant>
      <vt:variant>
        <vt:i4>152</vt:i4>
      </vt:variant>
      <vt:variant>
        <vt:i4>0</vt:i4>
      </vt:variant>
      <vt:variant>
        <vt:i4>5</vt:i4>
      </vt:variant>
      <vt:variant>
        <vt:lpwstr/>
      </vt:variant>
      <vt:variant>
        <vt:lpwstr>_Toc121396651</vt:lpwstr>
      </vt:variant>
      <vt:variant>
        <vt:i4>1376319</vt:i4>
      </vt:variant>
      <vt:variant>
        <vt:i4>146</vt:i4>
      </vt:variant>
      <vt:variant>
        <vt:i4>0</vt:i4>
      </vt:variant>
      <vt:variant>
        <vt:i4>5</vt:i4>
      </vt:variant>
      <vt:variant>
        <vt:lpwstr/>
      </vt:variant>
      <vt:variant>
        <vt:lpwstr>_Toc121396650</vt:lpwstr>
      </vt:variant>
      <vt:variant>
        <vt:i4>1310783</vt:i4>
      </vt:variant>
      <vt:variant>
        <vt:i4>140</vt:i4>
      </vt:variant>
      <vt:variant>
        <vt:i4>0</vt:i4>
      </vt:variant>
      <vt:variant>
        <vt:i4>5</vt:i4>
      </vt:variant>
      <vt:variant>
        <vt:lpwstr/>
      </vt:variant>
      <vt:variant>
        <vt:lpwstr>_Toc121396649</vt:lpwstr>
      </vt:variant>
      <vt:variant>
        <vt:i4>1310783</vt:i4>
      </vt:variant>
      <vt:variant>
        <vt:i4>134</vt:i4>
      </vt:variant>
      <vt:variant>
        <vt:i4>0</vt:i4>
      </vt:variant>
      <vt:variant>
        <vt:i4>5</vt:i4>
      </vt:variant>
      <vt:variant>
        <vt:lpwstr/>
      </vt:variant>
      <vt:variant>
        <vt:lpwstr>_Toc121396648</vt:lpwstr>
      </vt:variant>
      <vt:variant>
        <vt:i4>1310783</vt:i4>
      </vt:variant>
      <vt:variant>
        <vt:i4>128</vt:i4>
      </vt:variant>
      <vt:variant>
        <vt:i4>0</vt:i4>
      </vt:variant>
      <vt:variant>
        <vt:i4>5</vt:i4>
      </vt:variant>
      <vt:variant>
        <vt:lpwstr/>
      </vt:variant>
      <vt:variant>
        <vt:lpwstr>_Toc121396647</vt:lpwstr>
      </vt:variant>
      <vt:variant>
        <vt:i4>1310783</vt:i4>
      </vt:variant>
      <vt:variant>
        <vt:i4>122</vt:i4>
      </vt:variant>
      <vt:variant>
        <vt:i4>0</vt:i4>
      </vt:variant>
      <vt:variant>
        <vt:i4>5</vt:i4>
      </vt:variant>
      <vt:variant>
        <vt:lpwstr/>
      </vt:variant>
      <vt:variant>
        <vt:lpwstr>_Toc121396646</vt:lpwstr>
      </vt:variant>
      <vt:variant>
        <vt:i4>1310783</vt:i4>
      </vt:variant>
      <vt:variant>
        <vt:i4>116</vt:i4>
      </vt:variant>
      <vt:variant>
        <vt:i4>0</vt:i4>
      </vt:variant>
      <vt:variant>
        <vt:i4>5</vt:i4>
      </vt:variant>
      <vt:variant>
        <vt:lpwstr/>
      </vt:variant>
      <vt:variant>
        <vt:lpwstr>_Toc121396645</vt:lpwstr>
      </vt:variant>
      <vt:variant>
        <vt:i4>1310783</vt:i4>
      </vt:variant>
      <vt:variant>
        <vt:i4>110</vt:i4>
      </vt:variant>
      <vt:variant>
        <vt:i4>0</vt:i4>
      </vt:variant>
      <vt:variant>
        <vt:i4>5</vt:i4>
      </vt:variant>
      <vt:variant>
        <vt:lpwstr/>
      </vt:variant>
      <vt:variant>
        <vt:lpwstr>_Toc121396644</vt:lpwstr>
      </vt:variant>
      <vt:variant>
        <vt:i4>1310783</vt:i4>
      </vt:variant>
      <vt:variant>
        <vt:i4>104</vt:i4>
      </vt:variant>
      <vt:variant>
        <vt:i4>0</vt:i4>
      </vt:variant>
      <vt:variant>
        <vt:i4>5</vt:i4>
      </vt:variant>
      <vt:variant>
        <vt:lpwstr/>
      </vt:variant>
      <vt:variant>
        <vt:lpwstr>_Toc121396643</vt:lpwstr>
      </vt:variant>
      <vt:variant>
        <vt:i4>1310783</vt:i4>
      </vt:variant>
      <vt:variant>
        <vt:i4>98</vt:i4>
      </vt:variant>
      <vt:variant>
        <vt:i4>0</vt:i4>
      </vt:variant>
      <vt:variant>
        <vt:i4>5</vt:i4>
      </vt:variant>
      <vt:variant>
        <vt:lpwstr/>
      </vt:variant>
      <vt:variant>
        <vt:lpwstr>_Toc121396642</vt:lpwstr>
      </vt:variant>
      <vt:variant>
        <vt:i4>1310783</vt:i4>
      </vt:variant>
      <vt:variant>
        <vt:i4>92</vt:i4>
      </vt:variant>
      <vt:variant>
        <vt:i4>0</vt:i4>
      </vt:variant>
      <vt:variant>
        <vt:i4>5</vt:i4>
      </vt:variant>
      <vt:variant>
        <vt:lpwstr/>
      </vt:variant>
      <vt:variant>
        <vt:lpwstr>_Toc121396641</vt:lpwstr>
      </vt:variant>
      <vt:variant>
        <vt:i4>1310783</vt:i4>
      </vt:variant>
      <vt:variant>
        <vt:i4>86</vt:i4>
      </vt:variant>
      <vt:variant>
        <vt:i4>0</vt:i4>
      </vt:variant>
      <vt:variant>
        <vt:i4>5</vt:i4>
      </vt:variant>
      <vt:variant>
        <vt:lpwstr/>
      </vt:variant>
      <vt:variant>
        <vt:lpwstr>_Toc121396640</vt:lpwstr>
      </vt:variant>
      <vt:variant>
        <vt:i4>1245247</vt:i4>
      </vt:variant>
      <vt:variant>
        <vt:i4>80</vt:i4>
      </vt:variant>
      <vt:variant>
        <vt:i4>0</vt:i4>
      </vt:variant>
      <vt:variant>
        <vt:i4>5</vt:i4>
      </vt:variant>
      <vt:variant>
        <vt:lpwstr/>
      </vt:variant>
      <vt:variant>
        <vt:lpwstr>_Toc121396639</vt:lpwstr>
      </vt:variant>
      <vt:variant>
        <vt:i4>1245247</vt:i4>
      </vt:variant>
      <vt:variant>
        <vt:i4>74</vt:i4>
      </vt:variant>
      <vt:variant>
        <vt:i4>0</vt:i4>
      </vt:variant>
      <vt:variant>
        <vt:i4>5</vt:i4>
      </vt:variant>
      <vt:variant>
        <vt:lpwstr/>
      </vt:variant>
      <vt:variant>
        <vt:lpwstr>_Toc121396638</vt:lpwstr>
      </vt:variant>
      <vt:variant>
        <vt:i4>1245247</vt:i4>
      </vt:variant>
      <vt:variant>
        <vt:i4>68</vt:i4>
      </vt:variant>
      <vt:variant>
        <vt:i4>0</vt:i4>
      </vt:variant>
      <vt:variant>
        <vt:i4>5</vt:i4>
      </vt:variant>
      <vt:variant>
        <vt:lpwstr/>
      </vt:variant>
      <vt:variant>
        <vt:lpwstr>_Toc121396637</vt:lpwstr>
      </vt:variant>
      <vt:variant>
        <vt:i4>1245247</vt:i4>
      </vt:variant>
      <vt:variant>
        <vt:i4>62</vt:i4>
      </vt:variant>
      <vt:variant>
        <vt:i4>0</vt:i4>
      </vt:variant>
      <vt:variant>
        <vt:i4>5</vt:i4>
      </vt:variant>
      <vt:variant>
        <vt:lpwstr/>
      </vt:variant>
      <vt:variant>
        <vt:lpwstr>_Toc121396636</vt:lpwstr>
      </vt:variant>
      <vt:variant>
        <vt:i4>1245247</vt:i4>
      </vt:variant>
      <vt:variant>
        <vt:i4>56</vt:i4>
      </vt:variant>
      <vt:variant>
        <vt:i4>0</vt:i4>
      </vt:variant>
      <vt:variant>
        <vt:i4>5</vt:i4>
      </vt:variant>
      <vt:variant>
        <vt:lpwstr/>
      </vt:variant>
      <vt:variant>
        <vt:lpwstr>_Toc121396635</vt:lpwstr>
      </vt:variant>
      <vt:variant>
        <vt:i4>1245247</vt:i4>
      </vt:variant>
      <vt:variant>
        <vt:i4>50</vt:i4>
      </vt:variant>
      <vt:variant>
        <vt:i4>0</vt:i4>
      </vt:variant>
      <vt:variant>
        <vt:i4>5</vt:i4>
      </vt:variant>
      <vt:variant>
        <vt:lpwstr/>
      </vt:variant>
      <vt:variant>
        <vt:lpwstr>_Toc121396634</vt:lpwstr>
      </vt:variant>
      <vt:variant>
        <vt:i4>1245247</vt:i4>
      </vt:variant>
      <vt:variant>
        <vt:i4>44</vt:i4>
      </vt:variant>
      <vt:variant>
        <vt:i4>0</vt:i4>
      </vt:variant>
      <vt:variant>
        <vt:i4>5</vt:i4>
      </vt:variant>
      <vt:variant>
        <vt:lpwstr/>
      </vt:variant>
      <vt:variant>
        <vt:lpwstr>_Toc121396633</vt:lpwstr>
      </vt:variant>
      <vt:variant>
        <vt:i4>1245247</vt:i4>
      </vt:variant>
      <vt:variant>
        <vt:i4>38</vt:i4>
      </vt:variant>
      <vt:variant>
        <vt:i4>0</vt:i4>
      </vt:variant>
      <vt:variant>
        <vt:i4>5</vt:i4>
      </vt:variant>
      <vt:variant>
        <vt:lpwstr/>
      </vt:variant>
      <vt:variant>
        <vt:lpwstr>_Toc121396632</vt:lpwstr>
      </vt:variant>
      <vt:variant>
        <vt:i4>1245247</vt:i4>
      </vt:variant>
      <vt:variant>
        <vt:i4>32</vt:i4>
      </vt:variant>
      <vt:variant>
        <vt:i4>0</vt:i4>
      </vt:variant>
      <vt:variant>
        <vt:i4>5</vt:i4>
      </vt:variant>
      <vt:variant>
        <vt:lpwstr/>
      </vt:variant>
      <vt:variant>
        <vt:lpwstr>_Toc121396631</vt:lpwstr>
      </vt:variant>
      <vt:variant>
        <vt:i4>1245247</vt:i4>
      </vt:variant>
      <vt:variant>
        <vt:i4>26</vt:i4>
      </vt:variant>
      <vt:variant>
        <vt:i4>0</vt:i4>
      </vt:variant>
      <vt:variant>
        <vt:i4>5</vt:i4>
      </vt:variant>
      <vt:variant>
        <vt:lpwstr/>
      </vt:variant>
      <vt:variant>
        <vt:lpwstr>_Toc121396630</vt:lpwstr>
      </vt:variant>
      <vt:variant>
        <vt:i4>1179711</vt:i4>
      </vt:variant>
      <vt:variant>
        <vt:i4>20</vt:i4>
      </vt:variant>
      <vt:variant>
        <vt:i4>0</vt:i4>
      </vt:variant>
      <vt:variant>
        <vt:i4>5</vt:i4>
      </vt:variant>
      <vt:variant>
        <vt:lpwstr/>
      </vt:variant>
      <vt:variant>
        <vt:lpwstr>_Toc121396629</vt:lpwstr>
      </vt:variant>
      <vt:variant>
        <vt:i4>1179711</vt:i4>
      </vt:variant>
      <vt:variant>
        <vt:i4>14</vt:i4>
      </vt:variant>
      <vt:variant>
        <vt:i4>0</vt:i4>
      </vt:variant>
      <vt:variant>
        <vt:i4>5</vt:i4>
      </vt:variant>
      <vt:variant>
        <vt:lpwstr/>
      </vt:variant>
      <vt:variant>
        <vt:lpwstr>_Toc121396628</vt:lpwstr>
      </vt:variant>
      <vt:variant>
        <vt:i4>1179711</vt:i4>
      </vt:variant>
      <vt:variant>
        <vt:i4>8</vt:i4>
      </vt:variant>
      <vt:variant>
        <vt:i4>0</vt:i4>
      </vt:variant>
      <vt:variant>
        <vt:i4>5</vt:i4>
      </vt:variant>
      <vt:variant>
        <vt:lpwstr/>
      </vt:variant>
      <vt:variant>
        <vt:lpwstr>_Toc121396627</vt:lpwstr>
      </vt:variant>
      <vt:variant>
        <vt:i4>1179711</vt:i4>
      </vt:variant>
      <vt:variant>
        <vt:i4>2</vt:i4>
      </vt:variant>
      <vt:variant>
        <vt:i4>0</vt:i4>
      </vt:variant>
      <vt:variant>
        <vt:i4>5</vt:i4>
      </vt:variant>
      <vt:variant>
        <vt:lpwstr/>
      </vt:variant>
      <vt:variant>
        <vt:lpwstr>_Toc121396626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cp:lastModifiedBy>Демиденко Максим Ігорович</cp:lastModifiedBy>
  <cp:revision>3</cp:revision>
  <dcterms:created xsi:type="dcterms:W3CDTF">2022-12-09T06:26:00Z</dcterms:created>
  <dcterms:modified xsi:type="dcterms:W3CDTF">2022-12-09T06:27:00Z</dcterms:modified>
</cp:coreProperties>
</file>